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54A" w:rsidRPr="00FC6E0A" w:rsidRDefault="00E5054A" w:rsidP="00E5054A">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bCs/>
          <w:color w:val="FF0000"/>
          <w:sz w:val="24"/>
          <w:szCs w:val="24"/>
          <w:lang w:eastAsia="vi-VN"/>
        </w:rPr>
      </w:pPr>
      <w:r w:rsidRPr="00FC6E0A">
        <w:rPr>
          <w:rFonts w:ascii="Times New Roman" w:eastAsia="Times New Roman" w:hAnsi="Times New Roman"/>
          <w:b/>
          <w:bCs/>
          <w:color w:val="FF0000"/>
          <w:sz w:val="24"/>
          <w:szCs w:val="24"/>
          <w:lang w:val="vi-VN" w:eastAsia="vi-VN"/>
        </w:rPr>
        <w:t xml:space="preserve">§3. CÁC ĐỊNH LUẬT NIU-TƠN VÀ </w:t>
      </w:r>
      <w:r w:rsidRPr="00FC6E0A">
        <w:rPr>
          <w:rFonts w:ascii="Times New Roman" w:eastAsia="Times New Roman" w:hAnsi="Times New Roman"/>
          <w:b/>
          <w:bCs/>
          <w:color w:val="FF0000"/>
          <w:sz w:val="24"/>
          <w:szCs w:val="24"/>
          <w:lang w:eastAsia="vi-VN"/>
        </w:rPr>
        <w:t>ỨN</w:t>
      </w:r>
      <w:r w:rsidRPr="00FC6E0A">
        <w:rPr>
          <w:rFonts w:ascii="Times New Roman" w:eastAsia="Times New Roman" w:hAnsi="Times New Roman"/>
          <w:b/>
          <w:bCs/>
          <w:color w:val="FF0000"/>
          <w:sz w:val="24"/>
          <w:szCs w:val="24"/>
          <w:lang w:val="vi-VN" w:eastAsia="vi-VN"/>
        </w:rPr>
        <w:t>G DỤNG</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E5054A">
        <w:rPr>
          <w:rFonts w:ascii="Times New Roman" w:eastAsia="Times New Roman" w:hAnsi="Times New Roman"/>
          <w:b/>
          <w:bCs/>
          <w:sz w:val="24"/>
          <w:szCs w:val="24"/>
          <w:lang w:eastAsia="vi-VN"/>
        </w:rPr>
        <w:t>I. TRỌNG TÂM KIẾN THỨC</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bookmarkStart w:id="0" w:name="bookmark0"/>
      <w:r w:rsidRPr="00E5054A">
        <w:rPr>
          <w:rFonts w:ascii="Times New Roman" w:eastAsia="Times New Roman" w:hAnsi="Times New Roman"/>
          <w:b/>
          <w:bCs/>
          <w:sz w:val="24"/>
          <w:szCs w:val="24"/>
          <w:lang w:eastAsia="vi-VN"/>
        </w:rPr>
        <w:t xml:space="preserve">1. </w:t>
      </w:r>
      <w:r w:rsidRPr="00E5054A">
        <w:rPr>
          <w:rFonts w:ascii="Times New Roman" w:eastAsia="Times New Roman" w:hAnsi="Times New Roman"/>
          <w:b/>
          <w:bCs/>
          <w:sz w:val="24"/>
          <w:szCs w:val="24"/>
          <w:lang w:val="vi-VN" w:eastAsia="vi-VN"/>
        </w:rPr>
        <w:t xml:space="preserve">Định </w:t>
      </w:r>
      <w:r w:rsidRPr="00E5054A">
        <w:rPr>
          <w:rFonts w:ascii="Times New Roman" w:eastAsia="Times New Roman" w:hAnsi="Times New Roman"/>
          <w:b/>
          <w:bCs/>
          <w:sz w:val="24"/>
          <w:szCs w:val="24"/>
          <w:lang w:eastAsia="vi-VN"/>
        </w:rPr>
        <w:t>l</w:t>
      </w:r>
      <w:r w:rsidRPr="00E5054A">
        <w:rPr>
          <w:rFonts w:ascii="Times New Roman" w:eastAsia="Times New Roman" w:hAnsi="Times New Roman"/>
          <w:b/>
          <w:bCs/>
          <w:sz w:val="24"/>
          <w:szCs w:val="24"/>
          <w:lang w:val="vi-VN" w:eastAsia="vi-VN"/>
        </w:rPr>
        <w:t>uật Niu-tơn</w:t>
      </w:r>
      <w:bookmarkStart w:id="1" w:name="_GoBack"/>
      <w:bookmarkEnd w:id="0"/>
      <w:bookmarkEnd w:id="1"/>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E5054A">
        <w:rPr>
          <w:rFonts w:ascii="Times New Roman" w:eastAsia="Times New Roman" w:hAnsi="Times New Roman"/>
          <w:b/>
          <w:bCs/>
          <w:sz w:val="24"/>
          <w:szCs w:val="24"/>
          <w:lang w:eastAsia="vi-VN"/>
        </w:rPr>
        <w:t xml:space="preserve">1.1. </w:t>
      </w:r>
      <w:r w:rsidRPr="00E5054A">
        <w:rPr>
          <w:rFonts w:ascii="Times New Roman" w:eastAsia="Times New Roman" w:hAnsi="Times New Roman"/>
          <w:b/>
          <w:bCs/>
          <w:sz w:val="24"/>
          <w:szCs w:val="24"/>
          <w:lang w:val="vi-VN" w:eastAsia="vi-VN"/>
        </w:rPr>
        <w:t>Định luậ</w:t>
      </w:r>
      <w:r w:rsidRPr="00E5054A">
        <w:rPr>
          <w:rFonts w:ascii="Times New Roman" w:eastAsia="Times New Roman" w:hAnsi="Times New Roman"/>
          <w:b/>
          <w:bCs/>
          <w:sz w:val="24"/>
          <w:szCs w:val="24"/>
          <w:lang w:eastAsia="vi-VN"/>
        </w:rPr>
        <w:t>t</w:t>
      </w:r>
      <w:r w:rsidRPr="00E5054A">
        <w:rPr>
          <w:rFonts w:ascii="Times New Roman" w:eastAsia="Times New Roman" w:hAnsi="Times New Roman"/>
          <w:b/>
          <w:bCs/>
          <w:sz w:val="24"/>
          <w:szCs w:val="24"/>
          <w:lang w:val="vi-VN" w:eastAsia="vi-VN"/>
        </w:rPr>
        <w:t xml:space="preserve"> I Niu-t</w:t>
      </w:r>
      <w:r w:rsidRPr="00E5054A">
        <w:rPr>
          <w:rFonts w:ascii="Times New Roman" w:eastAsia="Times New Roman" w:hAnsi="Times New Roman"/>
          <w:b/>
          <w:bCs/>
          <w:sz w:val="24"/>
          <w:szCs w:val="24"/>
          <w:lang w:eastAsia="vi-VN"/>
        </w:rPr>
        <w:t>ơn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sidRPr="00E5054A">
        <w:rPr>
          <w:rFonts w:ascii="Times New Roman" w:eastAsia="Times New Roman" w:hAnsi="Times New Roman"/>
          <w:bCs/>
          <w:sz w:val="24"/>
          <w:szCs w:val="24"/>
          <w:lang w:val="vi-VN" w:eastAsia="vi-VN"/>
        </w:rPr>
        <w:t>Nếu một vật không chịu tác dụng của lực nào hoặ</w:t>
      </w:r>
      <w:r>
        <w:rPr>
          <w:rFonts w:ascii="Times New Roman" w:eastAsia="Times New Roman" w:hAnsi="Times New Roman"/>
          <w:bCs/>
          <w:sz w:val="24"/>
          <w:szCs w:val="24"/>
          <w:lang w:val="vi-VN" w:eastAsia="vi-VN"/>
        </w:rPr>
        <w:t>c chịu tác d</w:t>
      </w:r>
      <w:r>
        <w:rPr>
          <w:rFonts w:ascii="Times New Roman" w:eastAsia="Times New Roman" w:hAnsi="Times New Roman"/>
          <w:bCs/>
          <w:sz w:val="24"/>
          <w:szCs w:val="24"/>
          <w:lang w:eastAsia="vi-VN"/>
        </w:rPr>
        <w:t>ụ</w:t>
      </w:r>
      <w:r w:rsidRPr="00E5054A">
        <w:rPr>
          <w:rFonts w:ascii="Times New Roman" w:eastAsia="Times New Roman" w:hAnsi="Times New Roman"/>
          <w:bCs/>
          <w:sz w:val="24"/>
          <w:szCs w:val="24"/>
          <w:lang w:val="vi-VN" w:eastAsia="vi-VN"/>
        </w:rPr>
        <w:t>ng của các lực có hợp</w:t>
      </w:r>
      <w:r>
        <w:rPr>
          <w:rFonts w:ascii="Times New Roman" w:eastAsia="Times New Roman" w:hAnsi="Times New Roman"/>
          <w:bCs/>
          <w:sz w:val="24"/>
          <w:szCs w:val="24"/>
          <w:lang w:val="vi-VN" w:eastAsia="vi-VN"/>
        </w:rPr>
        <w:t xml:space="preserve"> lực bằng không, thì vật đang đ</w:t>
      </w:r>
      <w:r>
        <w:rPr>
          <w:rFonts w:ascii="Times New Roman" w:eastAsia="Times New Roman" w:hAnsi="Times New Roman"/>
          <w:bCs/>
          <w:sz w:val="24"/>
          <w:szCs w:val="24"/>
          <w:lang w:eastAsia="vi-VN"/>
        </w:rPr>
        <w:t>ứ</w:t>
      </w:r>
      <w:r w:rsidRPr="00E5054A">
        <w:rPr>
          <w:rFonts w:ascii="Times New Roman" w:eastAsia="Times New Roman" w:hAnsi="Times New Roman"/>
          <w:bCs/>
          <w:sz w:val="24"/>
          <w:szCs w:val="24"/>
          <w:lang w:val="vi-VN" w:eastAsia="vi-VN"/>
        </w:rPr>
        <w:t>ng yên sẽ tiếp tục đ</w:t>
      </w:r>
      <w:r>
        <w:rPr>
          <w:rFonts w:ascii="Times New Roman" w:eastAsia="Times New Roman" w:hAnsi="Times New Roman"/>
          <w:bCs/>
          <w:sz w:val="24"/>
          <w:szCs w:val="24"/>
          <w:lang w:eastAsia="vi-VN"/>
        </w:rPr>
        <w:t>ứ</w:t>
      </w:r>
      <w:r w:rsidRPr="00E5054A">
        <w:rPr>
          <w:rFonts w:ascii="Times New Roman" w:eastAsia="Times New Roman" w:hAnsi="Times New Roman"/>
          <w:bCs/>
          <w:sz w:val="24"/>
          <w:szCs w:val="24"/>
          <w:lang w:val="vi-VN" w:eastAsia="vi-VN"/>
        </w:rPr>
        <w:t>ng yên, đang chuyển động sẽ tiếp tục chuyển động thẳng đều.</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E5054A">
        <w:rPr>
          <w:rFonts w:ascii="Times New Roman" w:eastAsia="Times New Roman" w:hAnsi="Times New Roman"/>
          <w:b/>
          <w:bCs/>
          <w:sz w:val="24"/>
          <w:szCs w:val="24"/>
          <w:lang w:eastAsia="vi-VN"/>
        </w:rPr>
        <w:t xml:space="preserve">1.2. </w:t>
      </w:r>
      <w:r w:rsidRPr="00E5054A">
        <w:rPr>
          <w:rFonts w:ascii="Times New Roman" w:eastAsia="Times New Roman" w:hAnsi="Times New Roman"/>
          <w:b/>
          <w:bCs/>
          <w:sz w:val="24"/>
          <w:szCs w:val="24"/>
          <w:lang w:val="vi-VN" w:eastAsia="vi-VN"/>
        </w:rPr>
        <w:t>Quán tính</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Quán tính là tính chất của mọi vật có xu hướng bảo toàn vận tốc cả về hướng và độ lớn.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E5054A">
        <w:rPr>
          <w:rFonts w:ascii="Times New Roman" w:eastAsia="Times New Roman" w:hAnsi="Times New Roman"/>
          <w:b/>
          <w:bCs/>
          <w:sz w:val="24"/>
          <w:szCs w:val="24"/>
          <w:lang w:eastAsia="vi-VN"/>
        </w:rPr>
        <w:t xml:space="preserve">2. </w:t>
      </w:r>
      <w:r w:rsidRPr="00E5054A">
        <w:rPr>
          <w:rFonts w:ascii="Times New Roman" w:eastAsia="Times New Roman" w:hAnsi="Times New Roman"/>
          <w:b/>
          <w:bCs/>
          <w:sz w:val="24"/>
          <w:szCs w:val="24"/>
          <w:lang w:val="vi-VN" w:eastAsia="vi-VN"/>
        </w:rPr>
        <w:t>Định luật II Niu-t</w:t>
      </w:r>
      <w:r w:rsidRPr="00E5054A">
        <w:rPr>
          <w:rFonts w:ascii="Times New Roman" w:eastAsia="Times New Roman" w:hAnsi="Times New Roman"/>
          <w:b/>
          <w:bCs/>
          <w:sz w:val="24"/>
          <w:szCs w:val="24"/>
          <w:lang w:eastAsia="vi-VN"/>
        </w:rPr>
        <w:t>ơ</w:t>
      </w:r>
      <w:r w:rsidRPr="00E5054A">
        <w:rPr>
          <w:rFonts w:ascii="Times New Roman" w:eastAsia="Times New Roman" w:hAnsi="Times New Roman"/>
          <w:b/>
          <w:bCs/>
          <w:sz w:val="24"/>
          <w:szCs w:val="24"/>
          <w:lang w:val="vi-VN" w:eastAsia="vi-VN"/>
        </w:rPr>
        <w:t>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E5054A">
        <w:rPr>
          <w:rFonts w:ascii="Times New Roman" w:eastAsia="Times New Roman" w:hAnsi="Times New Roman"/>
          <w:b/>
          <w:bCs/>
          <w:sz w:val="24"/>
          <w:szCs w:val="24"/>
          <w:lang w:eastAsia="vi-VN"/>
        </w:rPr>
        <w:t xml:space="preserve">2.1. </w:t>
      </w:r>
      <w:r w:rsidRPr="00E5054A">
        <w:rPr>
          <w:rFonts w:ascii="Times New Roman" w:eastAsia="Times New Roman" w:hAnsi="Times New Roman"/>
          <w:b/>
          <w:bCs/>
          <w:sz w:val="24"/>
          <w:szCs w:val="24"/>
          <w:lang w:val="vi-VN" w:eastAsia="vi-VN"/>
        </w:rPr>
        <w:t>Định luật II Niu-tơn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Gia tốc của một vật cùng hướng với lực tác dụng lên vật. Đ</w:t>
      </w:r>
      <w:r>
        <w:rPr>
          <w:rFonts w:ascii="Times New Roman" w:eastAsia="Times New Roman" w:hAnsi="Times New Roman"/>
          <w:bCs/>
          <w:sz w:val="24"/>
          <w:szCs w:val="24"/>
          <w:lang w:val="vi-VN" w:eastAsia="vi-VN"/>
        </w:rPr>
        <w:t>ộ lớn của gia tốc tỉ lệ thuận v</w:t>
      </w:r>
      <w:r>
        <w:rPr>
          <w:rFonts w:ascii="Times New Roman" w:eastAsia="Times New Roman" w:hAnsi="Times New Roman"/>
          <w:bCs/>
          <w:sz w:val="24"/>
          <w:szCs w:val="24"/>
          <w:lang w:eastAsia="vi-VN"/>
        </w:rPr>
        <w:t>ớ</w:t>
      </w:r>
      <w:r w:rsidRPr="00E5054A">
        <w:rPr>
          <w:rFonts w:ascii="Times New Roman" w:eastAsia="Times New Roman" w:hAnsi="Times New Roman"/>
          <w:bCs/>
          <w:sz w:val="24"/>
          <w:szCs w:val="24"/>
          <w:lang w:val="vi-VN" w:eastAsia="vi-VN"/>
        </w:rPr>
        <w:t>i độ lớn của lực và tỉ lệ nghịch với khối lượng của vật.</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E5054A">
        <w:rPr>
          <w:rFonts w:ascii="Times New Roman" w:eastAsia="Times New Roman" w:hAnsi="Times New Roman"/>
          <w:bCs/>
          <w:position w:val="-24"/>
          <w:sz w:val="24"/>
          <w:szCs w:val="24"/>
          <w:lang w:eastAsia="vi-VN"/>
        </w:rPr>
        <w:object w:dxaOrig="1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3pt" o:ole="">
            <v:imagedata r:id="rId9" o:title=""/>
          </v:shape>
          <o:OLEObject Type="Embed" ProgID="Equation.DSMT4" ShapeID="_x0000_i1025" DrawAspect="Content" ObjectID="_1692086194" r:id="rId10"/>
        </w:object>
      </w:r>
      <w:r>
        <w:rPr>
          <w:rFonts w:ascii="Times New Roman" w:eastAsia="Times New Roman" w:hAnsi="Times New Roman"/>
          <w:bCs/>
          <w:sz w:val="24"/>
          <w:szCs w:val="24"/>
          <w:lang w:eastAsia="vi-VN"/>
        </w:rPr>
        <w:t xml:space="preserve"> </w:t>
      </w:r>
    </w:p>
    <w:p w:rsidR="00DE739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Trường hợp vật chịu nhiều lực tác dụng </w:t>
      </w:r>
      <w:r w:rsidR="00DE739F" w:rsidRPr="00DE739F">
        <w:rPr>
          <w:rFonts w:ascii="Times New Roman" w:eastAsia="Times New Roman" w:hAnsi="Times New Roman"/>
          <w:bCs/>
          <w:position w:val="-12"/>
          <w:sz w:val="24"/>
          <w:szCs w:val="24"/>
          <w:lang w:val="vi-VN" w:eastAsia="vi-VN"/>
        </w:rPr>
        <w:object w:dxaOrig="1120" w:dyaOrig="400">
          <v:shape id="_x0000_i1026" type="#_x0000_t75" style="width:56.25pt;height:20.25pt" o:ole="">
            <v:imagedata r:id="rId11" o:title=""/>
          </v:shape>
          <o:OLEObject Type="Embed" ProgID="Equation.DSMT4" ShapeID="_x0000_i1026" DrawAspect="Content" ObjectID="_1692086195" r:id="rId12"/>
        </w:object>
      </w:r>
      <w:r w:rsidR="00DE739F">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 xml:space="preserve">thì </w:t>
      </w:r>
      <w:r w:rsidR="00DE739F" w:rsidRPr="00DE739F">
        <w:rPr>
          <w:rFonts w:ascii="Times New Roman" w:eastAsia="Times New Roman" w:hAnsi="Times New Roman"/>
          <w:bCs/>
          <w:position w:val="-4"/>
          <w:sz w:val="24"/>
          <w:szCs w:val="24"/>
          <w:lang w:val="vi-VN" w:eastAsia="vi-VN"/>
        </w:rPr>
        <w:object w:dxaOrig="200" w:dyaOrig="320">
          <v:shape id="_x0000_i1027" type="#_x0000_t75" style="width:9.75pt;height:15.75pt" o:ole="">
            <v:imagedata r:id="rId13" o:title=""/>
          </v:shape>
          <o:OLEObject Type="Embed" ProgID="Equation.DSMT4" ShapeID="_x0000_i1027" DrawAspect="Content" ObjectID="_1692086196" r:id="rId14"/>
        </w:object>
      </w:r>
      <w:r w:rsidR="00DE739F">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là hợp lực của tất cả các lực đ</w:t>
      </w:r>
      <w:r w:rsidR="00DE739F">
        <w:rPr>
          <w:rFonts w:ascii="Times New Roman" w:eastAsia="Times New Roman" w:hAnsi="Times New Roman"/>
          <w:bCs/>
          <w:sz w:val="24"/>
          <w:szCs w:val="24"/>
          <w:lang w:eastAsia="vi-VN"/>
        </w:rPr>
        <w:t>ó</w:t>
      </w:r>
      <w:r w:rsidRPr="00E5054A">
        <w:rPr>
          <w:rFonts w:ascii="Times New Roman" w:eastAsia="Times New Roman" w:hAnsi="Times New Roman"/>
          <w:bCs/>
          <w:sz w:val="24"/>
          <w:szCs w:val="24"/>
          <w:lang w:val="vi-VN" w:eastAsia="vi-VN"/>
        </w:rPr>
        <w:t>:</w:t>
      </w:r>
    </w:p>
    <w:p w:rsidR="00DE739F" w:rsidRDefault="00DE739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DE739F">
        <w:rPr>
          <w:rFonts w:ascii="Times New Roman" w:eastAsia="Times New Roman" w:hAnsi="Times New Roman"/>
          <w:bCs/>
          <w:position w:val="-12"/>
          <w:sz w:val="24"/>
          <w:szCs w:val="24"/>
          <w:lang w:val="vi-VN" w:eastAsia="vi-VN"/>
        </w:rPr>
        <w:object w:dxaOrig="1860" w:dyaOrig="400">
          <v:shape id="_x0000_i1028" type="#_x0000_t75" style="width:93pt;height:20.25pt" o:ole="">
            <v:imagedata r:id="rId15" o:title=""/>
          </v:shape>
          <o:OLEObject Type="Embed" ProgID="Equation.DSMT4" ShapeID="_x0000_i1028" DrawAspect="Content" ObjectID="_1692086197" r:id="rId16"/>
        </w:object>
      </w:r>
      <w:r>
        <w:rPr>
          <w:rFonts w:ascii="Times New Roman" w:eastAsia="Times New Roman" w:hAnsi="Times New Roman"/>
          <w:bCs/>
          <w:sz w:val="24"/>
          <w:szCs w:val="24"/>
          <w:lang w:val="vi-VN" w:eastAsia="vi-VN"/>
        </w:rPr>
        <w:t xml:space="preserve"> </w:t>
      </w:r>
    </w:p>
    <w:p w:rsidR="00E5054A" w:rsidRPr="00E5054A" w:rsidRDefault="00DE739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DE739F">
        <w:rPr>
          <w:rFonts w:ascii="Times New Roman" w:eastAsia="Times New Roman" w:hAnsi="Times New Roman"/>
          <w:b/>
          <w:bCs/>
          <w:sz w:val="24"/>
          <w:szCs w:val="24"/>
          <w:lang w:eastAsia="vi-VN"/>
        </w:rPr>
        <w:t xml:space="preserve">2.2. </w:t>
      </w:r>
      <w:r w:rsidR="00E5054A" w:rsidRPr="00E5054A">
        <w:rPr>
          <w:rFonts w:ascii="Times New Roman" w:eastAsia="Times New Roman" w:hAnsi="Times New Roman"/>
          <w:b/>
          <w:bCs/>
          <w:sz w:val="24"/>
          <w:szCs w:val="24"/>
          <w:lang w:val="vi-VN" w:eastAsia="vi-VN"/>
        </w:rPr>
        <w:t>Trọng lực. Trọng lượng</w:t>
      </w:r>
    </w:p>
    <w:p w:rsidR="00E5054A" w:rsidRPr="00E5054A" w:rsidRDefault="00DE739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Trọng lực là lực hút của trái đất tác dụng vào các vật, gây ra cho chúng gia tốc rơi tự do: </w:t>
      </w:r>
      <w:r w:rsidRPr="00DE739F">
        <w:rPr>
          <w:rFonts w:ascii="Times New Roman" w:eastAsia="Times New Roman" w:hAnsi="Times New Roman"/>
          <w:bCs/>
          <w:position w:val="-10"/>
          <w:sz w:val="24"/>
          <w:szCs w:val="24"/>
          <w:lang w:val="vi-VN" w:eastAsia="vi-VN"/>
        </w:rPr>
        <w:object w:dxaOrig="760" w:dyaOrig="380">
          <v:shape id="_x0000_i1029" type="#_x0000_t75" style="width:38.25pt;height:18.75pt" o:ole="">
            <v:imagedata r:id="rId17" o:title=""/>
          </v:shape>
          <o:OLEObject Type="Embed" ProgID="Equation.DSMT4" ShapeID="_x0000_i1029" DrawAspect="Content" ObjectID="_1692086198" r:id="rId18"/>
        </w:object>
      </w:r>
      <w:r>
        <w:rPr>
          <w:rFonts w:ascii="Times New Roman" w:eastAsia="Times New Roman" w:hAnsi="Times New Roman"/>
          <w:bCs/>
          <w:sz w:val="24"/>
          <w:szCs w:val="24"/>
          <w:lang w:val="vi-VN" w:eastAsia="vi-VN"/>
        </w:rPr>
        <w:t xml:space="preserve"> </w:t>
      </w:r>
    </w:p>
    <w:p w:rsidR="00E5054A" w:rsidRPr="00E5054A" w:rsidRDefault="00DE739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proofErr w:type="gramStart"/>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Độ lớn của trọng lực tác dụng lên một vật gọi là</w:t>
      </w:r>
      <w:r>
        <w:rPr>
          <w:rFonts w:ascii="Times New Roman" w:eastAsia="Times New Roman" w:hAnsi="Times New Roman"/>
          <w:bCs/>
          <w:sz w:val="24"/>
          <w:szCs w:val="24"/>
          <w:lang w:val="vi-VN" w:eastAsia="vi-VN"/>
        </w:rPr>
        <w:t xml:space="preserve"> trọng lượng của vật, kí hiệu </w:t>
      </w:r>
      <w:r>
        <w:rPr>
          <w:rFonts w:ascii="Times New Roman" w:eastAsia="Times New Roman" w:hAnsi="Times New Roman"/>
          <w:bCs/>
          <w:sz w:val="24"/>
          <w:szCs w:val="24"/>
          <w:lang w:eastAsia="vi-VN"/>
        </w:rPr>
        <w:t>P</w:t>
      </w:r>
      <w:r w:rsidR="00E5054A" w:rsidRPr="00E5054A">
        <w:rPr>
          <w:rFonts w:ascii="Times New Roman" w:eastAsia="Times New Roman" w:hAnsi="Times New Roman"/>
          <w:bCs/>
          <w:sz w:val="24"/>
          <w:szCs w:val="24"/>
          <w:lang w:val="vi-VN" w:eastAsia="vi-VN"/>
        </w:rPr>
        <w:t>. Trọng lượng được đo bằng lực kế.</w:t>
      </w:r>
      <w:proofErr w:type="gramEnd"/>
    </w:p>
    <w:p w:rsidR="00E5054A" w:rsidRPr="00E5054A" w:rsidRDefault="00DE739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DE739F">
        <w:rPr>
          <w:rFonts w:ascii="Times New Roman" w:eastAsia="Times New Roman" w:hAnsi="Times New Roman"/>
          <w:b/>
          <w:bCs/>
          <w:sz w:val="24"/>
          <w:szCs w:val="24"/>
          <w:lang w:eastAsia="vi-VN"/>
        </w:rPr>
        <w:t xml:space="preserve">3. </w:t>
      </w:r>
      <w:r w:rsidR="00E5054A" w:rsidRPr="00E5054A">
        <w:rPr>
          <w:rFonts w:ascii="Times New Roman" w:eastAsia="Times New Roman" w:hAnsi="Times New Roman"/>
          <w:b/>
          <w:bCs/>
          <w:sz w:val="24"/>
          <w:szCs w:val="24"/>
          <w:lang w:val="vi-VN" w:eastAsia="vi-VN"/>
        </w:rPr>
        <w:t>Định luật II</w:t>
      </w:r>
      <w:r w:rsidRPr="00DE739F">
        <w:rPr>
          <w:rFonts w:ascii="Times New Roman" w:eastAsia="Times New Roman" w:hAnsi="Times New Roman"/>
          <w:b/>
          <w:bCs/>
          <w:sz w:val="24"/>
          <w:szCs w:val="24"/>
          <w:lang w:eastAsia="vi-VN"/>
        </w:rPr>
        <w:t>I</w:t>
      </w:r>
      <w:r w:rsidR="00E5054A" w:rsidRPr="00E5054A">
        <w:rPr>
          <w:rFonts w:ascii="Times New Roman" w:eastAsia="Times New Roman" w:hAnsi="Times New Roman"/>
          <w:b/>
          <w:bCs/>
          <w:sz w:val="24"/>
          <w:szCs w:val="24"/>
          <w:lang w:val="vi-VN" w:eastAsia="vi-VN"/>
        </w:rPr>
        <w:t xml:space="preserve"> Niu-tơn</w:t>
      </w:r>
    </w:p>
    <w:p w:rsidR="00E5054A" w:rsidRPr="00E5054A" w:rsidRDefault="00DE739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DE739F">
        <w:rPr>
          <w:rFonts w:ascii="Times New Roman" w:eastAsia="Times New Roman" w:hAnsi="Times New Roman"/>
          <w:b/>
          <w:bCs/>
          <w:sz w:val="24"/>
          <w:szCs w:val="24"/>
          <w:lang w:eastAsia="vi-VN"/>
        </w:rPr>
        <w:t xml:space="preserve">3.1. </w:t>
      </w:r>
      <w:r w:rsidR="00E5054A" w:rsidRPr="00E5054A">
        <w:rPr>
          <w:rFonts w:ascii="Times New Roman" w:eastAsia="Times New Roman" w:hAnsi="Times New Roman"/>
          <w:b/>
          <w:bCs/>
          <w:sz w:val="24"/>
          <w:szCs w:val="24"/>
          <w:lang w:val="vi-VN" w:eastAsia="vi-VN"/>
        </w:rPr>
        <w:t>Định luật III Niu-tơn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Trong mọi trường hợp, khi vật A tác d</w:t>
      </w:r>
      <w:r w:rsidR="00DE739F">
        <w:rPr>
          <w:rFonts w:ascii="Times New Roman" w:eastAsia="Times New Roman" w:hAnsi="Times New Roman"/>
          <w:bCs/>
          <w:sz w:val="24"/>
          <w:szCs w:val="24"/>
          <w:lang w:eastAsia="vi-VN"/>
        </w:rPr>
        <w:t>ụ</w:t>
      </w:r>
      <w:r w:rsidRPr="00E5054A">
        <w:rPr>
          <w:rFonts w:ascii="Times New Roman" w:eastAsia="Times New Roman" w:hAnsi="Times New Roman"/>
          <w:bCs/>
          <w:sz w:val="24"/>
          <w:szCs w:val="24"/>
          <w:lang w:val="vi-VN" w:eastAsia="vi-VN"/>
        </w:rPr>
        <w:t xml:space="preserve">ng lên vật </w:t>
      </w:r>
      <w:r w:rsidRPr="00E5054A">
        <w:rPr>
          <w:rFonts w:ascii="Times New Roman" w:eastAsia="Times New Roman" w:hAnsi="Times New Roman"/>
          <w:bCs/>
          <w:iCs/>
          <w:spacing w:val="10"/>
          <w:sz w:val="24"/>
          <w:szCs w:val="24"/>
          <w:lang w:val="vi-VN" w:eastAsia="vi-VN"/>
        </w:rPr>
        <w:t>B</w:t>
      </w:r>
      <w:r w:rsidRPr="00E5054A">
        <w:rPr>
          <w:rFonts w:ascii="Times New Roman" w:eastAsia="Times New Roman" w:hAnsi="Times New Roman"/>
          <w:bCs/>
          <w:sz w:val="24"/>
          <w:szCs w:val="24"/>
          <w:lang w:val="vi-VN" w:eastAsia="vi-VN"/>
        </w:rPr>
        <w:t xml:space="preserve"> một lực, thì vật B cũng tác dụng lại vật </w:t>
      </w:r>
      <w:r w:rsidRPr="00E5054A">
        <w:rPr>
          <w:rFonts w:ascii="Times New Roman" w:eastAsia="Times New Roman" w:hAnsi="Times New Roman"/>
          <w:bCs/>
          <w:iCs/>
          <w:spacing w:val="10"/>
          <w:sz w:val="24"/>
          <w:szCs w:val="24"/>
          <w:lang w:val="vi-VN" w:eastAsia="vi-VN"/>
        </w:rPr>
        <w:t>A</w:t>
      </w:r>
      <w:r w:rsidRPr="00E5054A">
        <w:rPr>
          <w:rFonts w:ascii="Times New Roman" w:eastAsia="Times New Roman" w:hAnsi="Times New Roman"/>
          <w:bCs/>
          <w:sz w:val="24"/>
          <w:szCs w:val="24"/>
          <w:lang w:val="vi-VN" w:eastAsia="vi-VN"/>
        </w:rPr>
        <w:t xml:space="preserve"> một lực. Hai lực này cùng giá, cùng độ lớ</w:t>
      </w:r>
      <w:r w:rsidR="00DE739F">
        <w:rPr>
          <w:rFonts w:ascii="Times New Roman" w:eastAsia="Times New Roman" w:hAnsi="Times New Roman"/>
          <w:bCs/>
          <w:sz w:val="24"/>
          <w:szCs w:val="24"/>
          <w:lang w:val="vi-VN" w:eastAsia="vi-VN"/>
        </w:rPr>
        <w:t>n, nh</w:t>
      </w:r>
      <w:r w:rsidR="00DE739F">
        <w:rPr>
          <w:rFonts w:ascii="Times New Roman" w:eastAsia="Times New Roman" w:hAnsi="Times New Roman"/>
          <w:bCs/>
          <w:sz w:val="24"/>
          <w:szCs w:val="24"/>
          <w:lang w:eastAsia="vi-VN"/>
        </w:rPr>
        <w:t>ư</w:t>
      </w:r>
      <w:r w:rsidRPr="00E5054A">
        <w:rPr>
          <w:rFonts w:ascii="Times New Roman" w:eastAsia="Times New Roman" w:hAnsi="Times New Roman"/>
          <w:bCs/>
          <w:sz w:val="24"/>
          <w:szCs w:val="24"/>
          <w:lang w:val="vi-VN" w:eastAsia="vi-VN"/>
        </w:rPr>
        <w:t>ng ngược chiều.</w:t>
      </w:r>
    </w:p>
    <w:p w:rsidR="00DE739F"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316794">
        <w:rPr>
          <w:rFonts w:ascii="Times New Roman" w:eastAsia="Times New Roman" w:hAnsi="Times New Roman"/>
          <w:bCs/>
          <w:position w:val="-12"/>
          <w:sz w:val="24"/>
          <w:szCs w:val="24"/>
          <w:lang w:eastAsia="vi-VN"/>
        </w:rPr>
        <w:object w:dxaOrig="2880" w:dyaOrig="400">
          <v:shape id="_x0000_i1030" type="#_x0000_t75" style="width:2in;height:20.25pt" o:ole="">
            <v:imagedata r:id="rId19" o:title=""/>
          </v:shape>
          <o:OLEObject Type="Embed" ProgID="Equation.DSMT4" ShapeID="_x0000_i1030" DrawAspect="Content" ObjectID="_1692086199" r:id="rId20"/>
        </w:object>
      </w:r>
      <w:r w:rsidR="00DE739F">
        <w:rPr>
          <w:rFonts w:ascii="Times New Roman" w:eastAsia="Times New Roman" w:hAnsi="Times New Roman"/>
          <w:bCs/>
          <w:sz w:val="24"/>
          <w:szCs w:val="24"/>
          <w:lang w:eastAsia="vi-VN"/>
        </w:rPr>
        <w:t xml:space="preserve"> </w:t>
      </w:r>
    </w:p>
    <w:p w:rsidR="00E5054A"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val="vi-VN" w:eastAsia="vi-VN"/>
        </w:rPr>
      </w:pPr>
      <w:r w:rsidRPr="00316794">
        <w:rPr>
          <w:rFonts w:ascii="Times New Roman" w:eastAsia="Times New Roman" w:hAnsi="Times New Roman"/>
          <w:b/>
          <w:bCs/>
          <w:sz w:val="24"/>
          <w:szCs w:val="24"/>
          <w:lang w:eastAsia="vi-VN"/>
        </w:rPr>
        <w:t xml:space="preserve">3.2. </w:t>
      </w:r>
      <w:r w:rsidR="00E5054A" w:rsidRPr="00316794">
        <w:rPr>
          <w:rFonts w:ascii="Times New Roman" w:eastAsia="Times New Roman" w:hAnsi="Times New Roman"/>
          <w:b/>
          <w:bCs/>
          <w:sz w:val="24"/>
          <w:szCs w:val="24"/>
          <w:lang w:val="vi-VN" w:eastAsia="vi-VN"/>
        </w:rPr>
        <w:t>Lực và phản lực</w:t>
      </w:r>
    </w:p>
    <w:p w:rsidR="00E5054A" w:rsidRPr="00E5054A"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val="vi-VN" w:eastAsia="vi-VN"/>
        </w:rPr>
        <w:t>Một trong hai lực tư</w:t>
      </w:r>
      <w:r>
        <w:rPr>
          <w:rFonts w:ascii="Times New Roman" w:eastAsia="Times New Roman" w:hAnsi="Times New Roman"/>
          <w:bCs/>
          <w:sz w:val="24"/>
          <w:szCs w:val="24"/>
          <w:lang w:eastAsia="vi-VN"/>
        </w:rPr>
        <w:t>ơ</w:t>
      </w:r>
      <w:r w:rsidR="00E5054A" w:rsidRPr="00E5054A">
        <w:rPr>
          <w:rFonts w:ascii="Times New Roman" w:eastAsia="Times New Roman" w:hAnsi="Times New Roman"/>
          <w:bCs/>
          <w:sz w:val="24"/>
          <w:szCs w:val="24"/>
          <w:lang w:val="vi-VN" w:eastAsia="vi-VN"/>
        </w:rPr>
        <w:t>ng tác gọi là lực tác dụng, lực kia gọi là phản lực.</w:t>
      </w:r>
    </w:p>
    <w:p w:rsidR="00E5054A" w:rsidRPr="00E5054A"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Lực và ph</w:t>
      </w:r>
      <w:r>
        <w:rPr>
          <w:rFonts w:ascii="Times New Roman" w:eastAsia="Times New Roman" w:hAnsi="Times New Roman"/>
          <w:bCs/>
          <w:sz w:val="24"/>
          <w:szCs w:val="24"/>
          <w:lang w:eastAsia="vi-VN"/>
        </w:rPr>
        <w:t>ả</w:t>
      </w:r>
      <w:r w:rsidR="00E5054A" w:rsidRPr="00E5054A">
        <w:rPr>
          <w:rFonts w:ascii="Times New Roman" w:eastAsia="Times New Roman" w:hAnsi="Times New Roman"/>
          <w:bCs/>
          <w:sz w:val="24"/>
          <w:szCs w:val="24"/>
          <w:lang w:val="vi-VN" w:eastAsia="vi-VN"/>
        </w:rPr>
        <w:t>n lực luôn xuất hiện (hoặc mất đi) đồng thời.</w:t>
      </w:r>
    </w:p>
    <w:p w:rsidR="00E5054A" w:rsidRPr="00E5054A"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Lực và phả</w:t>
      </w:r>
      <w:r>
        <w:rPr>
          <w:rFonts w:ascii="Times New Roman" w:eastAsia="Times New Roman" w:hAnsi="Times New Roman"/>
          <w:bCs/>
          <w:sz w:val="24"/>
          <w:szCs w:val="24"/>
          <w:lang w:val="vi-VN" w:eastAsia="vi-VN"/>
        </w:rPr>
        <w:t>n lực cùng giá, cùng độ lớn, nh</w:t>
      </w:r>
      <w:r>
        <w:rPr>
          <w:rFonts w:ascii="Times New Roman" w:eastAsia="Times New Roman" w:hAnsi="Times New Roman"/>
          <w:bCs/>
          <w:sz w:val="24"/>
          <w:szCs w:val="24"/>
          <w:lang w:eastAsia="vi-VN"/>
        </w:rPr>
        <w:t>ư</w:t>
      </w:r>
      <w:r w:rsidR="00E5054A" w:rsidRPr="00E5054A">
        <w:rPr>
          <w:rFonts w:ascii="Times New Roman" w:eastAsia="Times New Roman" w:hAnsi="Times New Roman"/>
          <w:bCs/>
          <w:sz w:val="24"/>
          <w:szCs w:val="24"/>
          <w:lang w:val="vi-VN" w:eastAsia="vi-VN"/>
        </w:rPr>
        <w:t>ng ngược chiều. Hai lực có đặc điểm như vậy gọi là hai lực trực đối.</w:t>
      </w:r>
    </w:p>
    <w:p w:rsidR="00E5054A" w:rsidRPr="00E5054A"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Lực và phản lực không cân bằng nhau vì chúng đặt vào hai vật khác nhau.</w:t>
      </w:r>
    </w:p>
    <w:p w:rsid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316794">
        <w:rPr>
          <w:rFonts w:ascii="Times New Roman" w:eastAsia="Times New Roman" w:hAnsi="Times New Roman"/>
          <w:b/>
          <w:bCs/>
          <w:sz w:val="24"/>
          <w:szCs w:val="24"/>
          <w:lang w:eastAsia="vi-VN"/>
        </w:rPr>
        <w:t>4. Lực hướng tâm</w:t>
      </w:r>
    </w:p>
    <w:p w:rsid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t>Lực hay hợp lực của các lực tác dụng lên một vật chuyển động tròn đều và gây ra cho vật gia tốc hướng tâm gọi là lực hướng tâm.</w:t>
      </w:r>
    </w:p>
    <w:p w:rsid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ab/>
        <w:t xml:space="preserve"> </w:t>
      </w:r>
      <w:r w:rsidRPr="00316794">
        <w:rPr>
          <w:rFonts w:ascii="Times New Roman" w:eastAsia="Times New Roman" w:hAnsi="Times New Roman"/>
          <w:b/>
          <w:bCs/>
          <w:sz w:val="24"/>
          <w:szCs w:val="24"/>
          <w:lang w:eastAsia="vi-VN"/>
        </w:rPr>
        <w:t>Lực hướng tâm</w:t>
      </w:r>
    </w:p>
    <w:p w:rsid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Pr="00316794">
        <w:rPr>
          <w:rFonts w:ascii="Times New Roman" w:eastAsia="Times New Roman" w:hAnsi="Times New Roman"/>
          <w:b/>
          <w:bCs/>
          <w:position w:val="-24"/>
          <w:sz w:val="24"/>
          <w:szCs w:val="24"/>
          <w:lang w:eastAsia="vi-VN"/>
        </w:rPr>
        <w:object w:dxaOrig="2520" w:dyaOrig="660">
          <v:shape id="_x0000_i1031" type="#_x0000_t75" style="width:126pt;height:33pt" o:ole="">
            <v:imagedata r:id="rId21" o:title=""/>
          </v:shape>
          <o:OLEObject Type="Embed" ProgID="Equation.DSMT4" ShapeID="_x0000_i1031" DrawAspect="Content" ObjectID="_1692086200" r:id="rId22"/>
        </w:object>
      </w:r>
      <w:r>
        <w:rPr>
          <w:rFonts w:ascii="Times New Roman" w:eastAsia="Times New Roman" w:hAnsi="Times New Roman"/>
          <w:b/>
          <w:bCs/>
          <w:sz w:val="24"/>
          <w:szCs w:val="24"/>
          <w:lang w:eastAsia="vi-VN"/>
        </w:rPr>
        <w:t xml:space="preserve"> </w:t>
      </w:r>
    </w:p>
    <w:p w:rsid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316794">
        <w:rPr>
          <w:rFonts w:ascii="Times New Roman" w:eastAsia="Times New Roman" w:hAnsi="Times New Roman"/>
          <w:b/>
          <w:bCs/>
          <w:sz w:val="24"/>
          <w:szCs w:val="24"/>
          <w:lang w:eastAsia="vi-VN"/>
        </w:rPr>
        <w:t>STUDY TIPS:</w:t>
      </w:r>
      <w:r>
        <w:rPr>
          <w:rFonts w:ascii="Times New Roman" w:eastAsia="Times New Roman" w:hAnsi="Times New Roman"/>
          <w:bCs/>
          <w:sz w:val="24"/>
          <w:szCs w:val="24"/>
          <w:lang w:eastAsia="vi-VN"/>
        </w:rPr>
        <w:t xml:space="preserve"> Lực hướng tâm không phải là một loại lực cơ học mới (giống như lực hấp dẫn, đàn hồi, ma sát).</w:t>
      </w:r>
    </w:p>
    <w:p w:rsidR="00316794"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316794">
        <w:rPr>
          <w:rFonts w:ascii="Times New Roman" w:eastAsia="Times New Roman" w:hAnsi="Times New Roman"/>
          <w:b/>
          <w:bCs/>
          <w:sz w:val="24"/>
          <w:szCs w:val="24"/>
          <w:lang w:eastAsia="vi-VN"/>
        </w:rPr>
        <w:lastRenderedPageBreak/>
        <w:t>II. CÁC DẠNG BÀI TẬP ĐIỂN HÌNH</w:t>
      </w:r>
    </w:p>
    <w:p w:rsidR="00316794"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316794">
        <w:rPr>
          <w:rFonts w:ascii="Times New Roman" w:eastAsia="Times New Roman" w:hAnsi="Times New Roman"/>
          <w:b/>
          <w:bCs/>
          <w:sz w:val="24"/>
          <w:szCs w:val="24"/>
          <w:lang w:eastAsia="vi-VN"/>
        </w:rPr>
        <w:t xml:space="preserve">Dạng 1: </w:t>
      </w:r>
      <w:r w:rsidRPr="00316794">
        <w:rPr>
          <w:rFonts w:ascii="Times New Roman" w:eastAsia="Times New Roman" w:hAnsi="Times New Roman"/>
          <w:b/>
          <w:bCs/>
          <w:sz w:val="24"/>
          <w:szCs w:val="24"/>
          <w:lang w:val="vi-VN" w:eastAsia="vi-VN"/>
        </w:rPr>
        <w:t>Áp dụng trực tiếp ba định luật Niu-tơn</w:t>
      </w:r>
    </w:p>
    <w:p w:rsidR="00316794" w:rsidRPr="00E5054A" w:rsidRDefault="00316794" w:rsidP="0031679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316794">
        <w:rPr>
          <w:rFonts w:ascii="Times New Roman" w:eastAsia="Times New Roman" w:hAnsi="Times New Roman"/>
          <w:b/>
          <w:bCs/>
          <w:sz w:val="24"/>
          <w:szCs w:val="24"/>
          <w:lang w:val="vi-VN" w:eastAsia="vi-VN"/>
        </w:rPr>
        <w:t>Ví dụ 1:</w:t>
      </w:r>
      <w:r w:rsidRPr="00E5054A">
        <w:rPr>
          <w:rFonts w:ascii="Times New Roman" w:eastAsia="Times New Roman" w:hAnsi="Times New Roman"/>
          <w:bCs/>
          <w:sz w:val="24"/>
          <w:szCs w:val="24"/>
          <w:lang w:val="vi-VN" w:eastAsia="vi-VN"/>
        </w:rPr>
        <w:t xml:space="preserve"> Lực F truyền cho vật khối lượng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l</w:t>
      </w:r>
      <w:r>
        <w:rPr>
          <w:rFonts w:ascii="Times New Roman" w:eastAsia="Times New Roman" w:hAnsi="Times New Roman"/>
          <w:bCs/>
          <w:sz w:val="24"/>
          <w:szCs w:val="24"/>
          <w:lang w:val="vi-VN" w:eastAsia="vi-VN"/>
        </w:rPr>
        <w:t xml:space="preserve"> gia tốc </w:t>
      </w:r>
      <w:r>
        <w:rPr>
          <w:rFonts w:ascii="Times New Roman" w:eastAsia="Times New Roman" w:hAnsi="Times New Roman"/>
          <w:bCs/>
          <w:sz w:val="24"/>
          <w:szCs w:val="24"/>
          <w:lang w:eastAsia="vi-VN"/>
        </w:rPr>
        <w:t>a</w:t>
      </w:r>
      <w:r w:rsidRPr="00316794">
        <w:rPr>
          <w:rFonts w:ascii="Times New Roman" w:eastAsia="Times New Roman" w:hAnsi="Times New Roman"/>
          <w:bCs/>
          <w:sz w:val="24"/>
          <w:szCs w:val="24"/>
          <w:vertAlign w:val="subscript"/>
          <w:lang w:eastAsia="vi-VN"/>
        </w:rPr>
        <w:t>1</w:t>
      </w:r>
      <w:r w:rsidRPr="00E5054A">
        <w:rPr>
          <w:rFonts w:ascii="Times New Roman" w:eastAsia="Times New Roman" w:hAnsi="Times New Roman"/>
          <w:bCs/>
          <w:sz w:val="24"/>
          <w:szCs w:val="24"/>
          <w:lang w:val="vi-VN" w:eastAsia="vi-VN"/>
        </w:rPr>
        <w:t xml:space="preserve"> = 2 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 xml:space="preserve">, truyền cho vật khối lượng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2</w:t>
      </w:r>
      <w:r w:rsidRPr="00E5054A">
        <w:rPr>
          <w:rFonts w:ascii="Times New Roman" w:eastAsia="Times New Roman" w:hAnsi="Times New Roman"/>
          <w:bCs/>
          <w:sz w:val="24"/>
          <w:szCs w:val="24"/>
          <w:lang w:val="vi-VN" w:eastAsia="vi-VN"/>
        </w:rPr>
        <w:t xml:space="preserve"> gia tốc </w:t>
      </w:r>
      <w:r w:rsidRPr="00E5054A">
        <w:rPr>
          <w:rFonts w:ascii="Times New Roman" w:eastAsia="Times New Roman" w:hAnsi="Times New Roman"/>
          <w:bCs/>
          <w:iCs/>
          <w:spacing w:val="10"/>
          <w:sz w:val="24"/>
          <w:szCs w:val="24"/>
          <w:lang w:val="vi-VN" w:eastAsia="vi-VN"/>
        </w:rPr>
        <w:t>a</w:t>
      </w:r>
      <w:r w:rsidRPr="00E5054A">
        <w:rPr>
          <w:rFonts w:ascii="Times New Roman" w:eastAsia="Times New Roman" w:hAnsi="Times New Roman"/>
          <w:bCs/>
          <w:iCs/>
          <w:spacing w:val="10"/>
          <w:sz w:val="24"/>
          <w:szCs w:val="24"/>
          <w:vertAlign w:val="subscript"/>
          <w:lang w:val="vi-VN" w:eastAsia="vi-VN"/>
        </w:rPr>
        <w:t>2</w:t>
      </w:r>
      <w:r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3m/s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w:t>
      </w: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H</w:t>
      </w:r>
      <w:r>
        <w:rPr>
          <w:rFonts w:ascii="Times New Roman" w:eastAsia="Times New Roman" w:hAnsi="Times New Roman"/>
          <w:bCs/>
          <w:sz w:val="24"/>
          <w:szCs w:val="24"/>
          <w:lang w:eastAsia="vi-VN"/>
        </w:rPr>
        <w:t>ỏi</w:t>
      </w:r>
      <w:r w:rsidRPr="00E5054A">
        <w:rPr>
          <w:rFonts w:ascii="Times New Roman" w:eastAsia="Times New Roman" w:hAnsi="Times New Roman"/>
          <w:bCs/>
          <w:sz w:val="24"/>
          <w:szCs w:val="24"/>
          <w:lang w:val="vi-VN" w:eastAsia="vi-VN"/>
        </w:rPr>
        <w:t xml:space="preserve"> lực</w:t>
      </w:r>
      <w:r>
        <w:rPr>
          <w:rFonts w:ascii="Times New Roman" w:eastAsia="Times New Roman" w:hAnsi="Times New Roman"/>
          <w:bCs/>
          <w:sz w:val="24"/>
          <w:szCs w:val="24"/>
          <w:lang w:eastAsia="vi-VN"/>
        </w:rPr>
        <w:t xml:space="preserve"> F</w:t>
      </w:r>
      <w:r w:rsidRPr="00E5054A">
        <w:rPr>
          <w:rFonts w:ascii="Times New Roman" w:eastAsia="Times New Roman" w:hAnsi="Times New Roman"/>
          <w:bCs/>
          <w:sz w:val="24"/>
          <w:szCs w:val="24"/>
          <w:lang w:val="vi-VN" w:eastAsia="vi-VN"/>
        </w:rPr>
        <w:t xml:space="preserve"> sẽ truyền cho vật có khối lượng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3</w:t>
      </w:r>
      <w:r w:rsidRPr="00E5054A">
        <w:rPr>
          <w:rFonts w:ascii="Times New Roman" w:eastAsia="Times New Roman" w:hAnsi="Times New Roman"/>
          <w:bCs/>
          <w:iCs/>
          <w:spacing w:val="10"/>
          <w:sz w:val="24"/>
          <w:szCs w:val="24"/>
          <w:lang w:val="vi-VN" w:eastAsia="vi-VN"/>
        </w:rPr>
        <w:t xml:space="preserve"> =</w:t>
      </w:r>
      <w:r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m</w:t>
      </w:r>
      <w:r w:rsidRPr="00316794">
        <w:rPr>
          <w:rFonts w:ascii="Times New Roman" w:eastAsia="Times New Roman" w:hAnsi="Times New Roman"/>
          <w:bCs/>
          <w:sz w:val="24"/>
          <w:szCs w:val="24"/>
          <w:vertAlign w:val="subscript"/>
          <w:lang w:eastAsia="vi-VN"/>
        </w:rPr>
        <w:t>1</w:t>
      </w:r>
      <w:r w:rsidRPr="00E5054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iCs/>
          <w:spacing w:val="10"/>
          <w:sz w:val="24"/>
          <w:szCs w:val="24"/>
          <w:lang w:val="vi-VN" w:eastAsia="vi-VN"/>
        </w:rPr>
        <w:t>+</w:t>
      </w:r>
      <w:r>
        <w:rPr>
          <w:rFonts w:ascii="Times New Roman" w:eastAsia="Times New Roman" w:hAnsi="Times New Roman"/>
          <w:bCs/>
          <w:iCs/>
          <w:spacing w:val="10"/>
          <w:sz w:val="24"/>
          <w:szCs w:val="24"/>
          <w:lang w:eastAsia="vi-VN"/>
        </w:rPr>
        <w:t xml:space="preserve">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2</w:t>
      </w:r>
      <w:r w:rsidRPr="00E5054A">
        <w:rPr>
          <w:rFonts w:ascii="Times New Roman" w:eastAsia="Times New Roman" w:hAnsi="Times New Roman"/>
          <w:bCs/>
          <w:sz w:val="24"/>
          <w:szCs w:val="24"/>
          <w:lang w:val="vi-VN" w:eastAsia="vi-VN"/>
        </w:rPr>
        <w:t xml:space="preserve"> gia tốc là bao nhiêu?</w:t>
      </w:r>
    </w:p>
    <w:p w:rsidR="00316794" w:rsidRPr="00E5054A" w:rsidRDefault="00316794" w:rsidP="0031679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proofErr w:type="gramStart"/>
      <w:r w:rsidRPr="00316794">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5 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w:t>
      </w:r>
      <w:proofErr w:type="gramEnd"/>
      <w:r>
        <w:rPr>
          <w:rFonts w:ascii="Times New Roman" w:eastAsia="Times New Roman" w:hAnsi="Times New Roman"/>
          <w:bCs/>
          <w:sz w:val="24"/>
          <w:szCs w:val="24"/>
          <w:lang w:eastAsia="vi-VN"/>
        </w:rPr>
        <w:tab/>
      </w:r>
      <w:r w:rsidRPr="00E5054A">
        <w:rPr>
          <w:rFonts w:ascii="Times New Roman" w:eastAsia="Times New Roman" w:hAnsi="Times New Roman"/>
          <w:bCs/>
          <w:sz w:val="24"/>
          <w:szCs w:val="24"/>
          <w:lang w:val="vi-VN" w:eastAsia="vi-VN"/>
        </w:rPr>
        <w:t xml:space="preserve"> </w:t>
      </w:r>
      <w:r w:rsidRPr="00316794">
        <w:rPr>
          <w:rFonts w:ascii="Times New Roman" w:eastAsia="Times New Roman" w:hAnsi="Times New Roman"/>
          <w:b/>
          <w:bCs/>
          <w:sz w:val="24"/>
          <w:szCs w:val="24"/>
          <w:lang w:val="vi-VN" w:eastAsia="vi-VN"/>
        </w:rPr>
        <w:t>B.</w:t>
      </w:r>
      <w:r w:rsidRPr="00E5054A">
        <w:rPr>
          <w:rFonts w:ascii="Times New Roman" w:eastAsia="Times New Roman" w:hAnsi="Times New Roman"/>
          <w:bCs/>
          <w:sz w:val="24"/>
          <w:szCs w:val="24"/>
          <w:lang w:val="vi-VN" w:eastAsia="vi-VN"/>
        </w:rPr>
        <w:t xml:space="preserve"> </w:t>
      </w:r>
      <w:r w:rsidRPr="00E5054A">
        <w:rPr>
          <w:rFonts w:ascii="Times New Roman" w:eastAsia="Times New Roman" w:hAnsi="Times New Roman"/>
          <w:spacing w:val="-10"/>
          <w:sz w:val="24"/>
          <w:szCs w:val="24"/>
          <w:lang w:val="vi-VN" w:eastAsia="vi-VN"/>
        </w:rPr>
        <w:t xml:space="preserve">1 </w:t>
      </w:r>
      <w:r w:rsidRPr="00E5054A">
        <w:rPr>
          <w:rFonts w:ascii="Times New Roman" w:eastAsia="Times New Roman" w:hAnsi="Times New Roman"/>
          <w:bCs/>
          <w:sz w:val="24"/>
          <w:szCs w:val="24"/>
          <w:lang w:val="vi-VN" w:eastAsia="vi-VN"/>
        </w:rPr>
        <w:t>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Pr="00316794">
        <w:rPr>
          <w:rFonts w:ascii="Times New Roman" w:eastAsia="Times New Roman" w:hAnsi="Times New Roman"/>
          <w:b/>
          <w:spacing w:val="-10"/>
          <w:sz w:val="24"/>
          <w:szCs w:val="24"/>
          <w:lang w:eastAsia="vi-VN"/>
        </w:rPr>
        <w:t>C</w:t>
      </w:r>
      <w:r w:rsidRPr="00316794">
        <w:rPr>
          <w:rFonts w:ascii="Times New Roman" w:eastAsia="Times New Roman" w:hAnsi="Times New Roman"/>
          <w:b/>
          <w:spacing w:val="-10"/>
          <w:sz w:val="24"/>
          <w:szCs w:val="24"/>
          <w:lang w:val="vi-VN" w:eastAsia="vi-VN"/>
        </w:rPr>
        <w:t>.</w:t>
      </w:r>
      <w:r w:rsidRPr="00E5054A">
        <w:rPr>
          <w:rFonts w:ascii="Times New Roman" w:eastAsia="Times New Roman" w:hAnsi="Times New Roman"/>
          <w:spacing w:val="-10"/>
          <w:sz w:val="24"/>
          <w:szCs w:val="24"/>
          <w:lang w:val="vi-VN" w:eastAsia="vi-VN"/>
        </w:rPr>
        <w:t xml:space="preserve"> </w:t>
      </w:r>
      <w:r w:rsidRPr="00E5054A">
        <w:rPr>
          <w:rFonts w:ascii="Times New Roman" w:eastAsia="Times New Roman" w:hAnsi="Times New Roman"/>
          <w:bCs/>
          <w:sz w:val="24"/>
          <w:szCs w:val="24"/>
          <w:lang w:val="vi-VN" w:eastAsia="vi-VN"/>
        </w:rPr>
        <w:t>1</w:t>
      </w:r>
      <w:proofErr w:type="gramStart"/>
      <w:r w:rsidRPr="00E5054A">
        <w:rPr>
          <w:rFonts w:ascii="Times New Roman" w:eastAsia="Times New Roman" w:hAnsi="Times New Roman"/>
          <w:bCs/>
          <w:sz w:val="24"/>
          <w:szCs w:val="24"/>
          <w:lang w:val="vi-VN" w:eastAsia="vi-VN"/>
        </w:rPr>
        <w:t>,2</w:t>
      </w:r>
      <w:proofErr w:type="gramEnd"/>
      <w:r w:rsidRPr="00E5054A">
        <w:rPr>
          <w:rFonts w:ascii="Times New Roman" w:eastAsia="Times New Roman" w:hAnsi="Times New Roman"/>
          <w:bCs/>
          <w:sz w:val="24"/>
          <w:szCs w:val="24"/>
          <w:lang w:val="vi-VN" w:eastAsia="vi-VN"/>
        </w:rPr>
        <w:t xml:space="preserve"> m/s</w:t>
      </w:r>
      <w:r w:rsidRPr="00E5054A">
        <w:rPr>
          <w:rFonts w:ascii="Times New Roman" w:eastAsia="Times New Roman" w:hAnsi="Times New Roman"/>
          <w:bCs/>
          <w:sz w:val="24"/>
          <w:szCs w:val="24"/>
          <w:vertAlign w:val="superscript"/>
          <w:lang w:val="vi-VN" w:eastAsia="vi-VN"/>
        </w:rPr>
        <w:t>2</w:t>
      </w:r>
      <w:r>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Pr="00316794">
        <w:rPr>
          <w:rFonts w:ascii="Times New Roman" w:eastAsia="Times New Roman" w:hAnsi="Times New Roman"/>
          <w:b/>
          <w:bCs/>
          <w:sz w:val="24"/>
          <w:szCs w:val="24"/>
          <w:lang w:val="vi-VN" w:eastAsia="vi-VN"/>
        </w:rPr>
        <w:t>D.</w:t>
      </w:r>
      <w:r>
        <w:rPr>
          <w:rFonts w:ascii="Times New Roman" w:eastAsia="Times New Roman" w:hAnsi="Times New Roman"/>
          <w:bCs/>
          <w:sz w:val="24"/>
          <w:szCs w:val="24"/>
          <w:lang w:val="vi-VN" w:eastAsia="vi-VN"/>
        </w:rPr>
        <w:t xml:space="preserve"> </w:t>
      </w:r>
      <w:r w:rsidRPr="00316794">
        <w:rPr>
          <w:rFonts w:ascii="Times New Roman" w:eastAsia="Times New Roman" w:hAnsi="Times New Roman"/>
          <w:bCs/>
          <w:position w:val="-24"/>
          <w:sz w:val="24"/>
          <w:szCs w:val="24"/>
          <w:lang w:val="vi-VN" w:eastAsia="vi-VN"/>
        </w:rPr>
        <w:object w:dxaOrig="220" w:dyaOrig="620">
          <v:shape id="_x0000_i1032" type="#_x0000_t75" style="width:11.25pt;height:30.75pt" o:ole="">
            <v:imagedata r:id="rId23" o:title=""/>
          </v:shape>
          <o:OLEObject Type="Embed" ProgID="Equation.DSMT4" ShapeID="_x0000_i1032" DrawAspect="Content" ObjectID="_1692086201" r:id="rId24"/>
        </w:object>
      </w:r>
      <w:r>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316794">
        <w:rPr>
          <w:rFonts w:ascii="Times New Roman" w:eastAsia="Times New Roman" w:hAnsi="Times New Roman"/>
          <w:b/>
          <w:bCs/>
          <w:sz w:val="24"/>
          <w:szCs w:val="24"/>
          <w:lang w:val="vi-VN" w:eastAsia="vi-VN"/>
        </w:rPr>
        <w:t>Lời giải:</w:t>
      </w:r>
    </w:p>
    <w:p w:rsidR="00316794"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316794">
        <w:rPr>
          <w:rFonts w:ascii="Times New Roman" w:eastAsia="Times New Roman" w:hAnsi="Times New Roman"/>
          <w:bCs/>
          <w:sz w:val="24"/>
          <w:szCs w:val="24"/>
          <w:lang w:eastAsia="vi-VN"/>
        </w:rPr>
        <w:t>Từ định luật II Niu-tơn suy ra:</w:t>
      </w:r>
    </w:p>
    <w:p w:rsidR="00316794"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316794">
        <w:rPr>
          <w:rFonts w:ascii="Times New Roman" w:eastAsia="Times New Roman" w:hAnsi="Times New Roman"/>
          <w:b/>
          <w:position w:val="-64"/>
          <w:sz w:val="24"/>
          <w:szCs w:val="24"/>
        </w:rPr>
        <w:object w:dxaOrig="4420" w:dyaOrig="1400">
          <v:shape id="_x0000_i1033" type="#_x0000_t75" style="width:221.25pt;height:69.75pt" o:ole="">
            <v:imagedata r:id="rId25" o:title=""/>
          </v:shape>
          <o:OLEObject Type="Embed" ProgID="Equation.DSMT4" ShapeID="_x0000_i1033" DrawAspect="Content" ObjectID="_1692086202" r:id="rId26"/>
        </w:object>
      </w:r>
      <w:r>
        <w:rPr>
          <w:rFonts w:ascii="Times New Roman" w:eastAsia="Times New Roman" w:hAnsi="Times New Roman"/>
          <w:b/>
          <w:sz w:val="24"/>
          <w:szCs w:val="24"/>
        </w:rPr>
        <w:t xml:space="preserve"> </w:t>
      </w:r>
    </w:p>
    <w:p w:rsidR="00E5054A"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316794">
        <w:rPr>
          <w:rFonts w:ascii="Times New Roman" w:eastAsia="Times New Roman" w:hAnsi="Times New Roman"/>
          <w:b/>
          <w:bCs/>
          <w:sz w:val="24"/>
          <w:szCs w:val="24"/>
          <w:lang w:val="vi-VN" w:eastAsia="vi-VN"/>
        </w:rPr>
        <w:t xml:space="preserve">Đáp án </w:t>
      </w:r>
      <w:r w:rsidRPr="00316794">
        <w:rPr>
          <w:rFonts w:ascii="Times New Roman" w:eastAsia="Times New Roman" w:hAnsi="Times New Roman"/>
          <w:b/>
          <w:spacing w:val="-10"/>
          <w:sz w:val="24"/>
          <w:szCs w:val="24"/>
          <w:lang w:eastAsia="vi-VN"/>
        </w:rPr>
        <w:t>C</w:t>
      </w:r>
      <w:r w:rsidR="00E5054A" w:rsidRPr="00316794">
        <w:rPr>
          <w:rFonts w:ascii="Times New Roman" w:eastAsia="Times New Roman" w:hAnsi="Times New Roman"/>
          <w:b/>
          <w:spacing w:val="-10"/>
          <w:sz w:val="24"/>
          <w:szCs w:val="24"/>
          <w:lang w:val="vi-VN" w:eastAsia="vi-VN"/>
        </w:rPr>
        <w:t>.</w:t>
      </w:r>
    </w:p>
    <w:p w:rsidR="00E5054A" w:rsidRPr="00E5054A"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316794">
        <w:rPr>
          <w:rFonts w:ascii="Times New Roman" w:eastAsia="Times New Roman" w:hAnsi="Times New Roman"/>
          <w:b/>
          <w:bCs/>
          <w:sz w:val="24"/>
          <w:szCs w:val="24"/>
          <w:lang w:val="vi-VN" w:eastAsia="vi-VN"/>
        </w:rPr>
        <w:t>V</w:t>
      </w:r>
      <w:r w:rsidRPr="00316794">
        <w:rPr>
          <w:rFonts w:ascii="Times New Roman" w:eastAsia="Times New Roman" w:hAnsi="Times New Roman"/>
          <w:b/>
          <w:bCs/>
          <w:sz w:val="24"/>
          <w:szCs w:val="24"/>
          <w:lang w:eastAsia="vi-VN"/>
        </w:rPr>
        <w:t>í</w:t>
      </w:r>
      <w:r w:rsidR="00E5054A" w:rsidRPr="00316794">
        <w:rPr>
          <w:rFonts w:ascii="Times New Roman" w:eastAsia="Times New Roman" w:hAnsi="Times New Roman"/>
          <w:b/>
          <w:bCs/>
          <w:sz w:val="24"/>
          <w:szCs w:val="24"/>
          <w:lang w:val="vi-VN" w:eastAsia="vi-VN"/>
        </w:rPr>
        <w:t xml:space="preserve"> dụ 2:</w:t>
      </w:r>
      <w:r w:rsidR="00E5054A" w:rsidRPr="00E5054A">
        <w:rPr>
          <w:rFonts w:ascii="Times New Roman" w:eastAsia="Times New Roman" w:hAnsi="Times New Roman"/>
          <w:bCs/>
          <w:sz w:val="24"/>
          <w:szCs w:val="24"/>
          <w:lang w:val="vi-VN" w:eastAsia="vi-VN"/>
        </w:rPr>
        <w:t xml:space="preserve"> Một ôtô có khối lượng 1 tấn đang chuyển động với </w:t>
      </w:r>
      <w:r>
        <w:rPr>
          <w:rFonts w:ascii="Times New Roman" w:eastAsia="Times New Roman" w:hAnsi="Times New Roman"/>
          <w:bCs/>
          <w:sz w:val="24"/>
          <w:szCs w:val="24"/>
          <w:lang w:eastAsia="vi-VN"/>
        </w:rPr>
        <w:t>v</w:t>
      </w:r>
      <w:r w:rsidR="00E5054A" w:rsidRPr="00E5054A">
        <w:rPr>
          <w:rFonts w:ascii="Times New Roman" w:eastAsia="Times New Roman" w:hAnsi="Times New Roman"/>
          <w:bCs/>
          <w:sz w:val="24"/>
          <w:szCs w:val="24"/>
          <w:lang w:val="vi-VN" w:eastAsia="vi-VN"/>
        </w:rPr>
        <w:t xml:space="preserve"> = 54km/h thì tắt máy, hãm phanh, chuyển động chậm dần đều. Biết độ lớn lực hãm 3000N. Xác định quãng đường xe đi được cho đến khi dừng lại.</w:t>
      </w:r>
    </w:p>
    <w:p w:rsidR="00E5054A" w:rsidRPr="00E5054A"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316794">
        <w:rPr>
          <w:rFonts w:ascii="Times New Roman" w:eastAsia="Times New Roman" w:hAnsi="Times New Roman"/>
          <w:b/>
          <w:bCs/>
          <w:sz w:val="24"/>
          <w:szCs w:val="24"/>
          <w:lang w:eastAsia="vi-VN"/>
        </w:rPr>
        <w:tab/>
      </w:r>
      <w:r w:rsidR="00E5054A" w:rsidRPr="00316794">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18,75 m.</w:t>
      </w:r>
      <w:r w:rsidR="00E5054A" w:rsidRPr="00E5054A">
        <w:rPr>
          <w:rFonts w:ascii="Times New Roman" w:eastAsia="Times New Roman" w:hAnsi="Times New Roman"/>
          <w:bCs/>
          <w:sz w:val="24"/>
          <w:szCs w:val="24"/>
          <w:lang w:val="vi-VN" w:eastAsia="vi-VN"/>
        </w:rPr>
        <w:tab/>
      </w:r>
      <w:r w:rsidR="00E5054A" w:rsidRPr="00316794">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486 m.</w:t>
      </w:r>
      <w:r w:rsidR="00E5054A" w:rsidRPr="00E5054A">
        <w:rPr>
          <w:rFonts w:ascii="Times New Roman" w:eastAsia="Times New Roman" w:hAnsi="Times New Roman"/>
          <w:bCs/>
          <w:sz w:val="24"/>
          <w:szCs w:val="24"/>
          <w:lang w:val="vi-VN" w:eastAsia="vi-VN"/>
        </w:rPr>
        <w:tab/>
      </w:r>
      <w:r w:rsidRPr="00316794">
        <w:rPr>
          <w:rFonts w:ascii="Times New Roman" w:eastAsia="Times New Roman" w:hAnsi="Times New Roman"/>
          <w:b/>
          <w:bCs/>
          <w:sz w:val="24"/>
          <w:szCs w:val="24"/>
          <w:lang w:eastAsia="vi-VN"/>
        </w:rPr>
        <w:t>C</w:t>
      </w:r>
      <w:r w:rsidR="00E5054A" w:rsidRPr="00316794">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0,486 m.</w:t>
      </w:r>
      <w:r w:rsidR="00E5054A" w:rsidRPr="00E5054A">
        <w:rPr>
          <w:rFonts w:ascii="Times New Roman" w:eastAsia="Times New Roman" w:hAnsi="Times New Roman"/>
          <w:bCs/>
          <w:sz w:val="24"/>
          <w:szCs w:val="24"/>
          <w:lang w:val="vi-VN" w:eastAsia="vi-VN"/>
        </w:rPr>
        <w:tab/>
      </w:r>
      <w:r w:rsidR="00E5054A" w:rsidRPr="00316794">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37</w:t>
      </w:r>
      <w:proofErr w:type="gramStart"/>
      <w:r w:rsidR="00E5054A" w:rsidRPr="00E5054A">
        <w:rPr>
          <w:rFonts w:ascii="Times New Roman" w:eastAsia="Times New Roman" w:hAnsi="Times New Roman"/>
          <w:bCs/>
          <w:sz w:val="24"/>
          <w:szCs w:val="24"/>
          <w:lang w:val="vi-VN" w:eastAsia="vi-VN"/>
        </w:rPr>
        <w:t>,5</w:t>
      </w:r>
      <w:proofErr w:type="gramEnd"/>
      <w:r w:rsidR="00E5054A" w:rsidRPr="00E5054A">
        <w:rPr>
          <w:rFonts w:ascii="Times New Roman" w:eastAsia="Times New Roman" w:hAnsi="Times New Roman"/>
          <w:bCs/>
          <w:sz w:val="24"/>
          <w:szCs w:val="24"/>
          <w:lang w:val="vi-VN" w:eastAsia="vi-VN"/>
        </w:rPr>
        <w:t xml:space="preserve"> m.</w:t>
      </w:r>
    </w:p>
    <w:p w:rsidR="00E5054A" w:rsidRPr="00316794"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316794">
        <w:rPr>
          <w:rFonts w:ascii="Times New Roman" w:eastAsia="Times New Roman" w:hAnsi="Times New Roman"/>
          <w:b/>
          <w:bCs/>
          <w:sz w:val="24"/>
          <w:szCs w:val="24"/>
          <w:lang w:val="vi-VN" w:eastAsia="vi-VN"/>
        </w:rPr>
        <w:t>Lời giải:</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Chọn chiều + là chiều chuyển động, gốc thời gian lúc bắt đầu hãm phanh.</w:t>
      </w:r>
    </w:p>
    <w:p w:rsidR="00E5054A" w:rsidRPr="00316794" w:rsidRDefault="00316794" w:rsidP="0031679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316794">
        <w:rPr>
          <w:rFonts w:ascii="Times New Roman" w:eastAsia="Times New Roman" w:hAnsi="Times New Roman"/>
          <w:bCs/>
          <w:position w:val="-46"/>
          <w:sz w:val="24"/>
          <w:szCs w:val="24"/>
          <w:lang w:val="vi-VN" w:eastAsia="vi-VN"/>
        </w:rPr>
        <w:object w:dxaOrig="3500" w:dyaOrig="1040">
          <v:shape id="_x0000_i1034" type="#_x0000_t75" style="width:174.75pt;height:51.75pt" o:ole="">
            <v:imagedata r:id="rId27" o:title=""/>
          </v:shape>
          <o:OLEObject Type="Embed" ProgID="Equation.DSMT4" ShapeID="_x0000_i1034" DrawAspect="Content" ObjectID="_1692086203" r:id="rId28"/>
        </w:object>
      </w:r>
      <w:r>
        <w:rPr>
          <w:rFonts w:ascii="Times New Roman" w:eastAsia="Times New Roman" w:hAnsi="Times New Roman"/>
          <w:bCs/>
          <w:sz w:val="24"/>
          <w:szCs w:val="24"/>
          <w:lang w:val="vi-VN" w:eastAsia="vi-VN"/>
        </w:rPr>
        <w:t xml:space="preserve"> </w:t>
      </w:r>
    </w:p>
    <w:p w:rsidR="00E5054A"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316794">
        <w:rPr>
          <w:rFonts w:ascii="Times New Roman" w:eastAsia="Times New Roman" w:hAnsi="Times New Roman"/>
          <w:b/>
          <w:bCs/>
          <w:sz w:val="24"/>
          <w:szCs w:val="24"/>
          <w:lang w:val="vi-VN" w:eastAsia="vi-VN"/>
        </w:rPr>
        <w:t>Đáp án D.</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316794">
        <w:rPr>
          <w:rFonts w:ascii="Times New Roman" w:eastAsia="Times New Roman" w:hAnsi="Times New Roman"/>
          <w:b/>
          <w:bCs/>
          <w:sz w:val="24"/>
          <w:szCs w:val="24"/>
          <w:lang w:val="vi-VN" w:eastAsia="vi-VN"/>
        </w:rPr>
        <w:t>Ví dụ 3:</w:t>
      </w:r>
      <w:r w:rsidRPr="00E5054A">
        <w:rPr>
          <w:rFonts w:ascii="Times New Roman" w:eastAsia="Times New Roman" w:hAnsi="Times New Roman"/>
          <w:bCs/>
          <w:sz w:val="24"/>
          <w:szCs w:val="24"/>
          <w:lang w:val="vi-VN" w:eastAsia="vi-VN"/>
        </w:rPr>
        <w:t xml:space="preserve"> Viên b</w:t>
      </w:r>
      <w:r w:rsidR="00FC6271">
        <w:rPr>
          <w:rFonts w:ascii="Times New Roman" w:eastAsia="Times New Roman" w:hAnsi="Times New Roman"/>
          <w:bCs/>
          <w:sz w:val="24"/>
          <w:szCs w:val="24"/>
          <w:lang w:eastAsia="vi-VN"/>
        </w:rPr>
        <w:t>i</w:t>
      </w:r>
      <w:r w:rsidRPr="00E5054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iCs/>
          <w:spacing w:val="10"/>
          <w:sz w:val="24"/>
          <w:szCs w:val="24"/>
          <w:lang w:val="vi-VN" w:eastAsia="vi-VN"/>
        </w:rPr>
        <w:t>A</w:t>
      </w:r>
      <w:r w:rsidRPr="00E5054A">
        <w:rPr>
          <w:rFonts w:ascii="Times New Roman" w:eastAsia="Times New Roman" w:hAnsi="Times New Roman"/>
          <w:bCs/>
          <w:sz w:val="24"/>
          <w:szCs w:val="24"/>
          <w:lang w:val="vi-VN" w:eastAsia="vi-VN"/>
        </w:rPr>
        <w:t xml:space="preserve"> đang chuy</w:t>
      </w:r>
      <w:r w:rsidR="00FC627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theo phương ngang với vận tố</w:t>
      </w:r>
      <w:r w:rsidR="00FC6271">
        <w:rPr>
          <w:rFonts w:ascii="Times New Roman" w:eastAsia="Times New Roman" w:hAnsi="Times New Roman"/>
          <w:bCs/>
          <w:sz w:val="24"/>
          <w:szCs w:val="24"/>
          <w:lang w:val="vi-VN" w:eastAsia="vi-VN"/>
        </w:rPr>
        <w:t>c 20m/s thì va chạm xuyên tâm v</w:t>
      </w:r>
      <w:r w:rsidR="00FC6271">
        <w:rPr>
          <w:rFonts w:ascii="Times New Roman" w:eastAsia="Times New Roman" w:hAnsi="Times New Roman"/>
          <w:bCs/>
          <w:sz w:val="24"/>
          <w:szCs w:val="24"/>
          <w:lang w:eastAsia="vi-VN"/>
        </w:rPr>
        <w:t>ớ</w:t>
      </w:r>
      <w:r w:rsidRPr="00E5054A">
        <w:rPr>
          <w:rFonts w:ascii="Times New Roman" w:eastAsia="Times New Roman" w:hAnsi="Times New Roman"/>
          <w:bCs/>
          <w:sz w:val="24"/>
          <w:szCs w:val="24"/>
          <w:lang w:val="vi-VN" w:eastAsia="vi-VN"/>
        </w:rPr>
        <w:t xml:space="preserve">i viên bi </w:t>
      </w:r>
      <w:r w:rsidRPr="00E5054A">
        <w:rPr>
          <w:rFonts w:ascii="Times New Roman" w:eastAsia="Times New Roman" w:hAnsi="Times New Roman"/>
          <w:bCs/>
          <w:iCs/>
          <w:spacing w:val="10"/>
          <w:sz w:val="24"/>
          <w:szCs w:val="24"/>
          <w:lang w:val="vi-VN" w:eastAsia="vi-VN"/>
        </w:rPr>
        <w:t>B</w:t>
      </w:r>
      <w:r w:rsidRPr="00E5054A">
        <w:rPr>
          <w:rFonts w:ascii="Times New Roman" w:eastAsia="Times New Roman" w:hAnsi="Times New Roman"/>
          <w:bCs/>
          <w:sz w:val="24"/>
          <w:szCs w:val="24"/>
          <w:lang w:val="vi-VN" w:eastAsia="vi-VN"/>
        </w:rPr>
        <w:t xml:space="preserve"> đang đứng yên, sau va chạm bi </w:t>
      </w:r>
      <w:r w:rsidRPr="00E5054A">
        <w:rPr>
          <w:rFonts w:ascii="Times New Roman" w:eastAsia="Times New Roman" w:hAnsi="Times New Roman"/>
          <w:bCs/>
          <w:iCs/>
          <w:spacing w:val="10"/>
          <w:sz w:val="24"/>
          <w:szCs w:val="24"/>
          <w:lang w:val="vi-VN" w:eastAsia="vi-VN"/>
        </w:rPr>
        <w:t>A</w:t>
      </w:r>
      <w:r w:rsidRPr="00E5054A">
        <w:rPr>
          <w:rFonts w:ascii="Times New Roman" w:eastAsia="Times New Roman" w:hAnsi="Times New Roman"/>
          <w:bCs/>
          <w:sz w:val="24"/>
          <w:szCs w:val="24"/>
          <w:lang w:val="vi-VN" w:eastAsia="vi-VN"/>
        </w:rPr>
        <w:t xml:space="preserve"> tiếp tục chuyển độ</w:t>
      </w:r>
      <w:r w:rsidR="00D146BF">
        <w:rPr>
          <w:rFonts w:ascii="Times New Roman" w:eastAsia="Times New Roman" w:hAnsi="Times New Roman"/>
          <w:bCs/>
          <w:sz w:val="24"/>
          <w:szCs w:val="24"/>
          <w:lang w:val="vi-VN" w:eastAsia="vi-VN"/>
        </w:rPr>
        <w:t>ng theo phư</w:t>
      </w:r>
      <w:r w:rsidR="00D146BF">
        <w:rPr>
          <w:rFonts w:ascii="Times New Roman" w:eastAsia="Times New Roman" w:hAnsi="Times New Roman"/>
          <w:bCs/>
          <w:sz w:val="24"/>
          <w:szCs w:val="24"/>
          <w:lang w:eastAsia="vi-VN"/>
        </w:rPr>
        <w:t>ơ</w:t>
      </w:r>
      <w:r w:rsidR="00FC6271">
        <w:rPr>
          <w:rFonts w:ascii="Times New Roman" w:eastAsia="Times New Roman" w:hAnsi="Times New Roman"/>
          <w:bCs/>
          <w:sz w:val="24"/>
          <w:szCs w:val="24"/>
          <w:lang w:val="vi-VN" w:eastAsia="vi-VN"/>
        </w:rPr>
        <w:t xml:space="preserve">ng cũ với vận tốc </w:t>
      </w:r>
      <w:r w:rsidR="00FC6271">
        <w:rPr>
          <w:rFonts w:ascii="Times New Roman" w:eastAsia="Times New Roman" w:hAnsi="Times New Roman"/>
          <w:bCs/>
          <w:sz w:val="24"/>
          <w:szCs w:val="24"/>
          <w:lang w:eastAsia="vi-VN"/>
        </w:rPr>
        <w:t>10</w:t>
      </w:r>
      <w:r w:rsidRPr="00E5054A">
        <w:rPr>
          <w:rFonts w:ascii="Times New Roman" w:eastAsia="Times New Roman" w:hAnsi="Times New Roman"/>
          <w:bCs/>
          <w:sz w:val="24"/>
          <w:szCs w:val="24"/>
          <w:lang w:val="vi-VN" w:eastAsia="vi-VN"/>
        </w:rPr>
        <w:t xml:space="preserve">m/s. Tính vận tốc của viên bi </w:t>
      </w:r>
      <w:r w:rsidRPr="00E5054A">
        <w:rPr>
          <w:rFonts w:ascii="Times New Roman" w:eastAsia="Times New Roman" w:hAnsi="Times New Roman"/>
          <w:bCs/>
          <w:iCs/>
          <w:spacing w:val="10"/>
          <w:sz w:val="24"/>
          <w:szCs w:val="24"/>
          <w:lang w:val="vi-VN" w:eastAsia="vi-VN"/>
        </w:rPr>
        <w:t>B</w:t>
      </w:r>
      <w:r w:rsidRPr="00E5054A">
        <w:rPr>
          <w:rFonts w:ascii="Times New Roman" w:eastAsia="Times New Roman" w:hAnsi="Times New Roman"/>
          <w:bCs/>
          <w:sz w:val="24"/>
          <w:szCs w:val="24"/>
          <w:lang w:val="vi-VN" w:eastAsia="vi-VN"/>
        </w:rPr>
        <w:t xml:space="preserve"> sau va chạm. Cho khối lượng của hai viên bi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A</w:t>
      </w:r>
      <w:r w:rsidRPr="00E5054A">
        <w:rPr>
          <w:rFonts w:ascii="Times New Roman" w:eastAsia="Times New Roman" w:hAnsi="Times New Roman"/>
          <w:bCs/>
          <w:sz w:val="24"/>
          <w:szCs w:val="24"/>
          <w:lang w:val="vi-VN" w:eastAsia="vi-VN"/>
        </w:rPr>
        <w:t xml:space="preserve"> = 200g,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B</w:t>
      </w:r>
      <w:r w:rsidRPr="00E5054A">
        <w:rPr>
          <w:rFonts w:ascii="Times New Roman" w:eastAsia="Times New Roman" w:hAnsi="Times New Roman"/>
          <w:bCs/>
          <w:sz w:val="24"/>
          <w:szCs w:val="24"/>
          <w:lang w:val="vi-VN" w:eastAsia="vi-VN"/>
        </w:rPr>
        <w:t xml:space="preserve"> =</w:t>
      </w:r>
      <w:r w:rsidR="00FC6271">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100g. Bỏ qua ma sát.</w:t>
      </w:r>
    </w:p>
    <w:p w:rsidR="00E5054A" w:rsidRPr="00E5054A" w:rsidRDefault="00FC627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sidR="00E5054A" w:rsidRPr="00FC6271">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40m/s.</w:t>
      </w:r>
      <w:r w:rsidR="00E5054A" w:rsidRPr="00E5054A">
        <w:rPr>
          <w:rFonts w:ascii="Times New Roman" w:eastAsia="Times New Roman" w:hAnsi="Times New Roman"/>
          <w:bCs/>
          <w:sz w:val="24"/>
          <w:szCs w:val="24"/>
          <w:lang w:val="vi-VN" w:eastAsia="vi-VN"/>
        </w:rPr>
        <w:tab/>
      </w:r>
      <w:r w:rsidR="00E5054A" w:rsidRPr="00FC6271">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30m/s.</w:t>
      </w:r>
      <w:r w:rsidR="00E5054A" w:rsidRPr="00E5054A">
        <w:rPr>
          <w:rFonts w:ascii="Times New Roman" w:eastAsia="Times New Roman" w:hAnsi="Times New Roman"/>
          <w:bCs/>
          <w:sz w:val="24"/>
          <w:szCs w:val="24"/>
          <w:lang w:val="vi-VN" w:eastAsia="vi-VN"/>
        </w:rPr>
        <w:tab/>
      </w:r>
      <w:proofErr w:type="gramStart"/>
      <w:r w:rsidRPr="00FC6271">
        <w:rPr>
          <w:rFonts w:ascii="Times New Roman" w:eastAsia="Times New Roman" w:hAnsi="Times New Roman"/>
          <w:b/>
          <w:bCs/>
          <w:sz w:val="24"/>
          <w:szCs w:val="24"/>
          <w:lang w:eastAsia="vi-VN"/>
        </w:rPr>
        <w:t>C</w:t>
      </w:r>
      <w:r w:rsidR="00E5054A" w:rsidRPr="00FC6271">
        <w:rPr>
          <w:rFonts w:ascii="Times New Roman" w:eastAsia="Times New Roman" w:hAnsi="Times New Roman"/>
          <w:b/>
          <w:spacing w:val="-10"/>
          <w:sz w:val="24"/>
          <w:szCs w:val="24"/>
          <w:lang w:val="vi-VN" w:eastAsia="vi-VN"/>
        </w:rPr>
        <w:t>.</w:t>
      </w:r>
      <w:r w:rsidR="00E5054A" w:rsidRPr="00E5054A">
        <w:rPr>
          <w:rFonts w:ascii="Times New Roman" w:eastAsia="Times New Roman" w:hAnsi="Times New Roman"/>
          <w:spacing w:val="-10"/>
          <w:sz w:val="24"/>
          <w:szCs w:val="24"/>
          <w:lang w:val="vi-VN" w:eastAsia="vi-VN"/>
        </w:rPr>
        <w:t xml:space="preserve"> </w:t>
      </w:r>
      <w:r w:rsidR="00E5054A" w:rsidRPr="00E5054A">
        <w:rPr>
          <w:rFonts w:ascii="Times New Roman" w:eastAsia="Times New Roman" w:hAnsi="Times New Roman"/>
          <w:bCs/>
          <w:sz w:val="24"/>
          <w:szCs w:val="24"/>
          <w:lang w:val="vi-VN" w:eastAsia="vi-VN"/>
        </w:rPr>
        <w:t>20m/s.</w:t>
      </w:r>
      <w:r w:rsidR="00E5054A" w:rsidRPr="00E5054A">
        <w:rPr>
          <w:rFonts w:ascii="Times New Roman" w:eastAsia="Times New Roman" w:hAnsi="Times New Roman"/>
          <w:bCs/>
          <w:sz w:val="24"/>
          <w:szCs w:val="24"/>
          <w:lang w:val="vi-VN" w:eastAsia="vi-VN"/>
        </w:rPr>
        <w:tab/>
      </w:r>
      <w:r w:rsidR="00E5054A" w:rsidRPr="00FC6271">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15m/s.</w:t>
      </w:r>
      <w:proofErr w:type="gramEnd"/>
    </w:p>
    <w:p w:rsidR="00E5054A" w:rsidRPr="00FC6271"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C6271">
        <w:rPr>
          <w:rFonts w:ascii="Times New Roman" w:eastAsia="Times New Roman" w:hAnsi="Times New Roman"/>
          <w:b/>
          <w:bCs/>
          <w:sz w:val="24"/>
          <w:szCs w:val="24"/>
          <w:lang w:val="vi-VN" w:eastAsia="vi-VN"/>
        </w:rPr>
        <w:t>Lời giải:</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Theo định luật III Niu-tơn:</w:t>
      </w:r>
    </w:p>
    <w:p w:rsidR="00FC6271" w:rsidRPr="00FC6271" w:rsidRDefault="00FC627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FC6271">
        <w:rPr>
          <w:rFonts w:ascii="Times New Roman" w:eastAsia="Times New Roman" w:hAnsi="Times New Roman"/>
          <w:bCs/>
          <w:position w:val="-12"/>
          <w:sz w:val="24"/>
          <w:szCs w:val="24"/>
          <w:lang w:eastAsia="vi-VN"/>
        </w:rPr>
        <w:object w:dxaOrig="2900" w:dyaOrig="400">
          <v:shape id="_x0000_i1035" type="#_x0000_t75" style="width:144.75pt;height:20.25pt" o:ole="">
            <v:imagedata r:id="rId29" o:title=""/>
          </v:shape>
          <o:OLEObject Type="Embed" ProgID="Equation.DSMT4" ShapeID="_x0000_i1035" DrawAspect="Content" ObjectID="_1692086204" r:id="rId30"/>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Chiếu lên phương chuyển động:</w:t>
      </w:r>
    </w:p>
    <w:p w:rsidR="00FC6271" w:rsidRPr="00FC6271" w:rsidRDefault="00D146B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ab/>
      </w:r>
      <w:r w:rsidR="00FC6271" w:rsidRPr="00FC6271">
        <w:rPr>
          <w:rFonts w:ascii="Times New Roman" w:eastAsia="Times New Roman" w:hAnsi="Times New Roman"/>
          <w:bCs/>
          <w:position w:val="-70"/>
          <w:sz w:val="24"/>
          <w:szCs w:val="24"/>
          <w:lang w:eastAsia="vi-VN"/>
        </w:rPr>
        <w:object w:dxaOrig="4500" w:dyaOrig="1520">
          <v:shape id="_x0000_i1036" type="#_x0000_t75" style="width:225pt;height:75.75pt" o:ole="">
            <v:imagedata r:id="rId31" o:title=""/>
          </v:shape>
          <o:OLEObject Type="Embed" ProgID="Equation.DSMT4" ShapeID="_x0000_i1036" DrawAspect="Content" ObjectID="_1692086205" r:id="rId32"/>
        </w:object>
      </w:r>
      <w:r w:rsidR="00FC6271">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Chọn chiều dương là chiều chuyển động ban đầu của viên </w:t>
      </w:r>
      <w:r w:rsidRPr="00E5054A">
        <w:rPr>
          <w:rFonts w:ascii="Times New Roman" w:eastAsia="Times New Roman" w:hAnsi="Times New Roman"/>
          <w:bCs/>
          <w:iCs/>
          <w:spacing w:val="10"/>
          <w:sz w:val="24"/>
          <w:szCs w:val="24"/>
          <w:lang w:val="vi-VN" w:eastAsia="vi-VN"/>
        </w:rPr>
        <w:t>A,</w:t>
      </w:r>
      <w:r w:rsidRPr="00E5054A">
        <w:rPr>
          <w:rFonts w:ascii="Times New Roman" w:eastAsia="Times New Roman" w:hAnsi="Times New Roman"/>
          <w:bCs/>
          <w:sz w:val="24"/>
          <w:szCs w:val="24"/>
          <w:lang w:val="vi-VN" w:eastAsia="vi-VN"/>
        </w:rPr>
        <w:t xml:space="preserve"> thay số ta được:</w:t>
      </w:r>
    </w:p>
    <w:p w:rsidR="00FC6271" w:rsidRPr="00FC6271" w:rsidRDefault="00FC627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C6271">
        <w:rPr>
          <w:rFonts w:ascii="Times New Roman" w:eastAsia="Times New Roman" w:hAnsi="Times New Roman"/>
          <w:bCs/>
          <w:position w:val="-28"/>
          <w:sz w:val="24"/>
          <w:szCs w:val="24"/>
          <w:lang w:eastAsia="vi-VN"/>
        </w:rPr>
        <w:object w:dxaOrig="2840" w:dyaOrig="660">
          <v:shape id="_x0000_i1037" type="#_x0000_t75" style="width:141.75pt;height:33pt" o:ole="">
            <v:imagedata r:id="rId33" o:title=""/>
          </v:shape>
          <o:OLEObject Type="Embed" ProgID="Equation.DSMT4" ShapeID="_x0000_i1037" DrawAspect="Content" ObjectID="_1692086206" r:id="rId34"/>
        </w:object>
      </w:r>
      <w:r>
        <w:rPr>
          <w:rFonts w:ascii="Times New Roman" w:eastAsia="Times New Roman" w:hAnsi="Times New Roman"/>
          <w:bCs/>
          <w:sz w:val="24"/>
          <w:szCs w:val="24"/>
          <w:lang w:eastAsia="vi-VN"/>
        </w:rPr>
        <w:t xml:space="preserve"> </w:t>
      </w:r>
    </w:p>
    <w:p w:rsidR="00E5054A" w:rsidRPr="00FC6271" w:rsidRDefault="00FC627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FC6271">
        <w:rPr>
          <w:rFonts w:ascii="Times New Roman" w:eastAsia="Times New Roman" w:hAnsi="Times New Roman"/>
          <w:b/>
          <w:bCs/>
          <w:sz w:val="24"/>
          <w:szCs w:val="24"/>
          <w:lang w:val="vi-VN" w:eastAsia="vi-VN"/>
        </w:rPr>
        <w:t xml:space="preserve">Đáp án </w:t>
      </w:r>
      <w:r w:rsidRPr="00FC6271">
        <w:rPr>
          <w:rFonts w:ascii="Times New Roman" w:eastAsia="Times New Roman" w:hAnsi="Times New Roman"/>
          <w:b/>
          <w:bCs/>
          <w:sz w:val="24"/>
          <w:szCs w:val="24"/>
          <w:lang w:eastAsia="vi-VN"/>
        </w:rPr>
        <w:t>C</w:t>
      </w:r>
      <w:r w:rsidR="00E5054A" w:rsidRPr="00FC6271">
        <w:rPr>
          <w:rFonts w:ascii="Times New Roman" w:eastAsia="Times New Roman" w:hAnsi="Times New Roman"/>
          <w:b/>
          <w:spacing w:val="-10"/>
          <w:sz w:val="24"/>
          <w:szCs w:val="24"/>
          <w:lang w:val="vi-VN" w:eastAsia="vi-VN"/>
        </w:rPr>
        <w:t>.</w:t>
      </w:r>
    </w:p>
    <w:p w:rsidR="00316794" w:rsidRPr="00316794" w:rsidRDefault="0031679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C6271">
        <w:rPr>
          <w:rFonts w:ascii="Times New Roman" w:eastAsia="Times New Roman" w:hAnsi="Times New Roman"/>
          <w:b/>
          <w:bCs/>
          <w:sz w:val="24"/>
          <w:szCs w:val="24"/>
        </w:rPr>
        <w:lastRenderedPageBreak/>
        <w:t>STUDY TIPS</w:t>
      </w:r>
      <w:r w:rsidR="00FC6271">
        <w:rPr>
          <w:rFonts w:ascii="Times New Roman" w:eastAsia="Times New Roman" w:hAnsi="Times New Roman"/>
          <w:b/>
          <w:bCs/>
          <w:sz w:val="24"/>
          <w:szCs w:val="24"/>
        </w:rPr>
        <w:t xml:space="preserve">: </w:t>
      </w:r>
      <w:r w:rsidRPr="00E5054A">
        <w:rPr>
          <w:rFonts w:ascii="Times New Roman" w:eastAsia="Times New Roman" w:hAnsi="Times New Roman"/>
          <w:bCs/>
          <w:sz w:val="24"/>
          <w:szCs w:val="24"/>
          <w:lang w:val="vi-VN" w:eastAsia="vi-VN"/>
        </w:rPr>
        <w:t xml:space="preserve">Trong </w:t>
      </w:r>
      <w:proofErr w:type="gramStart"/>
      <w:r w:rsidRPr="00E5054A">
        <w:rPr>
          <w:rFonts w:ascii="Times New Roman" w:eastAsia="Times New Roman" w:hAnsi="Times New Roman"/>
          <w:bCs/>
          <w:sz w:val="24"/>
          <w:szCs w:val="24"/>
          <w:lang w:val="vi-VN" w:eastAsia="vi-VN"/>
        </w:rPr>
        <w:t>va</w:t>
      </w:r>
      <w:proofErr w:type="gramEnd"/>
      <w:r w:rsidRPr="00E5054A">
        <w:rPr>
          <w:rFonts w:ascii="Times New Roman" w:eastAsia="Times New Roman" w:hAnsi="Times New Roman"/>
          <w:bCs/>
          <w:sz w:val="24"/>
          <w:szCs w:val="24"/>
          <w:lang w:val="vi-VN" w:eastAsia="vi-VN"/>
        </w:rPr>
        <w:t xml:space="preserve"> chạm xuyên tâm, trước và sau va chạm các vật chuy</w:t>
      </w:r>
      <w:r w:rsidR="00FC627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trên cùng một đường thẳng.</w:t>
      </w:r>
    </w:p>
    <w:tbl>
      <w:tblPr>
        <w:tblW w:w="0" w:type="auto"/>
        <w:tblLook w:val="04A0" w:firstRow="1" w:lastRow="0" w:firstColumn="1" w:lastColumn="0" w:noHBand="0" w:noVBand="1"/>
      </w:tblPr>
      <w:tblGrid>
        <w:gridCol w:w="7038"/>
        <w:gridCol w:w="3387"/>
      </w:tblGrid>
      <w:tr w:rsidR="00D146BF" w:rsidRPr="002B1226" w:rsidTr="002B1226">
        <w:tc>
          <w:tcPr>
            <w:tcW w:w="703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V</w:t>
            </w:r>
            <w:r w:rsidRPr="002B1226">
              <w:rPr>
                <w:rFonts w:ascii="Times New Roman" w:eastAsia="Times New Roman" w:hAnsi="Times New Roman"/>
                <w:b/>
                <w:bCs/>
                <w:sz w:val="24"/>
                <w:szCs w:val="24"/>
                <w:lang w:eastAsia="vi-VN"/>
              </w:rPr>
              <w:t>í</w:t>
            </w:r>
            <w:r w:rsidRPr="002B1226">
              <w:rPr>
                <w:rFonts w:ascii="Times New Roman" w:eastAsia="Times New Roman" w:hAnsi="Times New Roman"/>
                <w:b/>
                <w:bCs/>
                <w:sz w:val="24"/>
                <w:szCs w:val="24"/>
                <w:lang w:val="vi-VN" w:eastAsia="vi-VN"/>
              </w:rPr>
              <w:t xml:space="preserve"> dụ 4:</w:t>
            </w:r>
            <w:r w:rsidRPr="002B1226">
              <w:rPr>
                <w:rFonts w:ascii="Times New Roman" w:eastAsia="Times New Roman" w:hAnsi="Times New Roman"/>
                <w:bCs/>
                <w:sz w:val="24"/>
                <w:szCs w:val="24"/>
                <w:lang w:val="vi-VN" w:eastAsia="vi-VN"/>
              </w:rPr>
              <w:t xml:space="preserve"> Một vật có khối lượng m = 15kg</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được kéo trượt trên mặt phẳng nằm ngang bằng lực kéo F = 45 N theo phương ngang k</w:t>
            </w:r>
            <w:r w:rsidRPr="002B1226">
              <w:rPr>
                <w:rFonts w:ascii="Times New Roman" w:eastAsia="Times New Roman" w:hAnsi="Times New Roman"/>
                <w:bCs/>
                <w:sz w:val="24"/>
                <w:szCs w:val="24"/>
                <w:lang w:eastAsia="vi-VN"/>
              </w:rPr>
              <w:t>ể</w:t>
            </w:r>
            <w:r w:rsidRPr="002B1226">
              <w:rPr>
                <w:rFonts w:ascii="Times New Roman" w:eastAsia="Times New Roman" w:hAnsi="Times New Roman"/>
                <w:bCs/>
                <w:sz w:val="24"/>
                <w:szCs w:val="24"/>
                <w:lang w:val="vi-VN" w:eastAsia="vi-VN"/>
              </w:rPr>
              <w:t xml:space="preserve"> từ trạng thái nghỉ. Hệ số ma sát trượt giữa vật và mặt phẳng nằm ngang là </w:t>
            </w:r>
            <w:r w:rsidRPr="002B1226">
              <w:rPr>
                <w:rFonts w:ascii="Times New Roman" w:eastAsia="Times New Roman" w:hAnsi="Times New Roman"/>
                <w:bCs/>
                <w:position w:val="-10"/>
                <w:sz w:val="24"/>
                <w:szCs w:val="24"/>
                <w:lang w:val="vi-VN" w:eastAsia="vi-VN"/>
              </w:rPr>
              <w:object w:dxaOrig="240" w:dyaOrig="260">
                <v:shape id="_x0000_i1038" type="#_x0000_t75" style="width:12pt;height:12.75pt" o:ole="">
                  <v:imagedata r:id="rId35" o:title=""/>
                </v:shape>
                <o:OLEObject Type="Embed" ProgID="Equation.DSMT4" ShapeID="_x0000_i1038" DrawAspect="Content" ObjectID="_1692086207" r:id="rId36"/>
              </w:object>
            </w:r>
            <w:r w:rsidRPr="002B1226">
              <w:rPr>
                <w:rFonts w:ascii="Times New Roman" w:eastAsia="Times New Roman" w:hAnsi="Times New Roman"/>
                <w:bCs/>
                <w:sz w:val="24"/>
                <w:szCs w:val="24"/>
                <w:lang w:val="vi-VN" w:eastAsia="vi-VN"/>
              </w:rPr>
              <w:t xml:space="preserve"> = 0,05. Lấy g = 10m/s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vertAlign w:val="subscript"/>
                <w:lang w:eastAsia="vi-VN"/>
              </w:rPr>
              <w:t>.</w:t>
            </w:r>
            <w:r w:rsidRPr="002B1226">
              <w:rPr>
                <w:rFonts w:ascii="Times New Roman" w:eastAsia="Times New Roman" w:hAnsi="Times New Roman"/>
                <w:bCs/>
                <w:sz w:val="24"/>
                <w:szCs w:val="24"/>
                <w:lang w:val="vi-VN" w:eastAsia="vi-VN"/>
              </w:rPr>
              <w:t xml:space="preserve"> Tính quãng đường vật đi được sau 5 giây k</w:t>
            </w:r>
            <w:r w:rsidRPr="002B1226">
              <w:rPr>
                <w:rFonts w:ascii="Times New Roman" w:eastAsia="Times New Roman" w:hAnsi="Times New Roman"/>
                <w:bCs/>
                <w:sz w:val="24"/>
                <w:szCs w:val="24"/>
                <w:lang w:eastAsia="vi-VN"/>
              </w:rPr>
              <w:t>ể</w:t>
            </w:r>
            <w:r w:rsidRPr="002B1226">
              <w:rPr>
                <w:rFonts w:ascii="Times New Roman" w:eastAsia="Times New Roman" w:hAnsi="Times New Roman"/>
                <w:bCs/>
                <w:sz w:val="24"/>
                <w:szCs w:val="24"/>
                <w:lang w:val="vi-VN" w:eastAsia="vi-VN"/>
              </w:rPr>
              <w:t xml:space="preserve"> từ lúc bắt đầu chuy</w:t>
            </w:r>
            <w:r w:rsidRPr="002B1226">
              <w:rPr>
                <w:rFonts w:ascii="Times New Roman" w:eastAsia="Times New Roman" w:hAnsi="Times New Roman"/>
                <w:bCs/>
                <w:sz w:val="24"/>
                <w:szCs w:val="24"/>
                <w:lang w:eastAsia="vi-VN"/>
              </w:rPr>
              <w:t>ể</w:t>
            </w:r>
            <w:r w:rsidRPr="002B1226">
              <w:rPr>
                <w:rFonts w:ascii="Times New Roman" w:eastAsia="Times New Roman" w:hAnsi="Times New Roman"/>
                <w:bCs/>
                <w:sz w:val="24"/>
                <w:szCs w:val="24"/>
                <w:lang w:val="vi-VN" w:eastAsia="vi-VN"/>
              </w:rPr>
              <w:t>n động?</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
                <w:bCs/>
                <w:sz w:val="24"/>
                <w:szCs w:val="24"/>
                <w:lang w:eastAsia="vi-VN"/>
              </w:rPr>
              <w:t xml:space="preserve">   </w:t>
            </w:r>
            <w:r w:rsidRPr="002B1226">
              <w:rPr>
                <w:rFonts w:ascii="Times New Roman" w:eastAsia="Times New Roman" w:hAnsi="Times New Roman"/>
                <w:b/>
                <w:bCs/>
                <w:sz w:val="24"/>
                <w:szCs w:val="24"/>
                <w:lang w:val="vi-VN" w:eastAsia="vi-VN"/>
              </w:rPr>
              <w:t>A.</w:t>
            </w:r>
            <w:r w:rsidRPr="002B1226">
              <w:rPr>
                <w:rFonts w:ascii="Times New Roman" w:eastAsia="Times New Roman" w:hAnsi="Times New Roman"/>
                <w:bCs/>
                <w:sz w:val="24"/>
                <w:szCs w:val="24"/>
                <w:lang w:val="vi-VN" w:eastAsia="vi-VN"/>
              </w:rPr>
              <w:t xml:space="preserve"> 50 m.</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val="vi-VN" w:eastAsia="vi-VN"/>
              </w:rPr>
              <w:t xml:space="preserve"> 75 m</w:t>
            </w:r>
            <w:r w:rsidRPr="002B1226">
              <w:rPr>
                <w:rFonts w:ascii="Times New Roman" w:eastAsia="Times New Roman" w:hAnsi="Times New Roman"/>
                <w:bCs/>
                <w:sz w:val="24"/>
                <w:szCs w:val="24"/>
                <w:lang w:eastAsia="vi-VN"/>
              </w:rPr>
              <w:t>.</w:t>
            </w:r>
            <w:r w:rsidRPr="002B1226">
              <w:rPr>
                <w:rFonts w:ascii="Times New Roman" w:eastAsia="Times New Roman" w:hAnsi="Times New Roman"/>
                <w:bCs/>
                <w:sz w:val="24"/>
                <w:szCs w:val="24"/>
                <w:lang w:val="vi-VN"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2B1226">
              <w:rPr>
                <w:rFonts w:ascii="Times New Roman" w:eastAsia="Times New Roman" w:hAnsi="Times New Roman"/>
                <w:bCs/>
                <w:sz w:val="24"/>
                <w:szCs w:val="24"/>
                <w:lang w:eastAsia="vi-VN"/>
              </w:rPr>
              <w:t xml:space="preserve">  </w:t>
            </w:r>
            <w:r w:rsidR="000943FD"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eastAsia="vi-VN"/>
              </w:rPr>
              <w:t>C</w:t>
            </w:r>
            <w:r w:rsidRPr="002B1226">
              <w:rPr>
                <w:rFonts w:ascii="Times New Roman" w:eastAsia="Times New Roman" w:hAnsi="Times New Roman"/>
                <w:b/>
                <w:spacing w:val="-10"/>
                <w:sz w:val="24"/>
                <w:szCs w:val="24"/>
                <w:lang w:val="vi-VN" w:eastAsia="vi-VN"/>
              </w:rPr>
              <w:t>.</w:t>
            </w:r>
            <w:r w:rsidRPr="002B1226">
              <w:rPr>
                <w:rFonts w:ascii="Times New Roman" w:eastAsia="Times New Roman" w:hAnsi="Times New Roman"/>
                <w:spacing w:val="-10"/>
                <w:sz w:val="24"/>
                <w:szCs w:val="24"/>
                <w:lang w:val="vi-VN" w:eastAsia="vi-VN"/>
              </w:rPr>
              <w:t xml:space="preserve"> </w:t>
            </w:r>
            <w:r w:rsidRPr="002B1226">
              <w:rPr>
                <w:rFonts w:ascii="Times New Roman" w:eastAsia="Times New Roman" w:hAnsi="Times New Roman"/>
                <w:bCs/>
                <w:sz w:val="24"/>
                <w:szCs w:val="24"/>
                <w:lang w:val="vi-VN" w:eastAsia="vi-VN"/>
              </w:rPr>
              <w:t>12,5 m.</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25 m.</w:t>
            </w:r>
          </w:p>
        </w:tc>
        <w:tc>
          <w:tcPr>
            <w:tcW w:w="338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562100" cy="18954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r>
    </w:tbl>
    <w:p w:rsidR="00E5054A" w:rsidRPr="00FC6271" w:rsidRDefault="00FC627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C6271">
        <w:rPr>
          <w:rFonts w:ascii="Times New Roman" w:eastAsia="Times New Roman" w:hAnsi="Times New Roman"/>
          <w:b/>
          <w:bCs/>
          <w:sz w:val="24"/>
          <w:szCs w:val="24"/>
          <w:lang w:val="vi-VN" w:eastAsia="vi-VN"/>
        </w:rPr>
        <w:t>Lời gi</w:t>
      </w:r>
      <w:r w:rsidRPr="00FC6271">
        <w:rPr>
          <w:rFonts w:ascii="Times New Roman" w:eastAsia="Times New Roman" w:hAnsi="Times New Roman"/>
          <w:b/>
          <w:bCs/>
          <w:sz w:val="24"/>
          <w:szCs w:val="24"/>
          <w:lang w:eastAsia="vi-VN"/>
        </w:rPr>
        <w:t>ả</w:t>
      </w:r>
      <w:r w:rsidR="00E5054A" w:rsidRPr="00FC6271">
        <w:rPr>
          <w:rFonts w:ascii="Times New Roman" w:eastAsia="Times New Roman" w:hAnsi="Times New Roman"/>
          <w:b/>
          <w:bCs/>
          <w:sz w:val="24"/>
          <w:szCs w:val="24"/>
          <w:lang w:val="vi-VN" w:eastAsia="vi-VN"/>
        </w:rPr>
        <w:t>i</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Vật chịu tác dụng của trọng lực </w:t>
      </w:r>
      <w:r w:rsidR="00EC2F9B" w:rsidRPr="00FC6271">
        <w:rPr>
          <w:rFonts w:ascii="Times New Roman" w:eastAsia="Times New Roman" w:hAnsi="Times New Roman"/>
          <w:bCs/>
          <w:iCs/>
          <w:spacing w:val="10"/>
          <w:position w:val="-4"/>
          <w:sz w:val="24"/>
          <w:szCs w:val="24"/>
        </w:rPr>
        <w:object w:dxaOrig="220" w:dyaOrig="320">
          <v:shape id="_x0000_i1039" type="#_x0000_t75" style="width:11.25pt;height:15.75pt" o:ole="">
            <v:imagedata r:id="rId38" o:title=""/>
          </v:shape>
          <o:OLEObject Type="Embed" ProgID="Equation.DSMT4" ShapeID="_x0000_i1039" DrawAspect="Content" ObjectID="_1692086208" r:id="rId39"/>
        </w:object>
      </w:r>
      <w:r w:rsidRPr="00E5054A">
        <w:rPr>
          <w:rFonts w:ascii="Times New Roman" w:eastAsia="Times New Roman" w:hAnsi="Times New Roman"/>
          <w:bCs/>
          <w:iCs/>
          <w:spacing w:val="10"/>
          <w:sz w:val="24"/>
          <w:szCs w:val="24"/>
          <w:lang w:val="vi-VN" w:eastAsia="vi-VN"/>
        </w:rPr>
        <w:t>,</w:t>
      </w:r>
      <w:r w:rsidRPr="00E5054A">
        <w:rPr>
          <w:rFonts w:ascii="Times New Roman" w:eastAsia="Times New Roman" w:hAnsi="Times New Roman"/>
          <w:bCs/>
          <w:sz w:val="24"/>
          <w:szCs w:val="24"/>
          <w:lang w:val="vi-VN" w:eastAsia="vi-VN"/>
        </w:rPr>
        <w:t xml:space="preserve"> phản lực </w:t>
      </w:r>
      <w:r w:rsidR="00EC2F9B" w:rsidRPr="00EC2F9B">
        <w:rPr>
          <w:rFonts w:ascii="Times New Roman" w:eastAsia="Times New Roman" w:hAnsi="Times New Roman"/>
          <w:bCs/>
          <w:iCs/>
          <w:spacing w:val="10"/>
          <w:position w:val="-6"/>
          <w:sz w:val="24"/>
          <w:szCs w:val="24"/>
        </w:rPr>
        <w:object w:dxaOrig="260" w:dyaOrig="340">
          <v:shape id="_x0000_i1040" type="#_x0000_t75" style="width:12.75pt;height:17.25pt" o:ole="">
            <v:imagedata r:id="rId40" o:title=""/>
          </v:shape>
          <o:OLEObject Type="Embed" ProgID="Equation.DSMT4" ShapeID="_x0000_i1040" DrawAspect="Content" ObjectID="_1692086209" r:id="rId41"/>
        </w:object>
      </w:r>
      <w:r w:rsidR="00EC2F9B">
        <w:rPr>
          <w:rFonts w:ascii="Times New Roman" w:eastAsia="Times New Roman" w:hAnsi="Times New Roman"/>
          <w:bCs/>
          <w:iCs/>
          <w:spacing w:val="10"/>
          <w:sz w:val="24"/>
          <w:szCs w:val="24"/>
        </w:rPr>
        <w:t xml:space="preserve"> </w:t>
      </w:r>
      <w:r w:rsidRPr="00E5054A">
        <w:rPr>
          <w:rFonts w:ascii="Times New Roman" w:eastAsia="Times New Roman" w:hAnsi="Times New Roman"/>
          <w:bCs/>
          <w:sz w:val="24"/>
          <w:szCs w:val="24"/>
          <w:lang w:val="vi-VN" w:eastAsia="vi-VN"/>
        </w:rPr>
        <w:t xml:space="preserve">của mặt đường, lực kéo </w:t>
      </w:r>
      <w:r w:rsidR="00EC2F9B" w:rsidRPr="00EC2F9B">
        <w:rPr>
          <w:rFonts w:ascii="Times New Roman" w:eastAsia="Times New Roman" w:hAnsi="Times New Roman"/>
          <w:bCs/>
          <w:position w:val="-12"/>
          <w:sz w:val="24"/>
          <w:szCs w:val="24"/>
        </w:rPr>
        <w:object w:dxaOrig="279" w:dyaOrig="400">
          <v:shape id="_x0000_i1041" type="#_x0000_t75" style="width:14.25pt;height:20.25pt" o:ole="">
            <v:imagedata r:id="rId42" o:title=""/>
          </v:shape>
          <o:OLEObject Type="Embed" ProgID="Equation.DSMT4" ShapeID="_x0000_i1041" DrawAspect="Content" ObjectID="_1692086210" r:id="rId43"/>
        </w:object>
      </w:r>
      <w:r w:rsidR="00EC2F9B">
        <w:rPr>
          <w:rFonts w:ascii="Times New Roman" w:eastAsia="Times New Roman" w:hAnsi="Times New Roman"/>
          <w:bCs/>
          <w:sz w:val="24"/>
          <w:szCs w:val="24"/>
        </w:rPr>
        <w:t xml:space="preserve"> </w:t>
      </w:r>
      <w:r w:rsidRPr="00E5054A">
        <w:rPr>
          <w:rFonts w:ascii="Times New Roman" w:eastAsia="Times New Roman" w:hAnsi="Times New Roman"/>
          <w:bCs/>
          <w:sz w:val="24"/>
          <w:szCs w:val="24"/>
          <w:lang w:val="vi-VN" w:eastAsia="vi-VN"/>
        </w:rPr>
        <w:t xml:space="preserve">và lực ma sát trượt </w:t>
      </w:r>
      <w:r w:rsidR="00EC2F9B" w:rsidRPr="00EC2F9B">
        <w:rPr>
          <w:rFonts w:ascii="Times New Roman" w:eastAsia="Times New Roman" w:hAnsi="Times New Roman"/>
          <w:bCs/>
          <w:position w:val="-12"/>
          <w:sz w:val="24"/>
          <w:szCs w:val="24"/>
        </w:rPr>
        <w:object w:dxaOrig="380" w:dyaOrig="400">
          <v:shape id="_x0000_i1042" type="#_x0000_t75" style="width:18.75pt;height:20.25pt" o:ole="">
            <v:imagedata r:id="rId44" o:title=""/>
          </v:shape>
          <o:OLEObject Type="Embed" ProgID="Equation.DSMT4" ShapeID="_x0000_i1042" DrawAspect="Content" ObjectID="_1692086211" r:id="rId45"/>
        </w:object>
      </w:r>
      <w:r w:rsidRPr="00E5054A">
        <w:rPr>
          <w:rFonts w:ascii="Times New Roman" w:eastAsia="Times New Roman" w:hAnsi="Times New Roman"/>
          <w:bCs/>
          <w:sz w:val="24"/>
          <w:szCs w:val="24"/>
          <w:lang w:val="vi-VN" w:eastAsia="vi-VN"/>
        </w:rPr>
        <w:t>.</w:t>
      </w:r>
      <w:r w:rsidR="00EC2F9B">
        <w:rPr>
          <w:rFonts w:ascii="Times New Roman" w:eastAsia="Times New Roman" w:hAnsi="Times New Roman"/>
          <w:bCs/>
          <w:sz w:val="24"/>
          <w:szCs w:val="24"/>
          <w:lang w:eastAsia="vi-VN"/>
        </w:rPr>
        <w:t xml:space="preserve"> </w:t>
      </w:r>
      <w:r w:rsidR="00EC2F9B">
        <w:rPr>
          <w:rFonts w:ascii="Times New Roman" w:eastAsia="Times New Roman" w:hAnsi="Times New Roman"/>
          <w:bCs/>
          <w:sz w:val="24"/>
          <w:szCs w:val="24"/>
          <w:lang w:val="vi-VN" w:eastAsia="vi-VN"/>
        </w:rPr>
        <w:t xml:space="preserve">Chọn hệ trục </w:t>
      </w:r>
      <w:r w:rsidR="00EC2F9B">
        <w:rPr>
          <w:rFonts w:ascii="Times New Roman" w:eastAsia="Times New Roman" w:hAnsi="Times New Roman"/>
          <w:bCs/>
          <w:sz w:val="24"/>
          <w:szCs w:val="24"/>
          <w:lang w:eastAsia="vi-VN"/>
        </w:rPr>
        <w:t>Ox</w:t>
      </w:r>
      <w:r w:rsidRPr="00E5054A">
        <w:rPr>
          <w:rFonts w:ascii="Times New Roman" w:eastAsia="Times New Roman" w:hAnsi="Times New Roman"/>
          <w:bCs/>
          <w:sz w:val="24"/>
          <w:szCs w:val="24"/>
          <w:lang w:val="vi-VN" w:eastAsia="vi-VN"/>
        </w:rPr>
        <w:t>y như hình vẽ.</w:t>
      </w:r>
    </w:p>
    <w:p w:rsid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Áp dụng định luật II Niu-ton: </w:t>
      </w:r>
      <w:r w:rsidR="00EC2F9B" w:rsidRPr="00EC2F9B">
        <w:rPr>
          <w:rFonts w:ascii="Times New Roman" w:eastAsia="Times New Roman" w:hAnsi="Times New Roman"/>
          <w:bCs/>
          <w:position w:val="-12"/>
          <w:sz w:val="24"/>
          <w:szCs w:val="24"/>
          <w:lang w:val="vi-VN" w:eastAsia="vi-VN"/>
        </w:rPr>
        <w:object w:dxaOrig="2100" w:dyaOrig="400">
          <v:shape id="_x0000_i1043" type="#_x0000_t75" style="width:105pt;height:20.25pt" o:ole="">
            <v:imagedata r:id="rId46" o:title=""/>
          </v:shape>
          <o:OLEObject Type="Embed" ProgID="Equation.DSMT4" ShapeID="_x0000_i1043" DrawAspect="Content" ObjectID="_1692086212" r:id="rId47"/>
        </w:object>
      </w:r>
      <w:r w:rsidR="00EC2F9B">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lên trục </w:t>
      </w:r>
      <w:r w:rsidR="00D146BF">
        <w:rPr>
          <w:rFonts w:ascii="Times New Roman" w:eastAsia="Times New Roman" w:hAnsi="Times New Roman"/>
          <w:bCs/>
          <w:iCs/>
          <w:spacing w:val="10"/>
          <w:sz w:val="24"/>
          <w:szCs w:val="24"/>
          <w:lang w:val="vi-VN" w:eastAsia="vi-VN"/>
        </w:rPr>
        <w:t>O</w:t>
      </w:r>
      <w:r w:rsidR="00D146BF">
        <w:rPr>
          <w:rFonts w:ascii="Times New Roman" w:eastAsia="Times New Roman" w:hAnsi="Times New Roman"/>
          <w:bCs/>
          <w:iCs/>
          <w:spacing w:val="10"/>
          <w:sz w:val="24"/>
          <w:szCs w:val="24"/>
          <w:lang w:eastAsia="vi-VN"/>
        </w:rPr>
        <w:t>y</w:t>
      </w:r>
      <w:r w:rsidRPr="00E5054A">
        <w:rPr>
          <w:rFonts w:ascii="Times New Roman" w:eastAsia="Times New Roman" w:hAnsi="Times New Roman"/>
          <w:bCs/>
          <w:iCs/>
          <w:spacing w:val="10"/>
          <w:sz w:val="24"/>
          <w:szCs w:val="24"/>
          <w:lang w:val="vi-VN" w:eastAsia="vi-VN"/>
        </w:rPr>
        <w:t>:</w:t>
      </w:r>
    </w:p>
    <w:p w:rsid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C2F9B">
        <w:rPr>
          <w:rFonts w:ascii="Times New Roman" w:eastAsia="Times New Roman" w:hAnsi="Times New Roman"/>
          <w:bCs/>
          <w:position w:val="-30"/>
          <w:sz w:val="24"/>
          <w:szCs w:val="24"/>
          <w:lang w:eastAsia="vi-VN"/>
        </w:rPr>
        <w:object w:dxaOrig="4120" w:dyaOrig="720">
          <v:shape id="_x0000_i1044" type="#_x0000_t75" style="width:206.25pt;height:36pt" o:ole="">
            <v:imagedata r:id="rId48" o:title=""/>
          </v:shape>
          <o:OLEObject Type="Embed" ProgID="Equation.DSMT4" ShapeID="_x0000_i1044" DrawAspect="Content" ObjectID="_1692086213" r:id="rId49"/>
        </w:object>
      </w:r>
      <w:r>
        <w:rPr>
          <w:rFonts w:ascii="Times New Roman" w:eastAsia="Times New Roman" w:hAnsi="Times New Roman"/>
          <w:bCs/>
          <w:sz w:val="24"/>
          <w:szCs w:val="24"/>
          <w:lang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(Theo định luật III Niu-ton, độ </w:t>
      </w:r>
      <w:r w:rsidR="00EC2F9B">
        <w:rPr>
          <w:rFonts w:ascii="Times New Roman" w:eastAsia="Times New Roman" w:hAnsi="Times New Roman"/>
          <w:bCs/>
          <w:sz w:val="24"/>
          <w:szCs w:val="24"/>
          <w:lang w:eastAsia="vi-VN"/>
        </w:rPr>
        <w:t>l</w:t>
      </w:r>
      <w:r w:rsidR="00EC2F9B">
        <w:rPr>
          <w:rFonts w:ascii="Times New Roman" w:eastAsia="Times New Roman" w:hAnsi="Times New Roman"/>
          <w:bCs/>
          <w:sz w:val="24"/>
          <w:szCs w:val="24"/>
          <w:lang w:val="vi-VN" w:eastAsia="vi-VN"/>
        </w:rPr>
        <w:t xml:space="preserve">ớn áp lực của vật ép </w:t>
      </w:r>
      <w:r w:rsidR="00EC2F9B">
        <w:rPr>
          <w:rFonts w:ascii="Times New Roman" w:eastAsia="Times New Roman" w:hAnsi="Times New Roman"/>
          <w:bCs/>
          <w:sz w:val="24"/>
          <w:szCs w:val="24"/>
          <w:lang w:eastAsia="vi-VN"/>
        </w:rPr>
        <w:t>l</w:t>
      </w:r>
      <w:r w:rsidRPr="00E5054A">
        <w:rPr>
          <w:rFonts w:ascii="Times New Roman" w:eastAsia="Times New Roman" w:hAnsi="Times New Roman"/>
          <w:bCs/>
          <w:sz w:val="24"/>
          <w:szCs w:val="24"/>
          <w:lang w:val="vi-VN" w:eastAsia="vi-VN"/>
        </w:rPr>
        <w:t>ên mặt đỡ bằng phản lực của mặt đỡ lên vật)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lên </w:t>
      </w:r>
      <w:r w:rsidR="00EC2F9B">
        <w:rPr>
          <w:rFonts w:ascii="Times New Roman" w:eastAsia="Times New Roman" w:hAnsi="Times New Roman"/>
          <w:bCs/>
          <w:sz w:val="24"/>
          <w:szCs w:val="24"/>
        </w:rPr>
        <w:t>trục</w:t>
      </w:r>
      <w:r w:rsidRPr="00E5054A">
        <w:rPr>
          <w:rFonts w:ascii="Times New Roman" w:eastAsia="Times New Roman" w:hAnsi="Times New Roman"/>
          <w:bCs/>
          <w:sz w:val="24"/>
          <w:szCs w:val="24"/>
        </w:rPr>
        <w:t xml:space="preserve"> </w:t>
      </w:r>
      <w:r w:rsidRPr="00E5054A">
        <w:rPr>
          <w:rFonts w:ascii="Times New Roman" w:eastAsia="Times New Roman" w:hAnsi="Times New Roman"/>
          <w:bCs/>
          <w:iCs/>
          <w:spacing w:val="10"/>
          <w:sz w:val="24"/>
          <w:szCs w:val="24"/>
        </w:rPr>
        <w:t xml:space="preserve">Ox: </w:t>
      </w:r>
      <w:r w:rsidR="00EC2F9B" w:rsidRPr="00EC2F9B">
        <w:rPr>
          <w:rFonts w:ascii="Times New Roman" w:eastAsia="Times New Roman" w:hAnsi="Times New Roman"/>
          <w:bCs/>
          <w:iCs/>
          <w:spacing w:val="10"/>
          <w:position w:val="-12"/>
          <w:sz w:val="24"/>
          <w:szCs w:val="24"/>
        </w:rPr>
        <w:object w:dxaOrig="4280" w:dyaOrig="380">
          <v:shape id="_x0000_i1045" type="#_x0000_t75" style="width:213.75pt;height:18.75pt" o:ole="">
            <v:imagedata r:id="rId50" o:title=""/>
          </v:shape>
          <o:OLEObject Type="Embed" ProgID="Equation.DSMT4" ShapeID="_x0000_i1045" DrawAspect="Content" ObjectID="_1692086214" r:id="rId51"/>
        </w:object>
      </w:r>
      <w:r w:rsidR="00EC2F9B">
        <w:rPr>
          <w:rFonts w:ascii="Times New Roman" w:eastAsia="Times New Roman" w:hAnsi="Times New Roman"/>
          <w:bCs/>
          <w:iCs/>
          <w:spacing w:val="10"/>
          <w:sz w:val="24"/>
          <w:szCs w:val="24"/>
        </w:rPr>
        <w:t xml:space="preserve"> </w:t>
      </w:r>
    </w:p>
    <w:p w:rsidR="00E5054A" w:rsidRP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Quãng đường vật đi được sau 12s:</w:t>
      </w:r>
      <w:r w:rsidR="00EC2F9B">
        <w:rPr>
          <w:rFonts w:ascii="Times New Roman" w:eastAsia="Times New Roman" w:hAnsi="Times New Roman"/>
          <w:bCs/>
          <w:sz w:val="24"/>
          <w:szCs w:val="24"/>
          <w:lang w:eastAsia="vi-VN"/>
        </w:rPr>
        <w:t xml:space="preserve"> </w:t>
      </w:r>
      <w:r w:rsidR="00EC2F9B" w:rsidRPr="00EC2F9B">
        <w:rPr>
          <w:rFonts w:ascii="Times New Roman" w:eastAsia="Times New Roman" w:hAnsi="Times New Roman"/>
          <w:bCs/>
          <w:position w:val="-24"/>
          <w:sz w:val="24"/>
          <w:szCs w:val="24"/>
          <w:lang w:eastAsia="vi-VN"/>
        </w:rPr>
        <w:object w:dxaOrig="2420" w:dyaOrig="620">
          <v:shape id="_x0000_i1046" type="#_x0000_t75" style="width:120.75pt;height:30.75pt" o:ole="">
            <v:imagedata r:id="rId52" o:title=""/>
          </v:shape>
          <o:OLEObject Type="Embed" ProgID="Equation.DSMT4" ShapeID="_x0000_i1046" DrawAspect="Content" ObjectID="_1692086215" r:id="rId53"/>
        </w:object>
      </w:r>
      <w:r w:rsidR="00EC2F9B">
        <w:rPr>
          <w:rFonts w:ascii="Times New Roman" w:eastAsia="Times New Roman" w:hAnsi="Times New Roman"/>
          <w:bCs/>
          <w:sz w:val="24"/>
          <w:szCs w:val="24"/>
          <w:lang w:eastAsia="vi-VN"/>
        </w:rPr>
        <w:t xml:space="preserve"> </w:t>
      </w:r>
    </w:p>
    <w:p w:rsidR="00E5054A"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EC2F9B">
        <w:rPr>
          <w:rFonts w:ascii="Times New Roman" w:eastAsia="Times New Roman" w:hAnsi="Times New Roman"/>
          <w:b/>
          <w:bCs/>
          <w:sz w:val="24"/>
          <w:szCs w:val="24"/>
          <w:lang w:val="vi-VN" w:eastAsia="vi-VN"/>
        </w:rPr>
        <w:t>Đáp án D.</w:t>
      </w:r>
    </w:p>
    <w:tbl>
      <w:tblPr>
        <w:tblW w:w="0" w:type="auto"/>
        <w:tblLook w:val="04A0" w:firstRow="1" w:lastRow="0" w:firstColumn="1" w:lastColumn="0" w:noHBand="0" w:noVBand="1"/>
      </w:tblPr>
      <w:tblGrid>
        <w:gridCol w:w="6678"/>
        <w:gridCol w:w="3747"/>
      </w:tblGrid>
      <w:tr w:rsidR="00D146BF" w:rsidRPr="002B1226" w:rsidTr="002B1226">
        <w:tc>
          <w:tcPr>
            <w:tcW w:w="667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Ví dụ 5:</w:t>
            </w:r>
            <w:r w:rsidRPr="002B1226">
              <w:rPr>
                <w:rFonts w:ascii="Times New Roman" w:eastAsia="Times New Roman" w:hAnsi="Times New Roman"/>
                <w:bCs/>
                <w:sz w:val="24"/>
                <w:szCs w:val="24"/>
                <w:lang w:val="vi-VN" w:eastAsia="vi-VN"/>
              </w:rPr>
              <w:t xml:space="preserve"> Một vật có khối lượng </w:t>
            </w:r>
            <w:r w:rsidRPr="002B1226">
              <w:rPr>
                <w:rFonts w:ascii="Times New Roman" w:eastAsia="Times New Roman" w:hAnsi="Times New Roman"/>
                <w:bCs/>
                <w:iCs/>
                <w:spacing w:val="10"/>
                <w:sz w:val="24"/>
                <w:szCs w:val="24"/>
                <w:lang w:val="vi-VN" w:eastAsia="vi-VN"/>
              </w:rPr>
              <w:t>m =</w:t>
            </w:r>
            <w:r w:rsidRPr="002B1226">
              <w:rPr>
                <w:rFonts w:ascii="Times New Roman" w:eastAsia="Times New Roman" w:hAnsi="Times New Roman"/>
                <w:bCs/>
                <w:sz w:val="24"/>
                <w:szCs w:val="24"/>
                <w:lang w:val="vi-VN" w:eastAsia="vi-VN"/>
              </w:rPr>
              <w:t xml:space="preserve"> 2kg đang nằm yên trên mặt bàn nằm ngang thì được kéo bằng một lực có độ lớn F = 10N theo hướng tạo v</w:t>
            </w:r>
            <w:r w:rsidRPr="002B1226">
              <w:rPr>
                <w:rFonts w:ascii="Times New Roman" w:eastAsia="Times New Roman" w:hAnsi="Times New Roman"/>
                <w:bCs/>
                <w:sz w:val="24"/>
                <w:szCs w:val="24"/>
                <w:lang w:eastAsia="vi-VN"/>
              </w:rPr>
              <w:t>ớ</w:t>
            </w:r>
            <w:r w:rsidRPr="002B1226">
              <w:rPr>
                <w:rFonts w:ascii="Times New Roman" w:eastAsia="Times New Roman" w:hAnsi="Times New Roman"/>
                <w:bCs/>
                <w:sz w:val="24"/>
                <w:szCs w:val="24"/>
                <w:lang w:val="vi-VN" w:eastAsia="vi-VN"/>
              </w:rPr>
              <w:t xml:space="preserve">i mặt phẳng ngang một góc </w:t>
            </w:r>
            <w:r w:rsidRPr="002B1226">
              <w:rPr>
                <w:rFonts w:ascii="Times New Roman" w:eastAsia="Times New Roman" w:hAnsi="Times New Roman"/>
                <w:bCs/>
                <w:position w:val="-6"/>
                <w:sz w:val="24"/>
                <w:szCs w:val="24"/>
              </w:rPr>
              <w:object w:dxaOrig="240" w:dyaOrig="220">
                <v:shape id="_x0000_i1047" type="#_x0000_t75" style="width:12pt;height:11.25pt" o:ole="">
                  <v:imagedata r:id="rId54" o:title=""/>
                </v:shape>
                <o:OLEObject Type="Embed" ProgID="Equation.DSMT4" ShapeID="_x0000_i1047" DrawAspect="Content" ObjectID="_1692086216" r:id="rId55"/>
              </w:object>
            </w:r>
            <w:r w:rsidRPr="002B1226">
              <w:rPr>
                <w:rFonts w:ascii="Times New Roman" w:eastAsia="Times New Roman" w:hAnsi="Times New Roman"/>
                <w:bCs/>
                <w:sz w:val="24"/>
                <w:szCs w:val="24"/>
              </w:rPr>
              <w:t xml:space="preserve"> </w:t>
            </w:r>
            <w:r w:rsidRPr="002B1226">
              <w:rPr>
                <w:rFonts w:ascii="Times New Roman" w:eastAsia="Times New Roman" w:hAnsi="Times New Roman"/>
                <w:bCs/>
                <w:sz w:val="24"/>
                <w:szCs w:val="24"/>
                <w:lang w:val="vi-VN" w:eastAsia="vi-VN"/>
              </w:rPr>
              <w:t xml:space="preserve">= 30°. Biết hệ số ma sát của vật với mặt sàn là </w:t>
            </w:r>
            <w:r w:rsidRPr="002B1226">
              <w:rPr>
                <w:rFonts w:ascii="Times New Roman" w:eastAsia="Times New Roman" w:hAnsi="Times New Roman"/>
                <w:bCs/>
                <w:position w:val="-10"/>
                <w:sz w:val="24"/>
                <w:szCs w:val="24"/>
                <w:lang w:val="vi-VN" w:eastAsia="vi-VN"/>
              </w:rPr>
              <w:object w:dxaOrig="240" w:dyaOrig="260">
                <v:shape id="_x0000_i1048" type="#_x0000_t75" style="width:12pt;height:12.75pt" o:ole="">
                  <v:imagedata r:id="rId56" o:title=""/>
                </v:shape>
                <o:OLEObject Type="Embed" ProgID="Equation.DSMT4" ShapeID="_x0000_i1048" DrawAspect="Content" ObjectID="_1692086217" r:id="rId57"/>
              </w:object>
            </w:r>
            <w:r w:rsidRPr="002B1226">
              <w:rPr>
                <w:rFonts w:ascii="Times New Roman" w:eastAsia="Times New Roman" w:hAnsi="Times New Roman"/>
                <w:bCs/>
                <w:sz w:val="24"/>
                <w:szCs w:val="24"/>
                <w:lang w:val="vi-VN" w:eastAsia="vi-VN"/>
              </w:rPr>
              <w:t xml:space="preserve"> = 0,5. Tìm vận tốc của vật sau 5 giây kể từ lúc bắt đầu chịu lực tác dụng. Lấy g </w:t>
            </w:r>
            <w:r w:rsidRPr="002B1226">
              <w:rPr>
                <w:rFonts w:ascii="Times New Roman" w:eastAsia="Times New Roman" w:hAnsi="Times New Roman"/>
                <w:bCs/>
                <w:iCs/>
                <w:spacing w:val="10"/>
                <w:sz w:val="24"/>
                <w:szCs w:val="24"/>
                <w:lang w:val="vi-VN" w:eastAsia="vi-VN"/>
              </w:rPr>
              <w:t>=</w:t>
            </w:r>
            <w:r w:rsidRPr="002B1226">
              <w:rPr>
                <w:rFonts w:ascii="Times New Roman" w:eastAsia="Times New Roman" w:hAnsi="Times New Roman"/>
                <w:bCs/>
                <w:sz w:val="24"/>
                <w:szCs w:val="24"/>
                <w:lang w:val="vi-VN" w:eastAsia="vi-VN"/>
              </w:rPr>
              <w:t xml:space="preserve"> 10m/s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2B1226">
              <w:rPr>
                <w:rFonts w:ascii="Times New Roman" w:eastAsia="Times New Roman" w:hAnsi="Times New Roman"/>
                <w:bCs/>
                <w:sz w:val="24"/>
                <w:szCs w:val="24"/>
                <w:lang w:eastAsia="vi-VN"/>
              </w:rPr>
              <w:tab/>
            </w:r>
            <w:r w:rsidRPr="002B1226">
              <w:rPr>
                <w:rFonts w:ascii="Times New Roman" w:eastAsia="Times New Roman" w:hAnsi="Times New Roman"/>
                <w:b/>
                <w:bCs/>
                <w:sz w:val="24"/>
                <w:szCs w:val="24"/>
                <w:lang w:val="vi-VN" w:eastAsia="vi-VN"/>
              </w:rPr>
              <w:t>A.</w:t>
            </w:r>
            <w:r w:rsidRPr="002B1226">
              <w:rPr>
                <w:rFonts w:ascii="Times New Roman" w:eastAsia="Times New Roman" w:hAnsi="Times New Roman"/>
                <w:bCs/>
                <w:sz w:val="24"/>
                <w:szCs w:val="24"/>
                <w:lang w:val="vi-VN" w:eastAsia="vi-VN"/>
              </w:rPr>
              <w:t xml:space="preserve"> 2,9 m/s.</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val="vi-VN" w:eastAsia="vi-VN"/>
              </w:rPr>
              <w:t xml:space="preserve"> 1,5 m/s.</w:t>
            </w:r>
            <w:r w:rsidRPr="002B1226">
              <w:rPr>
                <w:rFonts w:ascii="Times New Roman" w:eastAsia="Times New Roman" w:hAnsi="Times New Roman"/>
                <w:b/>
                <w:bCs/>
                <w:sz w:val="24"/>
                <w:szCs w:val="24"/>
                <w:lang w:val="vi-VN"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eastAsia="vi-VN"/>
              </w:rPr>
              <w:t xml:space="preserve">  C</w:t>
            </w:r>
            <w:r w:rsidRPr="002B1226">
              <w:rPr>
                <w:rFonts w:ascii="Times New Roman" w:eastAsia="Times New Roman" w:hAnsi="Times New Roman"/>
                <w:b/>
                <w:bCs/>
                <w:sz w:val="24"/>
                <w:szCs w:val="24"/>
                <w:lang w:val="vi-VN" w:eastAsia="vi-VN"/>
              </w:rPr>
              <w:t>.</w:t>
            </w:r>
            <w:r w:rsidRPr="002B1226">
              <w:rPr>
                <w:rFonts w:ascii="Times New Roman" w:eastAsia="Times New Roman" w:hAnsi="Times New Roman"/>
                <w:bCs/>
                <w:sz w:val="24"/>
                <w:szCs w:val="24"/>
                <w:lang w:val="vi-VN" w:eastAsia="vi-VN"/>
              </w:rPr>
              <w:t xml:space="preserve"> 7</w:t>
            </w:r>
            <w:proofErr w:type="gramStart"/>
            <w:r w:rsidRPr="002B1226">
              <w:rPr>
                <w:rFonts w:ascii="Times New Roman" w:eastAsia="Times New Roman" w:hAnsi="Times New Roman"/>
                <w:bCs/>
                <w:sz w:val="24"/>
                <w:szCs w:val="24"/>
                <w:lang w:val="vi-VN" w:eastAsia="vi-VN"/>
              </w:rPr>
              <w:t>,3</w:t>
            </w:r>
            <w:proofErr w:type="gramEnd"/>
            <w:r w:rsidRPr="002B1226">
              <w:rPr>
                <w:rFonts w:ascii="Times New Roman" w:eastAsia="Times New Roman" w:hAnsi="Times New Roman"/>
                <w:bCs/>
                <w:sz w:val="24"/>
                <w:szCs w:val="24"/>
                <w:lang w:val="vi-VN" w:eastAsia="vi-VN"/>
              </w:rPr>
              <w:t xml:space="preserve"> m/s.</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2,5 m/s.</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p>
        </w:tc>
        <w:tc>
          <w:tcPr>
            <w:tcW w:w="374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676400" cy="1781175"/>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0" cy="1781175"/>
                          </a:xfrm>
                          <a:prstGeom prst="rect">
                            <a:avLst/>
                          </a:prstGeom>
                          <a:noFill/>
                          <a:ln>
                            <a:noFill/>
                          </a:ln>
                        </pic:spPr>
                      </pic:pic>
                    </a:graphicData>
                  </a:graphic>
                </wp:inline>
              </w:drawing>
            </w:r>
          </w:p>
        </w:tc>
      </w:tr>
    </w:tbl>
    <w:p w:rsidR="00E5054A" w:rsidRP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EC2F9B">
        <w:rPr>
          <w:rFonts w:ascii="Times New Roman" w:eastAsia="Times New Roman" w:hAnsi="Times New Roman"/>
          <w:b/>
          <w:bCs/>
          <w:sz w:val="24"/>
          <w:szCs w:val="24"/>
          <w:lang w:val="vi-VN" w:eastAsia="vi-VN"/>
        </w:rPr>
        <w:t>Lời giải:</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Vật chịu tác dụng của trọng lực </w:t>
      </w:r>
      <w:r w:rsidR="00EC2F9B" w:rsidRPr="00EC2F9B">
        <w:rPr>
          <w:rFonts w:ascii="Times New Roman" w:eastAsia="Times New Roman" w:hAnsi="Times New Roman"/>
          <w:bCs/>
          <w:position w:val="-4"/>
          <w:sz w:val="24"/>
          <w:szCs w:val="24"/>
          <w:lang w:val="vi-VN" w:eastAsia="vi-VN"/>
        </w:rPr>
        <w:object w:dxaOrig="220" w:dyaOrig="320">
          <v:shape id="_x0000_i1049" type="#_x0000_t75" style="width:11.25pt;height:15.75pt" o:ole="">
            <v:imagedata r:id="rId59" o:title=""/>
          </v:shape>
          <o:OLEObject Type="Embed" ProgID="Equation.DSMT4" ShapeID="_x0000_i1049" DrawAspect="Content" ObjectID="_1692086218" r:id="rId60"/>
        </w:object>
      </w:r>
      <w:r w:rsidRPr="00E5054A">
        <w:rPr>
          <w:rFonts w:ascii="Times New Roman" w:eastAsia="Times New Roman" w:hAnsi="Times New Roman"/>
          <w:bCs/>
          <w:sz w:val="24"/>
          <w:szCs w:val="24"/>
          <w:lang w:val="vi-VN" w:eastAsia="vi-VN"/>
        </w:rPr>
        <w:t xml:space="preserve">, phản lực </w:t>
      </w:r>
      <w:r w:rsidR="00EC2F9B" w:rsidRPr="00EC2F9B">
        <w:rPr>
          <w:rFonts w:ascii="Times New Roman" w:eastAsia="Times New Roman" w:hAnsi="Times New Roman"/>
          <w:bCs/>
          <w:iCs/>
          <w:spacing w:val="10"/>
          <w:position w:val="-6"/>
          <w:sz w:val="24"/>
          <w:szCs w:val="24"/>
        </w:rPr>
        <w:object w:dxaOrig="260" w:dyaOrig="340">
          <v:shape id="_x0000_i1050" type="#_x0000_t75" style="width:12.75pt;height:17.25pt" o:ole="">
            <v:imagedata r:id="rId61" o:title=""/>
          </v:shape>
          <o:OLEObject Type="Embed" ProgID="Equation.DSMT4" ShapeID="_x0000_i1050" DrawAspect="Content" ObjectID="_1692086219" r:id="rId62"/>
        </w:object>
      </w:r>
      <w:r w:rsidR="00EC2F9B">
        <w:rPr>
          <w:rFonts w:ascii="Times New Roman" w:eastAsia="Times New Roman" w:hAnsi="Times New Roman"/>
          <w:bCs/>
          <w:iCs/>
          <w:spacing w:val="10"/>
          <w:sz w:val="24"/>
          <w:szCs w:val="24"/>
        </w:rPr>
        <w:t xml:space="preserve"> </w:t>
      </w:r>
      <w:r w:rsidRPr="00E5054A">
        <w:rPr>
          <w:rFonts w:ascii="Times New Roman" w:eastAsia="Times New Roman" w:hAnsi="Times New Roman"/>
          <w:bCs/>
          <w:sz w:val="24"/>
          <w:szCs w:val="24"/>
          <w:lang w:val="vi-VN" w:eastAsia="vi-VN"/>
        </w:rPr>
        <w:t xml:space="preserve">của mặt đường, lực kéo </w:t>
      </w:r>
      <w:r w:rsidR="00EC2F9B" w:rsidRPr="00EC2F9B">
        <w:rPr>
          <w:rFonts w:ascii="Times New Roman" w:eastAsia="Times New Roman" w:hAnsi="Times New Roman"/>
          <w:bCs/>
          <w:iCs/>
          <w:spacing w:val="10"/>
          <w:position w:val="-12"/>
          <w:sz w:val="24"/>
          <w:szCs w:val="24"/>
          <w:lang w:val="vi-VN" w:eastAsia="vi-VN"/>
        </w:rPr>
        <w:object w:dxaOrig="279" w:dyaOrig="400">
          <v:shape id="_x0000_i1051" type="#_x0000_t75" style="width:14.25pt;height:20.25pt" o:ole="">
            <v:imagedata r:id="rId63" o:title=""/>
          </v:shape>
          <o:OLEObject Type="Embed" ProgID="Equation.DSMT4" ShapeID="_x0000_i1051" DrawAspect="Content" ObjectID="_1692086220" r:id="rId64"/>
        </w:object>
      </w:r>
      <w:r w:rsidR="00EC2F9B">
        <w:rPr>
          <w:rFonts w:ascii="Times New Roman" w:eastAsia="Times New Roman" w:hAnsi="Times New Roman"/>
          <w:bCs/>
          <w:iCs/>
          <w:spacing w:val="10"/>
          <w:sz w:val="24"/>
          <w:szCs w:val="24"/>
          <w:lang w:val="vi-VN" w:eastAsia="vi-VN"/>
        </w:rPr>
        <w:t xml:space="preserve"> </w:t>
      </w:r>
      <w:r w:rsidRPr="00E5054A">
        <w:rPr>
          <w:rFonts w:ascii="Times New Roman" w:eastAsia="Times New Roman" w:hAnsi="Times New Roman"/>
          <w:bCs/>
          <w:sz w:val="24"/>
          <w:szCs w:val="24"/>
          <w:lang w:val="vi-VN" w:eastAsia="vi-VN"/>
        </w:rPr>
        <w:t xml:space="preserve">và lực ma sát trượt </w:t>
      </w:r>
      <w:r w:rsidR="00EC2F9B" w:rsidRPr="00EC2F9B">
        <w:rPr>
          <w:rFonts w:ascii="Times New Roman" w:eastAsia="Times New Roman" w:hAnsi="Times New Roman"/>
          <w:bCs/>
          <w:position w:val="-12"/>
          <w:sz w:val="24"/>
          <w:szCs w:val="24"/>
        </w:rPr>
        <w:object w:dxaOrig="380" w:dyaOrig="400">
          <v:shape id="_x0000_i1052" type="#_x0000_t75" style="width:18.75pt;height:20.25pt" o:ole="">
            <v:imagedata r:id="rId65" o:title=""/>
          </v:shape>
          <o:OLEObject Type="Embed" ProgID="Equation.DSMT4" ShapeID="_x0000_i1052" DrawAspect="Content" ObjectID="_1692086221" r:id="rId66"/>
        </w:object>
      </w:r>
      <w:r w:rsidRPr="00E5054A">
        <w:rPr>
          <w:rFonts w:ascii="Times New Roman" w:eastAsia="Times New Roman" w:hAnsi="Times New Roman"/>
          <w:bCs/>
          <w:sz w:val="24"/>
          <w:szCs w:val="24"/>
          <w:lang w:val="vi-VN" w:eastAsia="vi-VN"/>
        </w:rPr>
        <w:t xml:space="preserve">. Chọn hệ trục </w:t>
      </w:r>
      <w:r w:rsidRPr="00E5054A">
        <w:rPr>
          <w:rFonts w:ascii="Times New Roman" w:eastAsia="Times New Roman" w:hAnsi="Times New Roman"/>
          <w:bCs/>
          <w:iCs/>
          <w:spacing w:val="10"/>
          <w:sz w:val="24"/>
          <w:szCs w:val="24"/>
          <w:lang w:val="vi-VN" w:eastAsia="vi-VN"/>
        </w:rPr>
        <w:t>Oxy</w:t>
      </w:r>
      <w:r w:rsidRPr="00E5054A">
        <w:rPr>
          <w:rFonts w:ascii="Times New Roman" w:eastAsia="Times New Roman" w:hAnsi="Times New Roman"/>
          <w:bCs/>
          <w:sz w:val="24"/>
          <w:szCs w:val="24"/>
          <w:lang w:val="vi-VN" w:eastAsia="vi-VN"/>
        </w:rPr>
        <w:t xml:space="preserve"> như hình vẽ.</w:t>
      </w:r>
    </w:p>
    <w:p w:rsidR="00E5054A" w:rsidRPr="00E5054A" w:rsidRDefault="000943F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Áp dụng đ</w:t>
      </w:r>
      <w:r>
        <w:rPr>
          <w:rFonts w:ascii="Times New Roman" w:eastAsia="Times New Roman" w:hAnsi="Times New Roman"/>
          <w:bCs/>
          <w:sz w:val="24"/>
          <w:szCs w:val="24"/>
          <w:lang w:eastAsia="vi-VN"/>
        </w:rPr>
        <w:t>ij</w:t>
      </w:r>
      <w:r w:rsidR="00E5054A" w:rsidRPr="00E5054A">
        <w:rPr>
          <w:rFonts w:ascii="Times New Roman" w:eastAsia="Times New Roman" w:hAnsi="Times New Roman"/>
          <w:bCs/>
          <w:sz w:val="24"/>
          <w:szCs w:val="24"/>
          <w:lang w:val="vi-VN" w:eastAsia="vi-VN"/>
        </w:rPr>
        <w:t>nh luật n Niu-ton:</w:t>
      </w:r>
    </w:p>
    <w:p w:rsid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EC2F9B">
        <w:rPr>
          <w:rFonts w:ascii="Times New Roman" w:eastAsia="Times New Roman" w:hAnsi="Times New Roman"/>
          <w:bCs/>
          <w:position w:val="-12"/>
          <w:sz w:val="24"/>
          <w:szCs w:val="24"/>
          <w:lang w:eastAsia="vi-VN"/>
        </w:rPr>
        <w:object w:dxaOrig="2100" w:dyaOrig="400">
          <v:shape id="_x0000_i1053" type="#_x0000_t75" style="width:105pt;height:20.25pt" o:ole="">
            <v:imagedata r:id="rId67" o:title=""/>
          </v:shape>
          <o:OLEObject Type="Embed" ProgID="Equation.DSMT4" ShapeID="_x0000_i1053" DrawAspect="Content" ObjectID="_1692086222" r:id="rId68"/>
        </w:object>
      </w:r>
      <w:r>
        <w:rPr>
          <w:rFonts w:ascii="Times New Roman" w:eastAsia="Times New Roman" w:hAnsi="Times New Roman"/>
          <w:bCs/>
          <w:sz w:val="24"/>
          <w:szCs w:val="24"/>
          <w:lang w:eastAsia="vi-VN"/>
        </w:rPr>
        <w:t xml:space="preserve"> </w:t>
      </w:r>
    </w:p>
    <w:p w:rsid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Chiếu lên trục </w:t>
      </w:r>
      <w:r w:rsidRPr="00E5054A">
        <w:rPr>
          <w:rFonts w:ascii="Times New Roman" w:eastAsia="Times New Roman" w:hAnsi="Times New Roman"/>
          <w:bCs/>
          <w:iCs/>
          <w:spacing w:val="10"/>
          <w:sz w:val="24"/>
          <w:szCs w:val="24"/>
          <w:lang w:val="vi-VN" w:eastAsia="vi-VN"/>
        </w:rPr>
        <w:t xml:space="preserve">Oy: </w:t>
      </w:r>
      <w:r w:rsidR="00EC2F9B" w:rsidRPr="00EC2F9B">
        <w:rPr>
          <w:rFonts w:ascii="Times New Roman" w:eastAsia="Times New Roman" w:hAnsi="Times New Roman"/>
          <w:bCs/>
          <w:iCs/>
          <w:spacing w:val="10"/>
          <w:position w:val="-12"/>
          <w:sz w:val="24"/>
          <w:szCs w:val="24"/>
          <w:lang w:val="vi-VN" w:eastAsia="vi-VN"/>
        </w:rPr>
        <w:object w:dxaOrig="2079" w:dyaOrig="360">
          <v:shape id="_x0000_i1054" type="#_x0000_t75" style="width:104.25pt;height:18pt" o:ole="">
            <v:imagedata r:id="rId69" o:title=""/>
          </v:shape>
          <o:OLEObject Type="Embed" ProgID="Equation.DSMT4" ShapeID="_x0000_i1054" DrawAspect="Content" ObjectID="_1692086223" r:id="rId70"/>
        </w:object>
      </w:r>
      <w:r w:rsidR="00EC2F9B">
        <w:rPr>
          <w:rFonts w:ascii="Times New Roman" w:eastAsia="Times New Roman" w:hAnsi="Times New Roman"/>
          <w:bCs/>
          <w:iCs/>
          <w:spacing w:val="10"/>
          <w:sz w:val="24"/>
          <w:szCs w:val="24"/>
          <w:lang w:val="vi-VN" w:eastAsia="vi-VN"/>
        </w:rPr>
        <w:t xml:space="preserve"> </w:t>
      </w:r>
    </w:p>
    <w:p w:rsidR="00EC2F9B"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C2F9B">
        <w:rPr>
          <w:rFonts w:ascii="Times New Roman" w:eastAsia="Times New Roman" w:hAnsi="Times New Roman"/>
          <w:bCs/>
          <w:iCs/>
          <w:spacing w:val="10"/>
          <w:position w:val="-30"/>
          <w:sz w:val="24"/>
          <w:szCs w:val="24"/>
          <w:lang w:eastAsia="vi-VN"/>
        </w:rPr>
        <w:object w:dxaOrig="4160" w:dyaOrig="720">
          <v:shape id="_x0000_i1055" type="#_x0000_t75" style="width:207.75pt;height:36pt" o:ole="">
            <v:imagedata r:id="rId71" o:title=""/>
          </v:shape>
          <o:OLEObject Type="Embed" ProgID="Equation.DSMT4" ShapeID="_x0000_i1055" DrawAspect="Content" ObjectID="_1692086224" r:id="rId72"/>
        </w:object>
      </w:r>
      <w:r>
        <w:rPr>
          <w:rFonts w:ascii="Times New Roman" w:eastAsia="Times New Roman" w:hAnsi="Times New Roman"/>
          <w:bCs/>
          <w:iCs/>
          <w:spacing w:val="10"/>
          <w:sz w:val="24"/>
          <w:szCs w:val="24"/>
          <w:lang w:eastAsia="vi-VN"/>
        </w:rPr>
        <w:t xml:space="preserve"> </w:t>
      </w:r>
    </w:p>
    <w:p w:rsid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Chiếu lên trục </w:t>
      </w:r>
      <w:r w:rsidRPr="00E5054A">
        <w:rPr>
          <w:rFonts w:ascii="Times New Roman" w:eastAsia="Times New Roman" w:hAnsi="Times New Roman"/>
          <w:bCs/>
          <w:iCs/>
          <w:spacing w:val="10"/>
          <w:sz w:val="24"/>
          <w:szCs w:val="24"/>
          <w:lang w:val="vi-VN" w:eastAsia="vi-VN"/>
        </w:rPr>
        <w:t>Ox:</w:t>
      </w:r>
      <w:r w:rsidR="00EC2F9B">
        <w:rPr>
          <w:rFonts w:ascii="Times New Roman" w:eastAsia="Times New Roman" w:hAnsi="Times New Roman"/>
          <w:bCs/>
          <w:iCs/>
          <w:spacing w:val="10"/>
          <w:sz w:val="24"/>
          <w:szCs w:val="24"/>
          <w:lang w:eastAsia="vi-VN"/>
        </w:rPr>
        <w:t xml:space="preserve"> </w:t>
      </w:r>
      <w:r w:rsidR="00EC2F9B" w:rsidRPr="00EC2F9B">
        <w:rPr>
          <w:rFonts w:ascii="Times New Roman" w:eastAsia="Times New Roman" w:hAnsi="Times New Roman"/>
          <w:bCs/>
          <w:iCs/>
          <w:spacing w:val="10"/>
          <w:position w:val="-12"/>
          <w:sz w:val="24"/>
          <w:szCs w:val="24"/>
          <w:lang w:eastAsia="vi-VN"/>
        </w:rPr>
        <w:object w:dxaOrig="5899" w:dyaOrig="380">
          <v:shape id="_x0000_i1056" type="#_x0000_t75" style="width:294.75pt;height:18.75pt" o:ole="">
            <v:imagedata r:id="rId73" o:title=""/>
          </v:shape>
          <o:OLEObject Type="Embed" ProgID="Equation.DSMT4" ShapeID="_x0000_i1056" DrawAspect="Content" ObjectID="_1692086225" r:id="rId74"/>
        </w:object>
      </w:r>
      <w:r w:rsidR="00EC2F9B">
        <w:rPr>
          <w:rFonts w:ascii="Times New Roman" w:eastAsia="Times New Roman" w:hAnsi="Times New Roman"/>
          <w:bCs/>
          <w:iCs/>
          <w:spacing w:val="10"/>
          <w:sz w:val="24"/>
          <w:szCs w:val="24"/>
          <w:lang w:eastAsia="vi-VN"/>
        </w:rPr>
        <w:t xml:space="preserve"> </w:t>
      </w:r>
    </w:p>
    <w:p w:rsidR="00EC2F9B"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C2F9B">
        <w:rPr>
          <w:rFonts w:ascii="Times New Roman" w:eastAsia="Times New Roman" w:hAnsi="Times New Roman"/>
          <w:bCs/>
          <w:iCs/>
          <w:spacing w:val="10"/>
          <w:position w:val="-10"/>
          <w:sz w:val="24"/>
          <w:szCs w:val="24"/>
          <w:lang w:eastAsia="vi-VN"/>
        </w:rPr>
        <w:object w:dxaOrig="2480" w:dyaOrig="320">
          <v:shape id="_x0000_i1057" type="#_x0000_t75" style="width:123.75pt;height:15.75pt" o:ole="">
            <v:imagedata r:id="rId75" o:title=""/>
          </v:shape>
          <o:OLEObject Type="Embed" ProgID="Equation.DSMT4" ShapeID="_x0000_i1057" DrawAspect="Content" ObjectID="_1692086226" r:id="rId76"/>
        </w:object>
      </w:r>
      <w:r>
        <w:rPr>
          <w:rFonts w:ascii="Times New Roman" w:eastAsia="Times New Roman" w:hAnsi="Times New Roman"/>
          <w:bCs/>
          <w:iCs/>
          <w:spacing w:val="10"/>
          <w:sz w:val="24"/>
          <w:szCs w:val="24"/>
          <w:lang w:eastAsia="vi-VN"/>
        </w:rPr>
        <w:t xml:space="preserve"> </w:t>
      </w:r>
    </w:p>
    <w:p w:rsidR="00E5054A"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EC2F9B">
        <w:rPr>
          <w:rFonts w:ascii="Times New Roman" w:eastAsia="Times New Roman" w:hAnsi="Times New Roman"/>
          <w:b/>
          <w:bCs/>
          <w:sz w:val="24"/>
          <w:szCs w:val="24"/>
          <w:lang w:val="vi-VN" w:eastAsia="vi-VN"/>
        </w:rPr>
        <w:t>Đáp án A.</w:t>
      </w:r>
    </w:p>
    <w:tbl>
      <w:tblPr>
        <w:tblW w:w="0" w:type="auto"/>
        <w:tblLook w:val="04A0" w:firstRow="1" w:lastRow="0" w:firstColumn="1" w:lastColumn="0" w:noHBand="0" w:noVBand="1"/>
      </w:tblPr>
      <w:tblGrid>
        <w:gridCol w:w="6768"/>
        <w:gridCol w:w="3657"/>
      </w:tblGrid>
      <w:tr w:rsidR="00D146BF" w:rsidRPr="002B1226" w:rsidTr="002B1226">
        <w:tc>
          <w:tcPr>
            <w:tcW w:w="67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Ví dụ 6</w:t>
            </w:r>
            <w:r w:rsidRPr="002B1226">
              <w:rPr>
                <w:rFonts w:ascii="Times New Roman" w:eastAsia="Times New Roman" w:hAnsi="Times New Roman"/>
                <w:b/>
                <w:bCs/>
                <w:sz w:val="24"/>
                <w:szCs w:val="24"/>
                <w:lang w:eastAsia="vi-VN"/>
              </w:rPr>
              <w:t>*</w:t>
            </w:r>
            <w:r w:rsidRPr="002B1226">
              <w:rPr>
                <w:rFonts w:ascii="Times New Roman" w:eastAsia="Times New Roman" w:hAnsi="Times New Roman"/>
                <w:b/>
                <w:bCs/>
                <w:sz w:val="24"/>
                <w:szCs w:val="24"/>
                <w:lang w:val="vi-VN" w:eastAsia="vi-VN"/>
              </w:rPr>
              <w:t>:</w:t>
            </w:r>
            <w:r w:rsidRPr="002B1226">
              <w:rPr>
                <w:rFonts w:ascii="Times New Roman" w:eastAsia="Times New Roman" w:hAnsi="Times New Roman"/>
                <w:bCs/>
                <w:sz w:val="24"/>
                <w:szCs w:val="24"/>
                <w:lang w:val="vi-VN" w:eastAsia="vi-VN"/>
              </w:rPr>
              <w:t xml:space="preserve"> Một vật </w:t>
            </w:r>
            <w:r w:rsidRPr="002B1226">
              <w:rPr>
                <w:rFonts w:ascii="Times New Roman" w:eastAsia="Times New Roman" w:hAnsi="Times New Roman"/>
                <w:bCs/>
                <w:iCs/>
                <w:spacing w:val="10"/>
                <w:sz w:val="24"/>
                <w:szCs w:val="24"/>
                <w:lang w:val="vi-VN" w:eastAsia="vi-VN"/>
              </w:rPr>
              <w:t>m =</w: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bCs/>
                <w:sz w:val="24"/>
                <w:szCs w:val="24"/>
                <w:lang w:eastAsia="vi-VN"/>
              </w:rPr>
              <w:t>1</w:t>
            </w:r>
            <w:r w:rsidRPr="002B1226">
              <w:rPr>
                <w:rFonts w:ascii="Times New Roman" w:eastAsia="Times New Roman" w:hAnsi="Times New Roman"/>
                <w:bCs/>
                <w:sz w:val="24"/>
                <w:szCs w:val="24"/>
                <w:lang w:val="vi-VN" w:eastAsia="vi-VN"/>
              </w:rPr>
              <w:t xml:space="preserve">kg đang nằm yên trên sàn ngang thì chịu tác dụng của lực kéo F = 5N hợp với phương ngang góc </w:t>
            </w:r>
            <w:r w:rsidRPr="002B1226">
              <w:rPr>
                <w:rFonts w:ascii="Times New Roman" w:eastAsia="Times New Roman" w:hAnsi="Times New Roman"/>
                <w:bCs/>
                <w:iCs/>
                <w:spacing w:val="10"/>
                <w:position w:val="-6"/>
                <w:sz w:val="24"/>
                <w:szCs w:val="24"/>
                <w:lang w:val="vi-VN" w:eastAsia="vi-VN"/>
              </w:rPr>
              <w:object w:dxaOrig="240" w:dyaOrig="220">
                <v:shape id="_x0000_i1058" type="#_x0000_t75" style="width:12pt;height:11.25pt" o:ole="">
                  <v:imagedata r:id="rId77" o:title=""/>
                </v:shape>
                <o:OLEObject Type="Embed" ProgID="Equation.DSMT4" ShapeID="_x0000_i1058" DrawAspect="Content" ObjectID="_1692086227" r:id="rId78"/>
              </w:object>
            </w:r>
            <w:r w:rsidRPr="002B1226">
              <w:rPr>
                <w:rFonts w:ascii="Times New Roman" w:eastAsia="Times New Roman" w:hAnsi="Times New Roman"/>
                <w:bCs/>
                <w:iCs/>
                <w:spacing w:val="10"/>
                <w:sz w:val="24"/>
                <w:szCs w:val="24"/>
                <w:lang w:val="vi-VN" w:eastAsia="vi-VN"/>
              </w:rPr>
              <w:t>.</w:t>
            </w:r>
            <w:r w:rsidRPr="002B1226">
              <w:rPr>
                <w:rFonts w:ascii="Times New Roman" w:eastAsia="Times New Roman" w:hAnsi="Times New Roman"/>
                <w:bCs/>
                <w:sz w:val="24"/>
                <w:szCs w:val="24"/>
                <w:lang w:val="vi-VN" w:eastAsia="vi-VN"/>
              </w:rPr>
              <w:t xml:space="preserve"> Hệ số ma sát trượt giữa vật và sàn là </w:t>
            </w:r>
            <w:r w:rsidRPr="002B1226">
              <w:rPr>
                <w:rFonts w:ascii="Times New Roman" w:eastAsia="Times New Roman" w:hAnsi="Times New Roman"/>
                <w:bCs/>
                <w:position w:val="-10"/>
                <w:sz w:val="24"/>
                <w:szCs w:val="24"/>
                <w:lang w:val="vi-VN" w:eastAsia="vi-VN"/>
              </w:rPr>
              <w:object w:dxaOrig="240" w:dyaOrig="260">
                <v:shape id="_x0000_i1059" type="#_x0000_t75" style="width:12pt;height:12.75pt" o:ole="">
                  <v:imagedata r:id="rId79" o:title=""/>
                </v:shape>
                <o:OLEObject Type="Embed" ProgID="Equation.DSMT4" ShapeID="_x0000_i1059" DrawAspect="Content" ObjectID="_1692086228" r:id="rId80"/>
              </w:object>
            </w:r>
            <w:r w:rsidRPr="002B1226">
              <w:rPr>
                <w:rFonts w:ascii="Times New Roman" w:eastAsia="Times New Roman" w:hAnsi="Times New Roman"/>
                <w:bCs/>
                <w:sz w:val="24"/>
                <w:szCs w:val="24"/>
                <w:lang w:val="vi-VN" w:eastAsia="vi-VN"/>
              </w:rPr>
              <w:t xml:space="preserve"> = 0,2. Lấy </w:t>
            </w:r>
            <w:r w:rsidRPr="002B1226">
              <w:rPr>
                <w:rFonts w:ascii="Times New Roman" w:eastAsia="Times New Roman" w:hAnsi="Times New Roman"/>
                <w:bCs/>
                <w:iCs/>
                <w:spacing w:val="10"/>
                <w:sz w:val="24"/>
                <w:szCs w:val="24"/>
                <w:lang w:val="vi-VN" w:eastAsia="vi-VN"/>
              </w:rPr>
              <w:t>g =</w:t>
            </w:r>
            <w:r w:rsidRPr="002B1226">
              <w:rPr>
                <w:rFonts w:ascii="Times New Roman" w:eastAsia="Times New Roman" w:hAnsi="Times New Roman"/>
                <w:bCs/>
                <w:sz w:val="24"/>
                <w:szCs w:val="24"/>
                <w:lang w:val="vi-VN" w:eastAsia="vi-VN"/>
              </w:rPr>
              <w:t xml:space="preserve"> 10 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T</w:t>
            </w:r>
            <w:r w:rsidRPr="002B1226">
              <w:rPr>
                <w:rFonts w:ascii="Times New Roman" w:eastAsia="Times New Roman" w:hAnsi="Times New Roman"/>
                <w:bCs/>
                <w:sz w:val="24"/>
                <w:szCs w:val="24"/>
                <w:lang w:eastAsia="vi-VN"/>
              </w:rPr>
              <w:t>ì</w:t>
            </w:r>
            <w:r w:rsidRPr="002B1226">
              <w:rPr>
                <w:rFonts w:ascii="Times New Roman" w:eastAsia="Times New Roman" w:hAnsi="Times New Roman"/>
                <w:bCs/>
                <w:sz w:val="24"/>
                <w:szCs w:val="24"/>
                <w:lang w:val="vi-VN" w:eastAsia="vi-VN"/>
              </w:rPr>
              <w:t xml:space="preserve">m góc </w:t>
            </w:r>
            <w:r w:rsidRPr="002B1226">
              <w:rPr>
                <w:rFonts w:ascii="Times New Roman" w:eastAsia="Times New Roman" w:hAnsi="Times New Roman"/>
                <w:bCs/>
                <w:position w:val="-6"/>
                <w:sz w:val="24"/>
                <w:szCs w:val="24"/>
                <w:lang w:val="vi-VN" w:eastAsia="vi-VN"/>
              </w:rPr>
              <w:object w:dxaOrig="240" w:dyaOrig="220">
                <v:shape id="_x0000_i1060" type="#_x0000_t75" style="width:12pt;height:11.25pt" o:ole="">
                  <v:imagedata r:id="rId81" o:title=""/>
                </v:shape>
                <o:OLEObject Type="Embed" ProgID="Equation.DSMT4" ShapeID="_x0000_i1060" DrawAspect="Content" ObjectID="_1692086229" r:id="rId82"/>
              </w:object>
            </w:r>
            <w:r w:rsidRPr="002B1226">
              <w:rPr>
                <w:rFonts w:ascii="Times New Roman" w:eastAsia="Times New Roman" w:hAnsi="Times New Roman"/>
                <w:bCs/>
                <w:sz w:val="24"/>
                <w:szCs w:val="24"/>
                <w:lang w:val="vi-VN" w:eastAsia="vi-VN"/>
              </w:rPr>
              <w:t xml:space="preserve"> để gia tốc của vật lớn nhất.</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eastAsia="vi-VN"/>
              </w:rPr>
              <w:tab/>
            </w:r>
            <w:r w:rsidRPr="002B1226">
              <w:rPr>
                <w:rFonts w:ascii="Times New Roman" w:eastAsia="Times New Roman" w:hAnsi="Times New Roman"/>
                <w:b/>
                <w:bCs/>
                <w:sz w:val="24"/>
                <w:szCs w:val="24"/>
                <w:lang w:val="vi-VN" w:eastAsia="vi-VN"/>
              </w:rPr>
              <w:t>A.</w:t>
            </w:r>
            <w:r w:rsidRPr="002B1226">
              <w:rPr>
                <w:rFonts w:ascii="Times New Roman" w:eastAsia="Times New Roman" w:hAnsi="Times New Roman"/>
                <w:bCs/>
                <w:sz w:val="24"/>
                <w:szCs w:val="24"/>
                <w:lang w:val="vi-VN" w:eastAsia="vi-VN"/>
              </w:rPr>
              <w:t xml:space="preserve"> 78,7°.</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eastAsia="vi-VN"/>
              </w:rPr>
              <w:t xml:space="preserve"> 11</w:t>
            </w:r>
            <w:proofErr w:type="gramStart"/>
            <w:r w:rsidRPr="002B1226">
              <w:rPr>
                <w:rFonts w:ascii="Times New Roman" w:eastAsia="Times New Roman" w:hAnsi="Times New Roman"/>
                <w:bCs/>
                <w:sz w:val="24"/>
                <w:szCs w:val="24"/>
                <w:lang w:val="vi-VN" w:eastAsia="vi-VN"/>
              </w:rPr>
              <w:t>,3</w:t>
            </w:r>
            <w:proofErr w:type="gramEnd"/>
            <w:r w:rsidRPr="002B1226">
              <w:rPr>
                <w:rFonts w:ascii="Times New Roman" w:eastAsia="Times New Roman" w:hAnsi="Times New Roman"/>
                <w:bCs/>
                <w:sz w:val="24"/>
                <w:szCs w:val="24"/>
                <w:lang w:val="vi-VN" w:eastAsia="vi-VN"/>
              </w:rPr>
              <w:t>°.</w:t>
            </w:r>
            <w:r w:rsidRPr="002B1226">
              <w:rPr>
                <w:rFonts w:ascii="Times New Roman" w:eastAsia="Times New Roman" w:hAnsi="Times New Roman"/>
                <w:bCs/>
                <w:sz w:val="24"/>
                <w:szCs w:val="24"/>
                <w:lang w:val="vi-VN"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eastAsia="vi-VN"/>
              </w:rPr>
              <w:t>C</w:t>
            </w:r>
            <w:r w:rsidRPr="002B1226">
              <w:rPr>
                <w:rFonts w:ascii="Times New Roman" w:eastAsia="Times New Roman" w:hAnsi="Times New Roman"/>
                <w:b/>
                <w:bCs/>
                <w:sz w:val="24"/>
                <w:szCs w:val="24"/>
                <w:lang w:val="vi-VN" w:eastAsia="vi-VN"/>
              </w:rPr>
              <w:t>.</w:t>
            </w:r>
            <w:r w:rsidRPr="002B1226">
              <w:rPr>
                <w:rFonts w:ascii="Times New Roman" w:eastAsia="Times New Roman" w:hAnsi="Times New Roman"/>
                <w:bCs/>
                <w:sz w:val="24"/>
                <w:szCs w:val="24"/>
                <w:lang w:val="vi-VN" w:eastAsia="vi-VN"/>
              </w:rPr>
              <w:t xml:space="preserve"> 21</w:t>
            </w:r>
            <w:proofErr w:type="gramStart"/>
            <w:r w:rsidRPr="002B1226">
              <w:rPr>
                <w:rFonts w:ascii="Times New Roman" w:eastAsia="Times New Roman" w:hAnsi="Times New Roman"/>
                <w:bCs/>
                <w:sz w:val="24"/>
                <w:szCs w:val="24"/>
                <w:lang w:val="vi-VN" w:eastAsia="vi-VN"/>
              </w:rPr>
              <w:t>,8</w:t>
            </w:r>
            <w:proofErr w:type="gramEnd"/>
            <w:r w:rsidRPr="002B1226">
              <w:rPr>
                <w:rFonts w:ascii="Times New Roman" w:eastAsia="Times New Roman" w:hAnsi="Times New Roman"/>
                <w:bCs/>
                <w:sz w:val="24"/>
                <w:szCs w:val="24"/>
                <w:lang w:val="vi-VN" w:eastAsia="vi-VN"/>
              </w:rPr>
              <w:t>°.</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68,2°.</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p>
        </w:tc>
        <w:tc>
          <w:tcPr>
            <w:tcW w:w="365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885950" cy="1600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tc>
      </w:tr>
    </w:tbl>
    <w:p w:rsidR="00E5054A" w:rsidRP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EC2F9B">
        <w:rPr>
          <w:rFonts w:ascii="Times New Roman" w:eastAsia="Times New Roman" w:hAnsi="Times New Roman"/>
          <w:b/>
          <w:bCs/>
          <w:sz w:val="24"/>
          <w:szCs w:val="24"/>
          <w:lang w:val="vi-VN" w:eastAsia="vi-VN"/>
        </w:rPr>
        <w:t>Lời giải:</w:t>
      </w:r>
    </w:p>
    <w:p w:rsid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Áp dụng định luật II Niu-tơn: </w:t>
      </w:r>
      <w:r w:rsidR="00EC2F9B" w:rsidRPr="00EC2F9B">
        <w:rPr>
          <w:rFonts w:ascii="Times New Roman" w:eastAsia="Times New Roman" w:hAnsi="Times New Roman"/>
          <w:bCs/>
          <w:position w:val="-12"/>
          <w:sz w:val="24"/>
          <w:szCs w:val="24"/>
          <w:lang w:val="vi-VN" w:eastAsia="vi-VN"/>
        </w:rPr>
        <w:object w:dxaOrig="2020" w:dyaOrig="400">
          <v:shape id="_x0000_i1061" type="#_x0000_t75" style="width:101.25pt;height:20.25pt" o:ole="">
            <v:imagedata r:id="rId84" o:title=""/>
          </v:shape>
          <o:OLEObject Type="Embed" ProgID="Equation.DSMT4" ShapeID="_x0000_i1061" DrawAspect="Content" ObjectID="_1692086230" r:id="rId85"/>
        </w:object>
      </w:r>
      <w:r w:rsidR="00EC2F9B">
        <w:rPr>
          <w:rFonts w:ascii="Times New Roman" w:eastAsia="Times New Roman" w:hAnsi="Times New Roman"/>
          <w:bCs/>
          <w:sz w:val="24"/>
          <w:szCs w:val="24"/>
          <w:lang w:val="vi-VN" w:eastAsia="vi-VN"/>
        </w:rPr>
        <w:t xml:space="preserve"> </w:t>
      </w:r>
    </w:p>
    <w:p w:rsid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val="vi-VN" w:eastAsia="vi-VN"/>
        </w:rPr>
        <w:t>Chiếu l</w:t>
      </w:r>
      <w:r>
        <w:rPr>
          <w:rFonts w:ascii="Times New Roman" w:eastAsia="Times New Roman" w:hAnsi="Times New Roman"/>
          <w:bCs/>
          <w:sz w:val="24"/>
          <w:szCs w:val="24"/>
          <w:lang w:eastAsia="vi-VN"/>
        </w:rPr>
        <w:t>ê</w:t>
      </w:r>
      <w:r w:rsidR="00E5054A" w:rsidRPr="00E5054A">
        <w:rPr>
          <w:rFonts w:ascii="Times New Roman" w:eastAsia="Times New Roman" w:hAnsi="Times New Roman"/>
          <w:bCs/>
          <w:sz w:val="24"/>
          <w:szCs w:val="24"/>
          <w:lang w:val="vi-VN" w:eastAsia="vi-VN"/>
        </w:rPr>
        <w:t xml:space="preserve">n </w:t>
      </w:r>
      <w:r w:rsidR="00E5054A" w:rsidRPr="00E5054A">
        <w:rPr>
          <w:rFonts w:ascii="Times New Roman" w:eastAsia="Times New Roman" w:hAnsi="Times New Roman"/>
          <w:bCs/>
          <w:iCs/>
          <w:spacing w:val="10"/>
          <w:sz w:val="24"/>
          <w:szCs w:val="24"/>
          <w:lang w:val="vi-VN" w:eastAsia="vi-VN"/>
        </w:rPr>
        <w:t>Oy:</w:t>
      </w:r>
      <w:r>
        <w:rPr>
          <w:rFonts w:ascii="Times New Roman" w:eastAsia="Times New Roman" w:hAnsi="Times New Roman"/>
          <w:bCs/>
          <w:iCs/>
          <w:spacing w:val="10"/>
          <w:sz w:val="24"/>
          <w:szCs w:val="24"/>
          <w:lang w:eastAsia="vi-VN"/>
        </w:rPr>
        <w:t xml:space="preserve"> </w:t>
      </w:r>
      <w:r w:rsidRPr="00EC2F9B">
        <w:rPr>
          <w:rFonts w:ascii="Times New Roman" w:eastAsia="Times New Roman" w:hAnsi="Times New Roman"/>
          <w:bCs/>
          <w:iCs/>
          <w:spacing w:val="10"/>
          <w:position w:val="-10"/>
          <w:sz w:val="24"/>
          <w:szCs w:val="24"/>
          <w:lang w:eastAsia="vi-VN"/>
        </w:rPr>
        <w:object w:dxaOrig="2920" w:dyaOrig="320">
          <v:shape id="_x0000_i1062" type="#_x0000_t75" style="width:146.25pt;height:15.75pt" o:ole="">
            <v:imagedata r:id="rId86" o:title=""/>
          </v:shape>
          <o:OLEObject Type="Embed" ProgID="Equation.DSMT4" ShapeID="_x0000_i1062" DrawAspect="Content" ObjectID="_1692086231" r:id="rId87"/>
        </w:object>
      </w:r>
      <w:r>
        <w:rPr>
          <w:rFonts w:ascii="Times New Roman" w:eastAsia="Times New Roman" w:hAnsi="Times New Roman"/>
          <w:bCs/>
          <w:iCs/>
          <w:spacing w:val="10"/>
          <w:sz w:val="24"/>
          <w:szCs w:val="24"/>
          <w:lang w:eastAsia="vi-VN"/>
        </w:rPr>
        <w:t xml:space="preserve"> </w:t>
      </w:r>
      <w:r w:rsidR="00E5054A" w:rsidRPr="00E5054A">
        <w:rPr>
          <w:rFonts w:ascii="Times New Roman" w:eastAsia="Times New Roman" w:hAnsi="Times New Roman"/>
          <w:bCs/>
          <w:sz w:val="24"/>
          <w:szCs w:val="24"/>
          <w:lang w:val="vi-VN" w:eastAsia="vi-VN"/>
        </w:rPr>
        <w:t xml:space="preserve"> </w:t>
      </w:r>
    </w:p>
    <w:p w:rsidR="00EC2F9B"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Chiếu lên </w:t>
      </w:r>
      <w:r w:rsidRPr="00E5054A">
        <w:rPr>
          <w:rFonts w:ascii="Times New Roman" w:eastAsia="Times New Roman" w:hAnsi="Times New Roman"/>
          <w:bCs/>
          <w:iCs/>
          <w:spacing w:val="10"/>
          <w:sz w:val="24"/>
          <w:szCs w:val="24"/>
          <w:lang w:val="vi-VN" w:eastAsia="vi-VN"/>
        </w:rPr>
        <w:t xml:space="preserve">Ox: </w:t>
      </w:r>
      <w:r w:rsidR="00EC2F9B" w:rsidRPr="00EC2F9B">
        <w:rPr>
          <w:rFonts w:ascii="Times New Roman" w:eastAsia="Times New Roman" w:hAnsi="Times New Roman"/>
          <w:bCs/>
          <w:iCs/>
          <w:spacing w:val="10"/>
          <w:position w:val="-10"/>
          <w:sz w:val="24"/>
          <w:szCs w:val="24"/>
          <w:lang w:val="vi-VN" w:eastAsia="vi-VN"/>
        </w:rPr>
        <w:object w:dxaOrig="1840" w:dyaOrig="320">
          <v:shape id="_x0000_i1063" type="#_x0000_t75" style="width:92.25pt;height:15.75pt" o:ole="">
            <v:imagedata r:id="rId88" o:title=""/>
          </v:shape>
          <o:OLEObject Type="Embed" ProgID="Equation.DSMT4" ShapeID="_x0000_i1063" DrawAspect="Content" ObjectID="_1692086232" r:id="rId89"/>
        </w:object>
      </w:r>
      <w:r w:rsidR="00EC2F9B">
        <w:rPr>
          <w:rFonts w:ascii="Times New Roman" w:eastAsia="Times New Roman" w:hAnsi="Times New Roman"/>
          <w:bCs/>
          <w:iCs/>
          <w:spacing w:val="10"/>
          <w:sz w:val="24"/>
          <w:szCs w:val="24"/>
          <w:lang w:val="vi-VN" w:eastAsia="vi-VN"/>
        </w:rPr>
        <w:t xml:space="preserve"> </w:t>
      </w:r>
    </w:p>
    <w:p w:rsidR="00EC2F9B"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C2F9B">
        <w:rPr>
          <w:rFonts w:ascii="Times New Roman" w:eastAsia="Times New Roman" w:hAnsi="Times New Roman"/>
          <w:bCs/>
          <w:iCs/>
          <w:spacing w:val="10"/>
          <w:position w:val="-24"/>
          <w:sz w:val="24"/>
          <w:szCs w:val="24"/>
          <w:lang w:eastAsia="vi-VN"/>
        </w:rPr>
        <w:object w:dxaOrig="5840" w:dyaOrig="620">
          <v:shape id="_x0000_i1064" type="#_x0000_t75" style="width:291.75pt;height:30.75pt" o:ole="">
            <v:imagedata r:id="rId90" o:title=""/>
          </v:shape>
          <o:OLEObject Type="Embed" ProgID="Equation.DSMT4" ShapeID="_x0000_i1064" DrawAspect="Content" ObjectID="_1692086233" r:id="rId91"/>
        </w:object>
      </w:r>
      <w:r>
        <w:rPr>
          <w:rFonts w:ascii="Times New Roman" w:eastAsia="Times New Roman" w:hAnsi="Times New Roman"/>
          <w:bCs/>
          <w:iCs/>
          <w:spacing w:val="10"/>
          <w:sz w:val="24"/>
          <w:szCs w:val="24"/>
          <w:lang w:eastAsia="vi-VN"/>
        </w:rPr>
        <w:t xml:space="preserve"> </w:t>
      </w:r>
    </w:p>
    <w:p w:rsidR="00E5054A"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val="vi-VN" w:eastAsia="vi-VN"/>
        </w:rPr>
        <w:t xml:space="preserve">Theo Bất đẳng thức Bu-nhi-a </w:t>
      </w:r>
      <w:r>
        <w:rPr>
          <w:rFonts w:ascii="Times New Roman" w:eastAsia="Times New Roman" w:hAnsi="Times New Roman"/>
          <w:bCs/>
          <w:sz w:val="24"/>
          <w:szCs w:val="24"/>
          <w:lang w:eastAsia="vi-VN"/>
        </w:rPr>
        <w:t>-</w:t>
      </w:r>
      <w:r w:rsidR="00E5054A" w:rsidRPr="00E5054A">
        <w:rPr>
          <w:rFonts w:ascii="Times New Roman" w:eastAsia="Times New Roman" w:hAnsi="Times New Roman"/>
          <w:bCs/>
          <w:sz w:val="24"/>
          <w:szCs w:val="24"/>
          <w:lang w:val="vi-VN" w:eastAsia="vi-VN"/>
        </w:rPr>
        <w:t xml:space="preserve"> Cốp-xki:</w:t>
      </w:r>
    </w:p>
    <w:p w:rsidR="00EC2F9B"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C2F9B">
        <w:rPr>
          <w:rFonts w:ascii="Times New Roman" w:eastAsia="Times New Roman" w:hAnsi="Times New Roman"/>
          <w:bCs/>
          <w:position w:val="-56"/>
          <w:sz w:val="24"/>
          <w:szCs w:val="24"/>
          <w:lang w:eastAsia="vi-VN"/>
        </w:rPr>
        <w:object w:dxaOrig="5600" w:dyaOrig="1240">
          <v:shape id="_x0000_i1065" type="#_x0000_t75" style="width:279.75pt;height:62.25pt" o:ole="">
            <v:imagedata r:id="rId92" o:title=""/>
          </v:shape>
          <o:OLEObject Type="Embed" ProgID="Equation.DSMT4" ShapeID="_x0000_i1065" DrawAspect="Content" ObjectID="_1692086234" r:id="rId93"/>
        </w:object>
      </w:r>
      <w:r>
        <w:rPr>
          <w:rFonts w:ascii="Times New Roman" w:eastAsia="Times New Roman" w:hAnsi="Times New Roman"/>
          <w:bCs/>
          <w:sz w:val="24"/>
          <w:szCs w:val="24"/>
          <w:lang w:eastAsia="vi-VN"/>
        </w:rPr>
        <w:t xml:space="preserve"> </w:t>
      </w:r>
    </w:p>
    <w:p w:rsidR="00E5054A"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EC2F9B">
        <w:rPr>
          <w:rFonts w:ascii="Times New Roman" w:eastAsia="Times New Roman" w:hAnsi="Times New Roman"/>
          <w:b/>
          <w:bCs/>
          <w:sz w:val="24"/>
          <w:szCs w:val="24"/>
          <w:lang w:val="vi-VN" w:eastAsia="vi-VN"/>
        </w:rPr>
        <w:t>Đáp án B.</w:t>
      </w:r>
    </w:p>
    <w:p w:rsidR="00E5054A"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EC2F9B">
        <w:rPr>
          <w:rFonts w:ascii="Times New Roman" w:eastAsia="Times New Roman" w:hAnsi="Times New Roman"/>
          <w:b/>
          <w:bCs/>
          <w:sz w:val="24"/>
          <w:szCs w:val="24"/>
          <w:lang w:eastAsia="vi-VN"/>
        </w:rPr>
        <w:t xml:space="preserve">Dạng 2: </w:t>
      </w:r>
      <w:r w:rsidRPr="00EC2F9B">
        <w:rPr>
          <w:rFonts w:ascii="Times New Roman" w:eastAsia="Times New Roman" w:hAnsi="Times New Roman"/>
          <w:b/>
          <w:bCs/>
          <w:sz w:val="24"/>
          <w:szCs w:val="24"/>
          <w:lang w:val="vi-VN" w:eastAsia="vi-VN"/>
        </w:rPr>
        <w:t>Hệ vậ</w:t>
      </w:r>
      <w:r w:rsidRPr="00EC2F9B">
        <w:rPr>
          <w:rFonts w:ascii="Times New Roman" w:eastAsia="Times New Roman" w:hAnsi="Times New Roman"/>
          <w:b/>
          <w:bCs/>
          <w:sz w:val="24"/>
          <w:szCs w:val="24"/>
          <w:lang w:eastAsia="vi-VN"/>
        </w:rPr>
        <w:t>t</w:t>
      </w:r>
    </w:p>
    <w:p w:rsidR="00E5054A" w:rsidRPr="00EC2F9B" w:rsidRDefault="00EC2F9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
          <w:sz w:val="24"/>
          <w:szCs w:val="24"/>
          <w:lang w:val="vi-VN" w:eastAsia="vi-VN"/>
        </w:rPr>
      </w:pPr>
      <w:r w:rsidRPr="00EC2F9B">
        <w:rPr>
          <w:rFonts w:ascii="Times New Roman" w:eastAsia="Times New Roman" w:hAnsi="Times New Roman"/>
          <w:bCs/>
          <w:i/>
          <w:sz w:val="24"/>
          <w:szCs w:val="24"/>
          <w:lang w:val="vi-VN" w:eastAsia="vi-VN"/>
        </w:rPr>
        <w:t>Hệ vật là hệ gồm c</w:t>
      </w:r>
      <w:r w:rsidRPr="00EC2F9B">
        <w:rPr>
          <w:rFonts w:ascii="Times New Roman" w:eastAsia="Times New Roman" w:hAnsi="Times New Roman"/>
          <w:bCs/>
          <w:i/>
          <w:sz w:val="24"/>
          <w:szCs w:val="24"/>
          <w:lang w:eastAsia="vi-VN"/>
        </w:rPr>
        <w:t>ó</w:t>
      </w:r>
      <w:r w:rsidR="00E5054A" w:rsidRPr="00EC2F9B">
        <w:rPr>
          <w:rFonts w:ascii="Times New Roman" w:eastAsia="Times New Roman" w:hAnsi="Times New Roman"/>
          <w:bCs/>
          <w:i/>
          <w:sz w:val="24"/>
          <w:szCs w:val="24"/>
          <w:lang w:val="vi-VN" w:eastAsia="vi-VN"/>
        </w:rPr>
        <w:t xml:space="preserve"> từ hai vật trở lên có liên k</w:t>
      </w:r>
      <w:r w:rsidRPr="00EC2F9B">
        <w:rPr>
          <w:rFonts w:ascii="Times New Roman" w:eastAsia="Times New Roman" w:hAnsi="Times New Roman"/>
          <w:bCs/>
          <w:i/>
          <w:sz w:val="24"/>
          <w:szCs w:val="24"/>
          <w:lang w:eastAsia="vi-VN"/>
        </w:rPr>
        <w:t>ết</w:t>
      </w:r>
      <w:r w:rsidRPr="00EC2F9B">
        <w:rPr>
          <w:rFonts w:ascii="Times New Roman" w:eastAsia="Times New Roman" w:hAnsi="Times New Roman"/>
          <w:bCs/>
          <w:i/>
          <w:sz w:val="24"/>
          <w:szCs w:val="24"/>
          <w:lang w:val="vi-VN" w:eastAsia="vi-VN"/>
        </w:rPr>
        <w:t xml:space="preserve"> v</w:t>
      </w:r>
      <w:r w:rsidRPr="00EC2F9B">
        <w:rPr>
          <w:rFonts w:ascii="Times New Roman" w:eastAsia="Times New Roman" w:hAnsi="Times New Roman"/>
          <w:bCs/>
          <w:i/>
          <w:sz w:val="24"/>
          <w:szCs w:val="24"/>
          <w:lang w:eastAsia="vi-VN"/>
        </w:rPr>
        <w:t>ớ</w:t>
      </w:r>
      <w:r w:rsidR="00E5054A" w:rsidRPr="00EC2F9B">
        <w:rPr>
          <w:rFonts w:ascii="Times New Roman" w:eastAsia="Times New Roman" w:hAnsi="Times New Roman"/>
          <w:bCs/>
          <w:i/>
          <w:sz w:val="24"/>
          <w:szCs w:val="24"/>
          <w:lang w:val="vi-VN" w:eastAsia="vi-VN"/>
        </w:rPr>
        <w:t>i nhau</w:t>
      </w:r>
      <w:r w:rsidRPr="00EC2F9B">
        <w:rPr>
          <w:rFonts w:ascii="Times New Roman" w:eastAsia="Times New Roman" w:hAnsi="Times New Roman"/>
          <w:bCs/>
          <w:i/>
          <w:sz w:val="24"/>
          <w:szCs w:val="24"/>
          <w:lang w:val="vi-VN" w:eastAsia="vi-VN"/>
        </w:rPr>
        <w:t>. Để có công thức giải nhanh đ</w:t>
      </w:r>
      <w:r w:rsidRPr="00EC2F9B">
        <w:rPr>
          <w:rFonts w:ascii="Times New Roman" w:eastAsia="Times New Roman" w:hAnsi="Times New Roman"/>
          <w:bCs/>
          <w:i/>
          <w:sz w:val="24"/>
          <w:szCs w:val="24"/>
          <w:lang w:eastAsia="vi-VN"/>
        </w:rPr>
        <w:t>ối</w:t>
      </w:r>
      <w:r w:rsidR="00E5054A" w:rsidRPr="00EC2F9B">
        <w:rPr>
          <w:rFonts w:ascii="Times New Roman" w:eastAsia="Times New Roman" w:hAnsi="Times New Roman"/>
          <w:bCs/>
          <w:i/>
          <w:sz w:val="24"/>
          <w:szCs w:val="24"/>
          <w:lang w:val="vi-VN" w:eastAsia="vi-VN"/>
        </w:rPr>
        <w:t xml:space="preserve"> với bài toán hệ vật, ta xét bài toán sau đây.</w:t>
      </w:r>
    </w:p>
    <w:tbl>
      <w:tblPr>
        <w:tblW w:w="0" w:type="auto"/>
        <w:tblLook w:val="04A0" w:firstRow="1" w:lastRow="0" w:firstColumn="1" w:lastColumn="0" w:noHBand="0" w:noVBand="1"/>
      </w:tblPr>
      <w:tblGrid>
        <w:gridCol w:w="7308"/>
        <w:gridCol w:w="3117"/>
      </w:tblGrid>
      <w:tr w:rsidR="00D146BF" w:rsidRPr="002B1226" w:rsidTr="002B1226">
        <w:tc>
          <w:tcPr>
            <w:tcW w:w="730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lastRenderedPageBreak/>
              <w:t>Ví dụ 1:</w:t>
            </w:r>
            <w:r w:rsidRPr="002B1226">
              <w:rPr>
                <w:rFonts w:ascii="Times New Roman" w:eastAsia="Times New Roman" w:hAnsi="Times New Roman"/>
                <w:bCs/>
                <w:sz w:val="24"/>
                <w:szCs w:val="24"/>
                <w:lang w:val="vi-VN" w:eastAsia="vi-VN"/>
              </w:rPr>
              <w:t xml:space="preserve"> Cho hai vật được nối với nhau như hình vẽ. Vật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có khối lượng </w:t>
            </w:r>
            <w:r w:rsidRPr="002B1226">
              <w:rPr>
                <w:rFonts w:ascii="Times New Roman" w:eastAsia="Times New Roman" w:hAnsi="Times New Roman"/>
                <w:bCs/>
                <w:sz w:val="24"/>
                <w:szCs w:val="24"/>
                <w:lang w:eastAsia="vi-VN"/>
              </w:rPr>
              <w:t>m</w:t>
            </w:r>
            <w:r w:rsidRPr="002B1226">
              <w:rPr>
                <w:rFonts w:ascii="Times New Roman" w:eastAsia="Times New Roman" w:hAnsi="Times New Roman"/>
                <w:bCs/>
                <w:sz w:val="24"/>
                <w:szCs w:val="24"/>
                <w:vertAlign w:val="subscript"/>
                <w:lang w:eastAsia="vi-VN"/>
              </w:rPr>
              <w:t>1</w:t>
            </w:r>
            <w:r w:rsidRPr="002B1226">
              <w:rPr>
                <w:rFonts w:ascii="Times New Roman" w:eastAsia="Times New Roman" w:hAnsi="Times New Roman"/>
                <w:bCs/>
                <w:sz w:val="24"/>
                <w:szCs w:val="24"/>
                <w:lang w:val="vi-VN" w:eastAsia="vi-VN"/>
              </w:rPr>
              <w:t xml:space="preserve"> = 2kg, vật B có khối lượng </w:t>
            </w:r>
            <w:r w:rsidRPr="002B1226">
              <w:rPr>
                <w:rFonts w:ascii="Times New Roman" w:eastAsia="Times New Roman" w:hAnsi="Times New Roman"/>
                <w:bCs/>
                <w:iCs/>
                <w:spacing w:val="10"/>
                <w:sz w:val="24"/>
                <w:szCs w:val="24"/>
                <w:lang w:val="vi-VN" w:eastAsia="vi-VN"/>
              </w:rPr>
              <w:t>m</w:t>
            </w:r>
            <w:r w:rsidRPr="002B1226">
              <w:rPr>
                <w:rFonts w:ascii="Times New Roman" w:eastAsia="Times New Roman" w:hAnsi="Times New Roman"/>
                <w:bCs/>
                <w:iCs/>
                <w:spacing w:val="10"/>
                <w:sz w:val="24"/>
                <w:szCs w:val="24"/>
                <w:vertAlign w:val="subscript"/>
                <w:lang w:val="vi-VN" w:eastAsia="vi-VN"/>
              </w:rPr>
              <w:t>2</w:t>
            </w:r>
            <w:r w:rsidRPr="002B1226">
              <w:rPr>
                <w:rFonts w:ascii="Times New Roman" w:eastAsia="Times New Roman" w:hAnsi="Times New Roman"/>
                <w:bCs/>
                <w:sz w:val="24"/>
                <w:szCs w:val="24"/>
                <w:lang w:val="vi-VN" w:eastAsia="vi-VN"/>
              </w:rPr>
              <w:t xml:space="preserve"> = </w:t>
            </w:r>
            <w:r w:rsidRPr="002B1226">
              <w:rPr>
                <w:rFonts w:ascii="Times New Roman" w:eastAsia="Times New Roman" w:hAnsi="Times New Roman"/>
                <w:bCs/>
                <w:sz w:val="24"/>
                <w:szCs w:val="24"/>
                <w:lang w:eastAsia="vi-VN"/>
              </w:rPr>
              <w:t>1</w:t>
            </w:r>
            <w:r w:rsidRPr="002B1226">
              <w:rPr>
                <w:rFonts w:ascii="Times New Roman" w:eastAsia="Times New Roman" w:hAnsi="Times New Roman"/>
                <w:bCs/>
                <w:sz w:val="24"/>
                <w:szCs w:val="24"/>
                <w:lang w:val="vi-VN" w:eastAsia="vi-VN"/>
              </w:rPr>
              <w:t>kg.</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Các sợi dây có khối lượng không đáng</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 xml:space="preserve">kể, không dãn. Hệ được kéo lên bằng lực </w:t>
            </w:r>
            <w:r w:rsidRPr="002B1226">
              <w:rPr>
                <w:rFonts w:ascii="Times New Roman" w:eastAsia="Times New Roman" w:hAnsi="Times New Roman"/>
                <w:bCs/>
                <w:position w:val="-4"/>
                <w:sz w:val="24"/>
                <w:szCs w:val="24"/>
                <w:lang w:val="vi-VN" w:eastAsia="vi-VN"/>
              </w:rPr>
              <w:object w:dxaOrig="200" w:dyaOrig="320">
                <v:shape id="_x0000_i1066" type="#_x0000_t75" style="width:9.75pt;height:15.75pt" o:ole="">
                  <v:imagedata r:id="rId94" o:title=""/>
                </v:shape>
                <o:OLEObject Type="Embed" ProgID="Equation.DSMT4" ShapeID="_x0000_i1066" DrawAspect="Content" ObjectID="_1692086235" r:id="rId95"/>
              </w:object>
            </w:r>
            <w:r w:rsidRPr="002B1226">
              <w:rPr>
                <w:rFonts w:ascii="Times New Roman" w:eastAsia="Times New Roman" w:hAnsi="Times New Roman"/>
                <w:bCs/>
                <w:sz w:val="24"/>
                <w:szCs w:val="24"/>
                <w:lang w:val="vi-VN" w:eastAsia="vi-VN"/>
              </w:rPr>
              <w:t xml:space="preserve"> có độ lớn 36 N. Lấy </w:t>
            </w:r>
            <w:r w:rsidRPr="002B1226">
              <w:rPr>
                <w:rFonts w:ascii="Times New Roman" w:eastAsia="Times New Roman" w:hAnsi="Times New Roman"/>
                <w:bCs/>
                <w:sz w:val="24"/>
                <w:szCs w:val="24"/>
                <w:lang w:eastAsia="vi-VN"/>
              </w:rPr>
              <w:t>g</w:t>
            </w:r>
            <w:r w:rsidRPr="002B1226">
              <w:rPr>
                <w:rFonts w:ascii="Times New Roman" w:eastAsia="Times New Roman" w:hAnsi="Times New Roman"/>
                <w:bCs/>
                <w:sz w:val="24"/>
                <w:szCs w:val="24"/>
                <w:lang w:val="vi-VN" w:eastAsia="vi-VN"/>
              </w:rPr>
              <w:t xml:space="preserve"> = 10m/s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Tính gia tốc của mỗi vật và lực căng của dây nối hai vật.</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eastAsia="vi-VN"/>
              </w:rPr>
              <w:tab/>
            </w:r>
            <w:r w:rsidRPr="002B1226">
              <w:rPr>
                <w:rFonts w:ascii="Times New Roman" w:eastAsia="Times New Roman" w:hAnsi="Times New Roman"/>
                <w:b/>
                <w:bCs/>
                <w:sz w:val="24"/>
                <w:szCs w:val="24"/>
                <w:lang w:val="vi-VN" w:eastAsia="vi-VN"/>
              </w:rPr>
              <w:t>A.</w:t>
            </w:r>
            <w:r w:rsidRPr="002B1226">
              <w:rPr>
                <w:rFonts w:ascii="Times New Roman" w:eastAsia="Times New Roman" w:hAnsi="Times New Roman"/>
                <w:bCs/>
                <w:sz w:val="24"/>
                <w:szCs w:val="24"/>
                <w:lang w:val="vi-VN" w:eastAsia="vi-VN"/>
              </w:rPr>
              <w:t xml:space="preserve"> 24 N.</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val="vi-VN" w:eastAsia="vi-VN"/>
              </w:rPr>
              <w:t xml:space="preserve"> 18 N.</w:t>
            </w:r>
            <w:r w:rsidRPr="002B1226">
              <w:rPr>
                <w:rFonts w:ascii="Times New Roman" w:eastAsia="Times New Roman" w:hAnsi="Times New Roman"/>
                <w:bCs/>
                <w:sz w:val="24"/>
                <w:szCs w:val="24"/>
                <w:lang w:val="vi-VN"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eastAsia="vi-VN"/>
              </w:rPr>
              <w:t xml:space="preserve">  </w:t>
            </w:r>
            <w:r w:rsidR="000943FD"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eastAsia="vi-VN"/>
              </w:rPr>
              <w:t>C</w:t>
            </w:r>
            <w:r w:rsidRPr="002B1226">
              <w:rPr>
                <w:rFonts w:ascii="Times New Roman" w:eastAsia="Times New Roman" w:hAnsi="Times New Roman"/>
                <w:b/>
                <w:bCs/>
                <w:sz w:val="24"/>
                <w:szCs w:val="24"/>
                <w:lang w:val="vi-VN" w:eastAsia="vi-VN"/>
              </w:rPr>
              <w:t>.</w:t>
            </w:r>
            <w:r w:rsidRPr="002B1226">
              <w:rPr>
                <w:rFonts w:ascii="Times New Roman" w:eastAsia="Times New Roman" w:hAnsi="Times New Roman"/>
                <w:bCs/>
                <w:sz w:val="24"/>
                <w:szCs w:val="24"/>
                <w:lang w:val="vi-VN" w:eastAsia="vi-VN"/>
              </w:rPr>
              <w:t xml:space="preserve"> 12 N.</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6 N.</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2B1226">
              <w:rPr>
                <w:rFonts w:ascii="Times New Roman" w:eastAsia="Times New Roman" w:hAnsi="Times New Roman"/>
                <w:b/>
                <w:bCs/>
                <w:sz w:val="24"/>
                <w:szCs w:val="24"/>
                <w:lang w:val="vi-VN" w:eastAsia="vi-VN"/>
              </w:rPr>
              <w:t>Lời giải:</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val="vi-VN" w:eastAsia="vi-VN"/>
              </w:rPr>
              <w:t>Các lực tác dụng lên hai vật như hình vẽ:</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val="vi-VN" w:eastAsia="vi-VN"/>
              </w:rPr>
              <w:t xml:space="preserve">Do dây nhẹ, không dãn nên </w:t>
            </w:r>
            <w:r w:rsidRPr="002B1226">
              <w:rPr>
                <w:rFonts w:ascii="Times New Roman" w:eastAsia="Times New Roman" w:hAnsi="Times New Roman"/>
                <w:bCs/>
                <w:position w:val="-12"/>
                <w:sz w:val="24"/>
                <w:szCs w:val="24"/>
                <w:lang w:val="vi-VN" w:eastAsia="vi-VN"/>
              </w:rPr>
              <w:object w:dxaOrig="2220" w:dyaOrig="360">
                <v:shape id="_x0000_i1067" type="#_x0000_t75" style="width:111pt;height:18pt" o:ole="">
                  <v:imagedata r:id="rId96" o:title=""/>
                </v:shape>
                <o:OLEObject Type="Embed" ProgID="Equation.DSMT4" ShapeID="_x0000_i1067" DrawAspect="Content" ObjectID="_1692086236" r:id="rId97"/>
              </w:object>
            </w:r>
            <w:r w:rsidRPr="002B1226">
              <w:rPr>
                <w:rFonts w:ascii="Times New Roman" w:eastAsia="Times New Roman" w:hAnsi="Times New Roman"/>
                <w:bCs/>
                <w:sz w:val="24"/>
                <w:szCs w:val="24"/>
                <w:lang w:val="vi-VN" w:eastAsia="vi-VN"/>
              </w:rPr>
              <w:t xml:space="preserve"> </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val="vi-VN" w:eastAsia="vi-VN"/>
              </w:rPr>
              <w:t>Chọn chiều dương hướng lên.</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2B1226">
              <w:rPr>
                <w:rFonts w:ascii="Times New Roman" w:eastAsia="Times New Roman" w:hAnsi="Times New Roman"/>
                <w:bCs/>
                <w:sz w:val="24"/>
                <w:szCs w:val="24"/>
                <w:lang w:val="vi-VN" w:eastAsia="vi-VN"/>
              </w:rPr>
              <w:t>Áp dụng đinh luật II Niu-tơn cho từng vật:</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position w:val="-32"/>
                <w:sz w:val="24"/>
                <w:szCs w:val="24"/>
                <w:lang w:eastAsia="vi-VN"/>
              </w:rPr>
              <w:object w:dxaOrig="2400" w:dyaOrig="760">
                <v:shape id="_x0000_i1068" type="#_x0000_t75" style="width:120pt;height:38.25pt" o:ole="">
                  <v:imagedata r:id="rId98" o:title=""/>
                </v:shape>
                <o:OLEObject Type="Embed" ProgID="Equation.DSMT4" ShapeID="_x0000_i1068" DrawAspect="Content" ObjectID="_1692086237" r:id="rId99"/>
              </w:object>
            </w:r>
          </w:p>
        </w:tc>
        <w:tc>
          <w:tcPr>
            <w:tcW w:w="311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276350" cy="3076575"/>
                  <wp:effectExtent l="0" t="0" r="0" b="952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6350" cy="3076575"/>
                          </a:xfrm>
                          <a:prstGeom prst="rect">
                            <a:avLst/>
                          </a:prstGeom>
                          <a:noFill/>
                          <a:ln>
                            <a:noFill/>
                          </a:ln>
                        </pic:spPr>
                      </pic:pic>
                    </a:graphicData>
                  </a:graphic>
                </wp:inline>
              </w:drawing>
            </w:r>
          </w:p>
        </w:tc>
      </w:tr>
    </w:tbl>
    <w:p w:rsidR="00D146BF" w:rsidRDefault="00D146B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Cộng (1) và (2) theo vế ta được:</w:t>
      </w:r>
    </w:p>
    <w:p w:rsidR="000E5BE9" w:rsidRPr="000E5BE9"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0E5BE9">
        <w:rPr>
          <w:rFonts w:ascii="Times New Roman" w:eastAsia="Times New Roman" w:hAnsi="Times New Roman"/>
          <w:bCs/>
          <w:position w:val="-14"/>
          <w:sz w:val="24"/>
          <w:szCs w:val="24"/>
          <w:lang w:eastAsia="vi-VN"/>
        </w:rPr>
        <w:object w:dxaOrig="3140" w:dyaOrig="400">
          <v:shape id="_x0000_i1069" type="#_x0000_t75" style="width:156.75pt;height:20.25pt" o:ole="">
            <v:imagedata r:id="rId101" o:title=""/>
          </v:shape>
          <o:OLEObject Type="Embed" ProgID="Equation.DSMT4" ShapeID="_x0000_i1069" DrawAspect="Content" ObjectID="_1692086238" r:id="rId102"/>
        </w:object>
      </w:r>
      <w:r>
        <w:rPr>
          <w:rFonts w:ascii="Times New Roman" w:eastAsia="Times New Roman" w:hAnsi="Times New Roman"/>
          <w:bCs/>
          <w:sz w:val="24"/>
          <w:szCs w:val="24"/>
          <w:lang w:eastAsia="vi-VN"/>
        </w:rPr>
        <w:t xml:space="preserve"> </w:t>
      </w:r>
    </w:p>
    <w:p w:rsidR="000E5BE9" w:rsidRPr="000E5BE9"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0E5BE9">
        <w:rPr>
          <w:rFonts w:ascii="Times New Roman" w:eastAsia="Times New Roman" w:hAnsi="Times New Roman"/>
          <w:bCs/>
          <w:position w:val="-30"/>
          <w:sz w:val="24"/>
          <w:szCs w:val="24"/>
          <w:lang w:eastAsia="vi-VN"/>
        </w:rPr>
        <w:object w:dxaOrig="4080" w:dyaOrig="680">
          <v:shape id="_x0000_i1070" type="#_x0000_t75" style="width:204pt;height:33.75pt" o:ole="">
            <v:imagedata r:id="rId103" o:title=""/>
          </v:shape>
          <o:OLEObject Type="Embed" ProgID="Equation.DSMT4" ShapeID="_x0000_i1070" DrawAspect="Content" ObjectID="_1692086239" r:id="rId104"/>
        </w:object>
      </w:r>
      <w:r>
        <w:rPr>
          <w:rFonts w:ascii="Times New Roman" w:eastAsia="Times New Roman" w:hAnsi="Times New Roman"/>
          <w:bCs/>
          <w:sz w:val="24"/>
          <w:szCs w:val="24"/>
          <w:lang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Thay vào (2) ta có: </w:t>
      </w:r>
      <w:r w:rsidR="000E5BE9" w:rsidRPr="000E5BE9">
        <w:rPr>
          <w:rFonts w:ascii="Times New Roman" w:eastAsia="Times New Roman" w:hAnsi="Times New Roman"/>
          <w:bCs/>
          <w:position w:val="-12"/>
          <w:sz w:val="24"/>
          <w:szCs w:val="24"/>
          <w:lang w:val="vi-VN" w:eastAsia="vi-VN"/>
        </w:rPr>
        <w:object w:dxaOrig="2020" w:dyaOrig="360">
          <v:shape id="_x0000_i1071" type="#_x0000_t75" style="width:101.25pt;height:18pt" o:ole="">
            <v:imagedata r:id="rId105" o:title=""/>
          </v:shape>
          <o:OLEObject Type="Embed" ProgID="Equation.DSMT4" ShapeID="_x0000_i1071" DrawAspect="Content" ObjectID="_1692086240" r:id="rId106"/>
        </w:object>
      </w:r>
      <w:r w:rsidR="000E5BE9">
        <w:rPr>
          <w:rFonts w:ascii="Times New Roman" w:eastAsia="Times New Roman" w:hAnsi="Times New Roman"/>
          <w:bCs/>
          <w:sz w:val="24"/>
          <w:szCs w:val="24"/>
          <w:lang w:val="vi-VN" w:eastAsia="vi-VN"/>
        </w:rPr>
        <w:t xml:space="preserve"> </w:t>
      </w:r>
    </w:p>
    <w:p w:rsidR="00E5054A" w:rsidRPr="000E5BE9"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Pr="000E5BE9">
        <w:rPr>
          <w:rFonts w:ascii="Times New Roman" w:eastAsia="Times New Roman" w:hAnsi="Times New Roman"/>
          <w:b/>
          <w:bCs/>
          <w:sz w:val="24"/>
          <w:szCs w:val="24"/>
          <w:lang w:val="vi-VN" w:eastAsia="vi-VN"/>
        </w:rPr>
        <w:t xml:space="preserve">Đáp án </w:t>
      </w:r>
      <w:r w:rsidRPr="000E5BE9">
        <w:rPr>
          <w:rFonts w:ascii="Times New Roman" w:eastAsia="Times New Roman" w:hAnsi="Times New Roman"/>
          <w:b/>
          <w:bCs/>
          <w:sz w:val="24"/>
          <w:szCs w:val="24"/>
          <w:lang w:eastAsia="vi-VN"/>
        </w:rPr>
        <w:t>C</w:t>
      </w:r>
    </w:p>
    <w:p w:rsidR="00E5054A" w:rsidRPr="000E5BE9"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0E5BE9">
        <w:rPr>
          <w:rFonts w:ascii="Times New Roman" w:eastAsia="Times New Roman" w:hAnsi="Times New Roman"/>
          <w:b/>
          <w:bCs/>
          <w:sz w:val="24"/>
          <w:szCs w:val="24"/>
          <w:lang w:val="vi-VN" w:eastAsia="vi-VN"/>
        </w:rPr>
        <w:t>Nhận xét:</w:t>
      </w:r>
    </w:p>
    <w:p w:rsidR="00E5054A" w:rsidRPr="00E5054A"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Đối v</w:t>
      </w:r>
      <w:r>
        <w:rPr>
          <w:rFonts w:ascii="Times New Roman" w:eastAsia="Times New Roman" w:hAnsi="Times New Roman"/>
          <w:bCs/>
          <w:sz w:val="24"/>
          <w:szCs w:val="24"/>
          <w:lang w:eastAsia="vi-VN"/>
        </w:rPr>
        <w:t>ớ</w:t>
      </w:r>
      <w:r w:rsidR="00E5054A" w:rsidRPr="00E5054A">
        <w:rPr>
          <w:rFonts w:ascii="Times New Roman" w:eastAsia="Times New Roman" w:hAnsi="Times New Roman"/>
          <w:bCs/>
          <w:sz w:val="24"/>
          <w:szCs w:val="24"/>
          <w:lang w:val="vi-VN" w:eastAsia="vi-VN"/>
        </w:rPr>
        <w:t xml:space="preserve">i hệ vật, lực do các vật </w:t>
      </w:r>
      <w:r w:rsidR="00E5054A" w:rsidRPr="00E5054A">
        <w:rPr>
          <w:rFonts w:ascii="Times New Roman" w:eastAsia="Times New Roman" w:hAnsi="Times New Roman"/>
          <w:bCs/>
          <w:iCs/>
          <w:spacing w:val="10"/>
          <w:sz w:val="24"/>
          <w:szCs w:val="24"/>
          <w:lang w:val="vi-VN" w:eastAsia="vi-VN"/>
        </w:rPr>
        <w:t>ở</w:t>
      </w:r>
      <w:r w:rsidR="00E5054A" w:rsidRPr="00E5054A">
        <w:rPr>
          <w:rFonts w:ascii="Times New Roman" w:eastAsia="Times New Roman" w:hAnsi="Times New Roman"/>
          <w:bCs/>
          <w:sz w:val="24"/>
          <w:szCs w:val="24"/>
          <w:lang w:val="vi-VN" w:eastAsia="vi-VN"/>
        </w:rPr>
        <w:t xml:space="preserve"> ngoài hệ tác dụng lên các vật ở t</w:t>
      </w:r>
      <w:r>
        <w:rPr>
          <w:rFonts w:ascii="Times New Roman" w:eastAsia="Times New Roman" w:hAnsi="Times New Roman"/>
          <w:bCs/>
          <w:sz w:val="24"/>
          <w:szCs w:val="24"/>
          <w:lang w:eastAsia="vi-VN"/>
        </w:rPr>
        <w:t>r</w:t>
      </w:r>
      <w:r w:rsidR="00E5054A" w:rsidRPr="00E5054A">
        <w:rPr>
          <w:rFonts w:ascii="Times New Roman" w:eastAsia="Times New Roman" w:hAnsi="Times New Roman"/>
          <w:bCs/>
          <w:sz w:val="24"/>
          <w:szCs w:val="24"/>
          <w:lang w:val="vi-VN" w:eastAsia="vi-VN"/>
        </w:rPr>
        <w:t xml:space="preserve">ong hệ gọi là ngoại </w:t>
      </w:r>
      <w:proofErr w:type="gramStart"/>
      <w:r w:rsidR="00E5054A" w:rsidRPr="00E5054A">
        <w:rPr>
          <w:rFonts w:ascii="Times New Roman" w:eastAsia="Times New Roman" w:hAnsi="Times New Roman"/>
          <w:bCs/>
          <w:sz w:val="24"/>
          <w:szCs w:val="24"/>
          <w:lang w:val="vi-VN" w:eastAsia="vi-VN"/>
        </w:rPr>
        <w:t xml:space="preserve">lực </w:t>
      </w:r>
      <w:proofErr w:type="gramEnd"/>
      <w:r w:rsidRPr="000E5BE9">
        <w:rPr>
          <w:rFonts w:ascii="Times New Roman" w:eastAsia="Times New Roman" w:hAnsi="Times New Roman"/>
          <w:bCs/>
          <w:smallCaps/>
          <w:position w:val="-18"/>
          <w:sz w:val="24"/>
          <w:szCs w:val="24"/>
        </w:rPr>
        <w:object w:dxaOrig="960" w:dyaOrig="480">
          <v:shape id="_x0000_i1072" type="#_x0000_t75" style="width:48pt;height:24pt" o:ole="">
            <v:imagedata r:id="rId107" o:title=""/>
          </v:shape>
          <o:OLEObject Type="Embed" ProgID="Equation.DSMT4" ShapeID="_x0000_i1072" DrawAspect="Content" ObjectID="_1692086241" r:id="rId108"/>
        </w:object>
      </w:r>
      <w:r>
        <w:rPr>
          <w:rFonts w:ascii="Times New Roman" w:eastAsia="Times New Roman" w:hAnsi="Times New Roman"/>
          <w:bCs/>
          <w:smallCaps/>
          <w:sz w:val="24"/>
          <w:szCs w:val="24"/>
        </w:rPr>
        <w:t xml:space="preserve">. </w:t>
      </w:r>
      <w:r w:rsidR="00E5054A" w:rsidRPr="00E5054A">
        <w:rPr>
          <w:rFonts w:ascii="Times New Roman" w:eastAsia="Times New Roman" w:hAnsi="Times New Roman"/>
          <w:bCs/>
          <w:sz w:val="24"/>
          <w:szCs w:val="24"/>
          <w:lang w:val="vi-VN" w:eastAsia="vi-VN"/>
        </w:rPr>
        <w:t>Các lực tương tác giữa các vật t</w:t>
      </w:r>
      <w:r>
        <w:rPr>
          <w:rFonts w:ascii="Times New Roman" w:eastAsia="Times New Roman" w:hAnsi="Times New Roman"/>
          <w:bCs/>
          <w:sz w:val="24"/>
          <w:szCs w:val="24"/>
          <w:lang w:eastAsia="vi-VN"/>
        </w:rPr>
        <w:t>r</w:t>
      </w:r>
      <w:r w:rsidR="00E5054A" w:rsidRPr="00E5054A">
        <w:rPr>
          <w:rFonts w:ascii="Times New Roman" w:eastAsia="Times New Roman" w:hAnsi="Times New Roman"/>
          <w:bCs/>
          <w:sz w:val="24"/>
          <w:szCs w:val="24"/>
          <w:lang w:val="vi-VN" w:eastAsia="vi-VN"/>
        </w:rPr>
        <w:t xml:space="preserve">ong hệ gọi là nội lực </w:t>
      </w:r>
      <w:r w:rsidRPr="000E5BE9">
        <w:rPr>
          <w:rFonts w:ascii="Times New Roman" w:eastAsia="Times New Roman" w:hAnsi="Times New Roman"/>
          <w:bCs/>
          <w:position w:val="-18"/>
          <w:sz w:val="24"/>
          <w:szCs w:val="24"/>
          <w:lang w:val="vi-VN" w:eastAsia="vi-VN"/>
        </w:rPr>
        <w:object w:dxaOrig="760" w:dyaOrig="480">
          <v:shape id="_x0000_i1073" type="#_x0000_t75" style="width:38.25pt;height:24pt" o:ole="">
            <v:imagedata r:id="rId109" o:title=""/>
          </v:shape>
          <o:OLEObject Type="Embed" ProgID="Equation.DSMT4" ShapeID="_x0000_i1073" DrawAspect="Content" ObjectID="_1692086242" r:id="rId110"/>
        </w:object>
      </w:r>
      <w:r>
        <w:rPr>
          <w:rFonts w:ascii="Times New Roman" w:eastAsia="Times New Roman" w:hAnsi="Times New Roman"/>
          <w:bCs/>
          <w:sz w:val="24"/>
          <w:szCs w:val="24"/>
          <w:lang w:eastAsia="vi-VN"/>
        </w:rPr>
        <w:t>.</w:t>
      </w:r>
      <w:r>
        <w:rPr>
          <w:rFonts w:ascii="Times New Roman" w:eastAsia="Times New Roman" w:hAnsi="Times New Roman"/>
          <w:bCs/>
          <w:sz w:val="24"/>
          <w:szCs w:val="24"/>
          <w:lang w:val="vi-VN" w:eastAsia="vi-VN"/>
        </w:rPr>
        <w:t xml:space="preserve"> </w:t>
      </w:r>
    </w:p>
    <w:p w:rsidR="00E5054A" w:rsidRPr="00E5054A"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T</w:t>
      </w:r>
      <w:r>
        <w:rPr>
          <w:rFonts w:ascii="Times New Roman" w:eastAsia="Times New Roman" w:hAnsi="Times New Roman"/>
          <w:bCs/>
          <w:sz w:val="24"/>
          <w:szCs w:val="24"/>
          <w:lang w:val="vi-VN" w:eastAsia="vi-VN"/>
        </w:rPr>
        <w:t>rong bài toán trên, ở phương tr</w:t>
      </w:r>
      <w:r>
        <w:rPr>
          <w:rFonts w:ascii="Times New Roman" w:eastAsia="Times New Roman" w:hAnsi="Times New Roman"/>
          <w:bCs/>
          <w:sz w:val="24"/>
          <w:szCs w:val="24"/>
          <w:lang w:eastAsia="vi-VN"/>
        </w:rPr>
        <w:t>ì</w:t>
      </w:r>
      <w:r>
        <w:rPr>
          <w:rFonts w:ascii="Times New Roman" w:eastAsia="Times New Roman" w:hAnsi="Times New Roman"/>
          <w:bCs/>
          <w:sz w:val="24"/>
          <w:szCs w:val="24"/>
          <w:lang w:val="vi-VN" w:eastAsia="vi-VN"/>
        </w:rPr>
        <w:t>nh (3) ch</w:t>
      </w:r>
      <w:r>
        <w:rPr>
          <w:rFonts w:ascii="Times New Roman" w:eastAsia="Times New Roman" w:hAnsi="Times New Roman"/>
          <w:bCs/>
          <w:sz w:val="24"/>
          <w:szCs w:val="24"/>
          <w:lang w:eastAsia="vi-VN"/>
        </w:rPr>
        <w:t>ỉ</w:t>
      </w:r>
      <w:r w:rsidR="00E5054A" w:rsidRPr="00E5054A">
        <w:rPr>
          <w:rFonts w:ascii="Times New Roman" w:eastAsia="Times New Roman" w:hAnsi="Times New Roman"/>
          <w:bCs/>
          <w:sz w:val="24"/>
          <w:szCs w:val="24"/>
          <w:lang w:val="vi-VN" w:eastAsia="vi-VN"/>
        </w:rPr>
        <w:t xml:space="preserve"> có mặt các ngoại lực. </w:t>
      </w:r>
      <w:r>
        <w:rPr>
          <w:rFonts w:ascii="Times New Roman" w:eastAsia="Times New Roman" w:hAnsi="Times New Roman"/>
          <w:bCs/>
          <w:sz w:val="24"/>
          <w:szCs w:val="24"/>
          <w:lang w:val="vi-VN" w:eastAsia="vi-VN"/>
        </w:rPr>
        <w:t>Từ đó ta th</w:t>
      </w:r>
      <w:r>
        <w:rPr>
          <w:rFonts w:ascii="Times New Roman" w:eastAsia="Times New Roman" w:hAnsi="Times New Roman"/>
          <w:bCs/>
          <w:sz w:val="24"/>
          <w:szCs w:val="24"/>
          <w:lang w:eastAsia="vi-VN"/>
        </w:rPr>
        <w:t>ấ</w:t>
      </w:r>
      <w:r>
        <w:rPr>
          <w:rFonts w:ascii="Times New Roman" w:eastAsia="Times New Roman" w:hAnsi="Times New Roman"/>
          <w:bCs/>
          <w:sz w:val="24"/>
          <w:szCs w:val="24"/>
          <w:lang w:val="vi-VN" w:eastAsia="vi-VN"/>
        </w:rPr>
        <w:t>y, nếu các vật t</w:t>
      </w:r>
      <w:r>
        <w:rPr>
          <w:rFonts w:ascii="Times New Roman" w:eastAsia="Times New Roman" w:hAnsi="Times New Roman"/>
          <w:bCs/>
          <w:sz w:val="24"/>
          <w:szCs w:val="24"/>
          <w:lang w:eastAsia="vi-VN"/>
        </w:rPr>
        <w:t>r</w:t>
      </w:r>
      <w:r w:rsidR="00E5054A" w:rsidRPr="00E5054A">
        <w:rPr>
          <w:rFonts w:ascii="Times New Roman" w:eastAsia="Times New Roman" w:hAnsi="Times New Roman"/>
          <w:bCs/>
          <w:sz w:val="24"/>
          <w:szCs w:val="24"/>
          <w:lang w:val="vi-VN" w:eastAsia="vi-VN"/>
        </w:rPr>
        <w:t xml:space="preserve">ong hệ chuyển động với cùng một gia tốc </w:t>
      </w:r>
      <w:r w:rsidRPr="000E5BE9">
        <w:rPr>
          <w:rFonts w:ascii="Times New Roman" w:eastAsia="Times New Roman" w:hAnsi="Times New Roman"/>
          <w:bCs/>
          <w:position w:val="-6"/>
          <w:sz w:val="24"/>
          <w:szCs w:val="24"/>
          <w:lang w:val="vi-VN" w:eastAsia="vi-VN"/>
        </w:rPr>
        <w:object w:dxaOrig="200" w:dyaOrig="340">
          <v:shape id="_x0000_i1074" type="#_x0000_t75" style="width:9.75pt;height:17.25pt" o:ole="">
            <v:imagedata r:id="rId111" o:title=""/>
          </v:shape>
          <o:OLEObject Type="Embed" ProgID="Equation.DSMT4" ShapeID="_x0000_i1074" DrawAspect="Content" ObjectID="_1692086243" r:id="rId112"/>
        </w:object>
      </w:r>
      <w:r>
        <w:rPr>
          <w:rFonts w:ascii="Times New Roman" w:eastAsia="Times New Roman" w:hAnsi="Times New Roman"/>
          <w:bCs/>
          <w:sz w:val="24"/>
          <w:szCs w:val="24"/>
          <w:lang w:val="vi-VN" w:eastAsia="vi-VN"/>
        </w:rPr>
        <w:t xml:space="preserve"> (gọi là gia tốc của hệ), có th</w:t>
      </w:r>
      <w:r>
        <w:rPr>
          <w:rFonts w:ascii="Times New Roman" w:eastAsia="Times New Roman" w:hAnsi="Times New Roman"/>
          <w:bCs/>
          <w:sz w:val="24"/>
          <w:szCs w:val="24"/>
          <w:lang w:eastAsia="vi-VN"/>
        </w:rPr>
        <w:t>ể</w:t>
      </w:r>
      <w:r>
        <w:rPr>
          <w:rFonts w:ascii="Times New Roman" w:eastAsia="Times New Roman" w:hAnsi="Times New Roman"/>
          <w:bCs/>
          <w:sz w:val="24"/>
          <w:szCs w:val="24"/>
          <w:lang w:val="vi-VN" w:eastAsia="vi-VN"/>
        </w:rPr>
        <w:t xml:space="preserve"> áp dụng định luật </w:t>
      </w:r>
      <w:r>
        <w:rPr>
          <w:rFonts w:ascii="Times New Roman" w:eastAsia="Times New Roman" w:hAnsi="Times New Roman"/>
          <w:bCs/>
          <w:sz w:val="24"/>
          <w:szCs w:val="24"/>
          <w:lang w:eastAsia="vi-VN"/>
        </w:rPr>
        <w:t>II</w:t>
      </w:r>
      <w:r w:rsidR="00E5054A" w:rsidRPr="00E5054A">
        <w:rPr>
          <w:rFonts w:ascii="Times New Roman" w:eastAsia="Times New Roman" w:hAnsi="Times New Roman"/>
          <w:bCs/>
          <w:sz w:val="24"/>
          <w:szCs w:val="24"/>
          <w:lang w:val="vi-VN" w:eastAsia="vi-VN"/>
        </w:rPr>
        <w:t xml:space="preserve"> Niu-tơn cho hệ vật như sau:</w:t>
      </w:r>
    </w:p>
    <w:p w:rsidR="000E5BE9"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0E5BE9">
        <w:rPr>
          <w:rFonts w:ascii="Times New Roman" w:eastAsia="Times New Roman" w:hAnsi="Times New Roman"/>
          <w:bCs/>
          <w:position w:val="-30"/>
          <w:sz w:val="24"/>
          <w:szCs w:val="24"/>
          <w:lang w:eastAsia="vi-VN"/>
        </w:rPr>
        <w:object w:dxaOrig="2840" w:dyaOrig="760">
          <v:shape id="_x0000_i1075" type="#_x0000_t75" style="width:141.75pt;height:38.25pt" o:ole="">
            <v:imagedata r:id="rId113" o:title=""/>
          </v:shape>
          <o:OLEObject Type="Embed" ProgID="Equation.DSMT4" ShapeID="_x0000_i1075" DrawAspect="Content" ObjectID="_1692086244" r:id="rId114"/>
        </w:object>
      </w:r>
      <w:r>
        <w:rPr>
          <w:rFonts w:ascii="Times New Roman" w:eastAsia="Times New Roman" w:hAnsi="Times New Roman"/>
          <w:bCs/>
          <w:sz w:val="24"/>
          <w:szCs w:val="24"/>
          <w:lang w:eastAsia="vi-VN"/>
        </w:rPr>
        <w:t xml:space="preserve"> </w:t>
      </w:r>
    </w:p>
    <w:p w:rsidR="00E5054A" w:rsidRPr="00E5054A"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 xml:space="preserve">Trong </w:t>
      </w:r>
      <w:r>
        <w:rPr>
          <w:rFonts w:ascii="Times New Roman" w:eastAsia="Times New Roman" w:hAnsi="Times New Roman"/>
          <w:bCs/>
          <w:sz w:val="24"/>
          <w:szCs w:val="24"/>
          <w:lang w:eastAsia="vi-VN"/>
        </w:rPr>
        <w:t>đ</w:t>
      </w:r>
      <w:r>
        <w:rPr>
          <w:rFonts w:ascii="Times New Roman" w:eastAsia="Times New Roman" w:hAnsi="Times New Roman"/>
          <w:bCs/>
          <w:sz w:val="24"/>
          <w:szCs w:val="24"/>
          <w:lang w:val="vi-VN" w:eastAsia="vi-VN"/>
        </w:rPr>
        <w:t xml:space="preserve">ó </w:t>
      </w:r>
      <w:r w:rsidRPr="000E5BE9">
        <w:rPr>
          <w:rFonts w:ascii="Times New Roman" w:eastAsia="Times New Roman" w:hAnsi="Times New Roman"/>
          <w:bCs/>
          <w:position w:val="-14"/>
          <w:sz w:val="24"/>
          <w:szCs w:val="24"/>
          <w:lang w:val="vi-VN" w:eastAsia="vi-VN"/>
        </w:rPr>
        <w:object w:dxaOrig="499" w:dyaOrig="420">
          <v:shape id="_x0000_i1076" type="#_x0000_t75" style="width:24.75pt;height:21pt" o:ole="">
            <v:imagedata r:id="rId115" o:title=""/>
          </v:shape>
          <o:OLEObject Type="Embed" ProgID="Equation.DSMT4" ShapeID="_x0000_i1076" DrawAspect="Content" ObjectID="_1692086245" r:id="rId116"/>
        </w:object>
      </w:r>
      <w:r w:rsidR="00E5054A" w:rsidRPr="00E5054A">
        <w:rPr>
          <w:rFonts w:ascii="Times New Roman" w:eastAsia="Times New Roman" w:hAnsi="Times New Roman"/>
          <w:bCs/>
          <w:sz w:val="24"/>
          <w:szCs w:val="24"/>
          <w:lang w:val="vi-VN" w:eastAsia="vi-VN"/>
        </w:rPr>
        <w:t xml:space="preserve"> là tổng c</w:t>
      </w:r>
      <w:r>
        <w:rPr>
          <w:rFonts w:ascii="Times New Roman" w:eastAsia="Times New Roman" w:hAnsi="Times New Roman"/>
          <w:bCs/>
          <w:sz w:val="24"/>
          <w:szCs w:val="24"/>
          <w:lang w:val="vi-VN" w:eastAsia="vi-VN"/>
        </w:rPr>
        <w:t xml:space="preserve">ác ngoại lực tác dụng lên hệ; </w:t>
      </w:r>
      <w:r w:rsidRPr="000E5BE9">
        <w:rPr>
          <w:rFonts w:ascii="Times New Roman" w:eastAsia="Times New Roman" w:hAnsi="Times New Roman"/>
          <w:bCs/>
          <w:position w:val="-12"/>
          <w:sz w:val="24"/>
          <w:szCs w:val="24"/>
          <w:lang w:val="vi-VN" w:eastAsia="vi-VN"/>
        </w:rPr>
        <w:object w:dxaOrig="460" w:dyaOrig="360">
          <v:shape id="_x0000_i1077" type="#_x0000_t75" style="width:23.25pt;height:18pt" o:ole="">
            <v:imagedata r:id="rId117" o:title=""/>
          </v:shape>
          <o:OLEObject Type="Embed" ProgID="Equation.DSMT4" ShapeID="_x0000_i1077" DrawAspect="Content" ObjectID="_1692086246" r:id="rId118"/>
        </w:objec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là tổng khối lượng của các vật trong hệ.</w:t>
      </w:r>
    </w:p>
    <w:p w:rsidR="00E5054A" w:rsidRPr="00E5054A" w:rsidRDefault="000E5BE9"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proofErr w:type="gramStart"/>
      <w:r>
        <w:rPr>
          <w:rFonts w:ascii="Times New Roman" w:eastAsia="Times New Roman" w:hAnsi="Times New Roman"/>
          <w:bCs/>
          <w:sz w:val="24"/>
          <w:szCs w:val="24"/>
          <w:lang w:eastAsia="vi-VN"/>
        </w:rPr>
        <w:t xml:space="preserve">- </w:t>
      </w:r>
      <w:r w:rsidR="00322EE0">
        <w:rPr>
          <w:rFonts w:ascii="Times New Roman" w:eastAsia="Times New Roman" w:hAnsi="Times New Roman"/>
          <w:bCs/>
          <w:sz w:val="24"/>
          <w:szCs w:val="24"/>
          <w:lang w:val="vi-VN" w:eastAsia="vi-VN"/>
        </w:rPr>
        <w:t>Đ</w:t>
      </w:r>
      <w:r w:rsidR="00322EE0">
        <w:rPr>
          <w:rFonts w:ascii="Times New Roman" w:eastAsia="Times New Roman" w:hAnsi="Times New Roman"/>
          <w:bCs/>
          <w:sz w:val="24"/>
          <w:szCs w:val="24"/>
          <w:lang w:eastAsia="vi-VN"/>
        </w:rPr>
        <w:t>ể</w:t>
      </w:r>
      <w:r>
        <w:rPr>
          <w:rFonts w:ascii="Times New Roman" w:eastAsia="Times New Roman" w:hAnsi="Times New Roman"/>
          <w:bCs/>
          <w:sz w:val="24"/>
          <w:szCs w:val="24"/>
          <w:lang w:val="vi-VN" w:eastAsia="vi-VN"/>
        </w:rPr>
        <w:t xml:space="preserve"> tính toán các nộ</w:t>
      </w:r>
      <w:r>
        <w:rPr>
          <w:rFonts w:ascii="Times New Roman" w:eastAsia="Times New Roman" w:hAnsi="Times New Roman"/>
          <w:bCs/>
          <w:sz w:val="24"/>
          <w:szCs w:val="24"/>
          <w:lang w:eastAsia="vi-VN"/>
        </w:rPr>
        <w:t>i</w:t>
      </w:r>
      <w:r w:rsidR="00E5054A" w:rsidRPr="00E5054A">
        <w:rPr>
          <w:rFonts w:ascii="Times New Roman" w:eastAsia="Times New Roman" w:hAnsi="Times New Roman"/>
          <w:bCs/>
          <w:sz w:val="24"/>
          <w:szCs w:val="24"/>
          <w:lang w:val="vi-VN" w:eastAsia="vi-VN"/>
        </w:rPr>
        <w:t xml:space="preserve"> lực, ta áp dụng định luật </w:t>
      </w:r>
      <w:r>
        <w:rPr>
          <w:rFonts w:ascii="Times New Roman" w:eastAsia="Times New Roman" w:hAnsi="Times New Roman"/>
          <w:bCs/>
          <w:sz w:val="24"/>
          <w:szCs w:val="24"/>
          <w:lang w:eastAsia="vi-VN"/>
        </w:rPr>
        <w:t>II</w:t>
      </w:r>
      <w:r w:rsidR="00E5054A" w:rsidRPr="00E5054A">
        <w:rPr>
          <w:rFonts w:ascii="Times New Roman" w:eastAsia="Times New Roman" w:hAnsi="Times New Roman"/>
          <w:bCs/>
          <w:sz w:val="24"/>
          <w:szCs w:val="24"/>
          <w:lang w:val="vi-VN" w:eastAsia="vi-VN"/>
        </w:rPr>
        <w:t xml:space="preserve"> Niu-tơn cho từng vật trong hệ.</w:t>
      </w:r>
      <w:proofErr w:type="gramEnd"/>
    </w:p>
    <w:tbl>
      <w:tblPr>
        <w:tblW w:w="0" w:type="auto"/>
        <w:tblLook w:val="04A0" w:firstRow="1" w:lastRow="0" w:firstColumn="1" w:lastColumn="0" w:noHBand="0" w:noVBand="1"/>
      </w:tblPr>
      <w:tblGrid>
        <w:gridCol w:w="7668"/>
        <w:gridCol w:w="2757"/>
      </w:tblGrid>
      <w:tr w:rsidR="00D146BF" w:rsidRPr="002B1226" w:rsidTr="002B1226">
        <w:tc>
          <w:tcPr>
            <w:tcW w:w="76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lastRenderedPageBreak/>
              <w:t xml:space="preserve">Ví dụ </w:t>
            </w:r>
            <w:r w:rsidRPr="002B1226">
              <w:rPr>
                <w:rFonts w:ascii="Times New Roman" w:eastAsia="Times New Roman" w:hAnsi="Times New Roman"/>
                <w:b/>
                <w:bCs/>
                <w:iCs/>
                <w:spacing w:val="10"/>
                <w:sz w:val="24"/>
                <w:szCs w:val="24"/>
                <w:lang w:val="vi-VN" w:eastAsia="vi-VN"/>
              </w:rPr>
              <w:t>2:</w:t>
            </w:r>
            <w:r w:rsidRPr="002B1226">
              <w:rPr>
                <w:rFonts w:ascii="Times New Roman" w:eastAsia="Times New Roman" w:hAnsi="Times New Roman"/>
                <w:bCs/>
                <w:sz w:val="24"/>
                <w:szCs w:val="24"/>
                <w:lang w:val="vi-VN" w:eastAsia="vi-VN"/>
              </w:rPr>
              <w:t xml:space="preserve"> Cho hai vật được nối với nhau như hình vẽ</w:t>
            </w:r>
            <w:r w:rsidRPr="002B1226">
              <w:rPr>
                <w:rFonts w:ascii="Times New Roman" w:eastAsia="Times New Roman" w:hAnsi="Times New Roman"/>
                <w:bCs/>
                <w:sz w:val="24"/>
                <w:szCs w:val="24"/>
                <w:lang w:eastAsia="vi-VN"/>
              </w:rPr>
              <w:t>.</w:t>
            </w:r>
            <w:r w:rsidRPr="002B1226">
              <w:rPr>
                <w:rFonts w:ascii="Times New Roman" w:eastAsia="Times New Roman" w:hAnsi="Times New Roman"/>
                <w:bCs/>
                <w:sz w:val="24"/>
                <w:szCs w:val="24"/>
                <w:lang w:val="vi-VN" w:eastAsia="vi-VN"/>
              </w:rPr>
              <w:t xml:space="preserve"> Vật </w:t>
            </w:r>
            <w:r w:rsidRPr="002B1226">
              <w:rPr>
                <w:rFonts w:ascii="Times New Roman" w:eastAsia="Times New Roman" w:hAnsi="Times New Roman"/>
                <w:bCs/>
                <w:iCs/>
                <w:spacing w:val="10"/>
                <w:sz w:val="24"/>
                <w:szCs w:val="24"/>
                <w:lang w:val="vi-VN" w:eastAsia="vi-VN"/>
              </w:rPr>
              <w:t>A có</w:t>
            </w:r>
            <w:r w:rsidRPr="002B1226">
              <w:rPr>
                <w:rFonts w:ascii="Times New Roman" w:eastAsia="Times New Roman" w:hAnsi="Times New Roman"/>
                <w:bCs/>
                <w:sz w:val="24"/>
                <w:szCs w:val="24"/>
                <w:lang w:val="vi-VN" w:eastAsia="vi-VN"/>
              </w:rPr>
              <w:t xml:space="preserve"> khối lượng </w:t>
            </w:r>
            <w:r w:rsidRPr="002B1226">
              <w:rPr>
                <w:rFonts w:ascii="Times New Roman" w:eastAsia="Times New Roman" w:hAnsi="Times New Roman"/>
                <w:bCs/>
                <w:iCs/>
                <w:spacing w:val="10"/>
                <w:sz w:val="24"/>
                <w:szCs w:val="24"/>
                <w:lang w:val="vi-VN" w:eastAsia="vi-VN"/>
              </w:rPr>
              <w:t>m =</w:t>
            </w:r>
            <w:r w:rsidRPr="002B1226">
              <w:rPr>
                <w:rFonts w:ascii="Times New Roman" w:eastAsia="Times New Roman" w:hAnsi="Times New Roman"/>
                <w:bCs/>
                <w:sz w:val="24"/>
                <w:szCs w:val="24"/>
                <w:lang w:val="vi-VN" w:eastAsia="vi-VN"/>
              </w:rPr>
              <w:t xml:space="preserve"> 1 kg, vật </w:t>
            </w:r>
            <w:r w:rsidRPr="002B1226">
              <w:rPr>
                <w:rFonts w:ascii="Times New Roman" w:eastAsia="Times New Roman" w:hAnsi="Times New Roman"/>
                <w:bCs/>
                <w:iCs/>
                <w:spacing w:val="10"/>
                <w:sz w:val="24"/>
                <w:szCs w:val="24"/>
                <w:lang w:val="vi-VN" w:eastAsia="vi-VN"/>
              </w:rPr>
              <w:t>B</w:t>
            </w:r>
            <w:r w:rsidRPr="002B1226">
              <w:rPr>
                <w:rFonts w:ascii="Times New Roman" w:eastAsia="Times New Roman" w:hAnsi="Times New Roman"/>
                <w:bCs/>
                <w:sz w:val="24"/>
                <w:szCs w:val="24"/>
                <w:lang w:val="vi-VN" w:eastAsia="vi-VN"/>
              </w:rPr>
              <w:t xml:space="preserve"> có khối lượng </w:t>
            </w:r>
            <w:r w:rsidRPr="002B1226">
              <w:rPr>
                <w:rFonts w:ascii="Times New Roman" w:eastAsia="Times New Roman" w:hAnsi="Times New Roman"/>
                <w:bCs/>
                <w:iCs/>
                <w:spacing w:val="10"/>
                <w:sz w:val="24"/>
                <w:szCs w:val="24"/>
                <w:lang w:val="vi-VN" w:eastAsia="vi-VN"/>
              </w:rPr>
              <w:t>m</w:t>
            </w:r>
            <w:r w:rsidRPr="002B1226">
              <w:rPr>
                <w:rFonts w:ascii="Times New Roman" w:eastAsia="Times New Roman" w:hAnsi="Times New Roman"/>
                <w:bCs/>
                <w:iCs/>
                <w:spacing w:val="10"/>
                <w:sz w:val="24"/>
                <w:szCs w:val="24"/>
                <w:vertAlign w:val="subscript"/>
                <w:lang w:val="vi-VN" w:eastAsia="vi-VN"/>
              </w:rPr>
              <w:t>2</w:t>
            </w:r>
            <w:r w:rsidRPr="002B1226">
              <w:rPr>
                <w:rFonts w:ascii="Times New Roman" w:eastAsia="Times New Roman" w:hAnsi="Times New Roman"/>
                <w:bCs/>
                <w:iCs/>
                <w:spacing w:val="10"/>
                <w:sz w:val="24"/>
                <w:szCs w:val="24"/>
                <w:lang w:val="vi-VN" w:eastAsia="vi-VN"/>
              </w:rPr>
              <w:t xml:space="preserve"> =</w:t>
            </w:r>
            <w:r w:rsidRPr="002B1226">
              <w:rPr>
                <w:rFonts w:ascii="Times New Roman" w:eastAsia="Times New Roman" w:hAnsi="Times New Roman"/>
                <w:bCs/>
                <w:sz w:val="24"/>
                <w:szCs w:val="24"/>
                <w:lang w:val="vi-VN" w:eastAsia="vi-VN"/>
              </w:rPr>
              <w:t xml:space="preserve"> 2kg. Các sợi dây có khối lượng không đáng</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 xml:space="preserve">kể, không dãn. Khi kéo hệ lên bằng lực </w:t>
            </w:r>
            <w:r w:rsidRPr="002B1226">
              <w:rPr>
                <w:rFonts w:ascii="Times New Roman" w:eastAsia="Times New Roman" w:hAnsi="Times New Roman"/>
                <w:bCs/>
                <w:position w:val="-4"/>
                <w:sz w:val="24"/>
                <w:szCs w:val="24"/>
              </w:rPr>
              <w:object w:dxaOrig="200" w:dyaOrig="320">
                <v:shape id="_x0000_i1078" type="#_x0000_t75" style="width:9.75pt;height:15.75pt" o:ole="">
                  <v:imagedata r:id="rId119" o:title=""/>
                </v:shape>
                <o:OLEObject Type="Embed" ProgID="Equation.DSMT4" ShapeID="_x0000_i1078" DrawAspect="Content" ObjectID="_1692086247" r:id="rId120"/>
              </w:object>
            </w:r>
            <w:r w:rsidRPr="002B1226">
              <w:rPr>
                <w:rFonts w:ascii="Times New Roman" w:eastAsia="Times New Roman" w:hAnsi="Times New Roman"/>
                <w:bCs/>
                <w:sz w:val="24"/>
                <w:szCs w:val="24"/>
              </w:rPr>
              <w:t xml:space="preserve"> </w:t>
            </w:r>
            <w:r w:rsidRPr="002B1226">
              <w:rPr>
                <w:rFonts w:ascii="Times New Roman" w:eastAsia="Times New Roman" w:hAnsi="Times New Roman"/>
                <w:bCs/>
                <w:sz w:val="24"/>
                <w:szCs w:val="24"/>
                <w:lang w:val="vi-VN" w:eastAsia="vi-VN"/>
              </w:rPr>
              <w:t xml:space="preserve">thì gia tốc của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là 3m/s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xml:space="preserve">. Lấy </w:t>
            </w:r>
            <w:r w:rsidRPr="002B1226">
              <w:rPr>
                <w:rFonts w:ascii="Times New Roman" w:eastAsia="Times New Roman" w:hAnsi="Times New Roman"/>
                <w:bCs/>
                <w:iCs/>
                <w:spacing w:val="10"/>
                <w:sz w:val="24"/>
                <w:szCs w:val="24"/>
                <w:lang w:val="vi-VN" w:eastAsia="vi-VN"/>
              </w:rPr>
              <w:t>g</w:t>
            </w:r>
            <w:r w:rsidRPr="002B1226">
              <w:rPr>
                <w:rFonts w:ascii="Times New Roman" w:eastAsia="Times New Roman" w:hAnsi="Times New Roman"/>
                <w:bCs/>
                <w:sz w:val="24"/>
                <w:szCs w:val="24"/>
                <w:lang w:val="vi-VN" w:eastAsia="vi-VN"/>
              </w:rPr>
              <w:t xml:space="preserve"> = 10m/s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T</w:t>
            </w:r>
            <w:r w:rsidRPr="002B1226">
              <w:rPr>
                <w:rFonts w:ascii="Times New Roman" w:eastAsia="Times New Roman" w:hAnsi="Times New Roman"/>
                <w:bCs/>
                <w:sz w:val="24"/>
                <w:szCs w:val="24"/>
                <w:lang w:eastAsia="vi-VN"/>
              </w:rPr>
              <w:t>ì</w:t>
            </w:r>
            <w:r w:rsidRPr="002B1226">
              <w:rPr>
                <w:rFonts w:ascii="Times New Roman" w:eastAsia="Times New Roman" w:hAnsi="Times New Roman"/>
                <w:bCs/>
                <w:sz w:val="24"/>
                <w:szCs w:val="24"/>
                <w:lang w:val="vi-VN" w:eastAsia="vi-VN"/>
              </w:rPr>
              <w:t xml:space="preserve">m độ lớn của </w:t>
            </w:r>
            <w:r w:rsidRPr="002B1226">
              <w:rPr>
                <w:rFonts w:ascii="Times New Roman" w:eastAsia="Times New Roman" w:hAnsi="Times New Roman"/>
                <w:bCs/>
                <w:position w:val="-4"/>
                <w:sz w:val="24"/>
                <w:szCs w:val="24"/>
                <w:lang w:val="vi-VN" w:eastAsia="vi-VN"/>
              </w:rPr>
              <w:object w:dxaOrig="200" w:dyaOrig="320">
                <v:shape id="_x0000_i1079" type="#_x0000_t75" style="width:9.75pt;height:15.75pt" o:ole="">
                  <v:imagedata r:id="rId121" o:title=""/>
                </v:shape>
                <o:OLEObject Type="Embed" ProgID="Equation.DSMT4" ShapeID="_x0000_i1079" DrawAspect="Content" ObjectID="_1692086248" r:id="rId122"/>
              </w:object>
            </w:r>
            <w:r w:rsidRPr="002B1226">
              <w:rPr>
                <w:rFonts w:ascii="Times New Roman" w:eastAsia="Times New Roman" w:hAnsi="Times New Roman"/>
                <w:bCs/>
                <w:sz w:val="24"/>
                <w:szCs w:val="24"/>
                <w:lang w:val="vi-VN" w:eastAsia="vi-VN"/>
              </w:rPr>
              <w:t xml:space="preserve"> .</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
                <w:bCs/>
                <w:sz w:val="24"/>
                <w:szCs w:val="24"/>
                <w:lang w:eastAsia="vi-VN"/>
              </w:rPr>
              <w:tab/>
              <w:t>A.</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30 N.</w:t>
            </w:r>
            <w:r w:rsidRPr="002B1226">
              <w:rPr>
                <w:rFonts w:ascii="Times New Roman" w:eastAsia="Times New Roman" w:hAnsi="Times New Roman"/>
                <w:bCs/>
                <w:sz w:val="24"/>
                <w:szCs w:val="24"/>
                <w:lang w:eastAsia="vi-VN"/>
              </w:rPr>
              <w:tab/>
            </w:r>
            <w:r w:rsidRPr="002B1226">
              <w:rPr>
                <w:rFonts w:ascii="Times New Roman" w:eastAsia="Times New Roman" w:hAnsi="Times New Roman"/>
                <w:b/>
                <w:bCs/>
                <w:sz w:val="24"/>
                <w:szCs w:val="24"/>
                <w:lang w:eastAsia="vi-VN"/>
              </w:rPr>
              <w:t>B.</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39 N.</w:t>
            </w:r>
            <w:r w:rsidRPr="002B1226">
              <w:rPr>
                <w:rFonts w:ascii="Times New Roman" w:eastAsia="Times New Roman" w:hAnsi="Times New Roman"/>
                <w:bCs/>
                <w:sz w:val="24"/>
                <w:szCs w:val="24"/>
                <w:lang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eastAsia="vi-VN"/>
              </w:rPr>
              <w:t xml:space="preserve">  </w:t>
            </w:r>
            <w:r w:rsidR="00322EE0"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val="vi-VN" w:eastAsia="vi-VN"/>
              </w:rPr>
              <w:t>C.</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9N.</w:t>
            </w:r>
            <w:r w:rsidRPr="002B1226">
              <w:rPr>
                <w:rFonts w:ascii="Times New Roman" w:eastAsia="Times New Roman" w:hAnsi="Times New Roman"/>
                <w:bCs/>
                <w:sz w:val="24"/>
                <w:szCs w:val="24"/>
                <w:lang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36 N.</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2B1226">
              <w:rPr>
                <w:rFonts w:ascii="Times New Roman" w:eastAsia="Times New Roman" w:hAnsi="Times New Roman"/>
                <w:b/>
                <w:bCs/>
                <w:sz w:val="24"/>
                <w:szCs w:val="24"/>
                <w:lang w:val="vi-VN" w:eastAsia="vi-VN"/>
              </w:rPr>
              <w:t>Lời giải:</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val="vi-VN" w:eastAsia="vi-VN"/>
              </w:rPr>
              <w:t>Áp dụng định luật II Niu-tơn cho hệ vật:</w:t>
            </w:r>
          </w:p>
        </w:tc>
        <w:tc>
          <w:tcPr>
            <w:tcW w:w="275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914400" cy="20193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4400" cy="2019300"/>
                          </a:xfrm>
                          <a:prstGeom prst="rect">
                            <a:avLst/>
                          </a:prstGeom>
                          <a:noFill/>
                          <a:ln>
                            <a:noFill/>
                          </a:ln>
                        </pic:spPr>
                      </pic:pic>
                    </a:graphicData>
                  </a:graphic>
                </wp:inline>
              </w:drawing>
            </w:r>
          </w:p>
        </w:tc>
      </w:tr>
    </w:tbl>
    <w:p w:rsidR="00E86D45" w:rsidRDefault="00E86D4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E86D45">
        <w:rPr>
          <w:rFonts w:ascii="Times New Roman" w:eastAsia="Times New Roman" w:hAnsi="Times New Roman"/>
          <w:bCs/>
          <w:position w:val="-14"/>
          <w:sz w:val="24"/>
          <w:szCs w:val="24"/>
          <w:lang w:eastAsia="vi-VN"/>
        </w:rPr>
        <w:object w:dxaOrig="2880" w:dyaOrig="400">
          <v:shape id="_x0000_i1080" type="#_x0000_t75" style="width:2in;height:20.25pt" o:ole="">
            <v:imagedata r:id="rId124" o:title=""/>
          </v:shape>
          <o:OLEObject Type="Embed" ProgID="Equation.DSMT4" ShapeID="_x0000_i1080" DrawAspect="Content" ObjectID="_1692086249" r:id="rId125"/>
        </w:object>
      </w:r>
      <w:r>
        <w:rPr>
          <w:rFonts w:ascii="Times New Roman" w:eastAsia="Times New Roman" w:hAnsi="Times New Roman"/>
          <w:bCs/>
          <w:sz w:val="24"/>
          <w:szCs w:val="24"/>
          <w:lang w:eastAsia="vi-VN"/>
        </w:rPr>
        <w:t xml:space="preserve"> </w:t>
      </w:r>
    </w:p>
    <w:p w:rsidR="00E86D45" w:rsidRDefault="00E86D4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86D45">
        <w:rPr>
          <w:rFonts w:ascii="Times New Roman" w:eastAsia="Times New Roman" w:hAnsi="Times New Roman"/>
          <w:bCs/>
          <w:position w:val="-14"/>
          <w:sz w:val="24"/>
          <w:szCs w:val="24"/>
          <w:lang w:eastAsia="vi-VN"/>
        </w:rPr>
        <w:object w:dxaOrig="4520" w:dyaOrig="400">
          <v:shape id="_x0000_i1081" type="#_x0000_t75" style="width:225.75pt;height:20.25pt" o:ole="">
            <v:imagedata r:id="rId126" o:title=""/>
          </v:shape>
          <o:OLEObject Type="Embed" ProgID="Equation.DSMT4" ShapeID="_x0000_i1081" DrawAspect="Content" ObjectID="_1692086250" r:id="rId127"/>
        </w:object>
      </w:r>
      <w:r>
        <w:rPr>
          <w:rFonts w:ascii="Times New Roman" w:eastAsia="Times New Roman" w:hAnsi="Times New Roman"/>
          <w:bCs/>
          <w:sz w:val="24"/>
          <w:szCs w:val="24"/>
          <w:lang w:eastAsia="vi-VN"/>
        </w:rPr>
        <w:t xml:space="preserve"> </w:t>
      </w:r>
    </w:p>
    <w:p w:rsidR="00E5054A" w:rsidRPr="00E86D45" w:rsidRDefault="00E86D4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E86D45">
        <w:rPr>
          <w:rFonts w:ascii="Times New Roman" w:eastAsia="Times New Roman" w:hAnsi="Times New Roman"/>
          <w:b/>
          <w:bCs/>
          <w:sz w:val="24"/>
          <w:szCs w:val="24"/>
          <w:lang w:val="vi-VN" w:eastAsia="vi-VN"/>
        </w:rPr>
        <w:t>Đáp án B.</w:t>
      </w:r>
    </w:p>
    <w:tbl>
      <w:tblPr>
        <w:tblW w:w="0" w:type="auto"/>
        <w:tblLook w:val="04A0" w:firstRow="1" w:lastRow="0" w:firstColumn="1" w:lastColumn="0" w:noHBand="0" w:noVBand="1"/>
      </w:tblPr>
      <w:tblGrid>
        <w:gridCol w:w="6768"/>
        <w:gridCol w:w="3657"/>
      </w:tblGrid>
      <w:tr w:rsidR="00D146BF" w:rsidRPr="002B1226" w:rsidTr="002B1226">
        <w:tc>
          <w:tcPr>
            <w:tcW w:w="67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Ví dụ 3:</w:t>
            </w:r>
            <w:r w:rsidRPr="002B1226">
              <w:rPr>
                <w:rFonts w:ascii="Times New Roman" w:eastAsia="Times New Roman" w:hAnsi="Times New Roman"/>
                <w:bCs/>
                <w:sz w:val="24"/>
                <w:szCs w:val="24"/>
                <w:lang w:val="vi-VN" w:eastAsia="vi-VN"/>
              </w:rPr>
              <w:t xml:space="preserve"> Cho cơ hệ như hình vẽ. Vật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có khối lượng m</w:t>
            </w:r>
            <w:r w:rsidRPr="002B1226">
              <w:rPr>
                <w:rFonts w:ascii="Times New Roman" w:eastAsia="Times New Roman" w:hAnsi="Times New Roman"/>
                <w:bCs/>
                <w:sz w:val="24"/>
                <w:szCs w:val="24"/>
                <w:vertAlign w:val="subscript"/>
                <w:lang w:eastAsia="vi-VN"/>
              </w:rPr>
              <w:t>1</w: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 xml:space="preserve">200g, vật </w:t>
            </w:r>
            <w:r w:rsidRPr="002B1226">
              <w:rPr>
                <w:rFonts w:ascii="Times New Roman" w:eastAsia="Times New Roman" w:hAnsi="Times New Roman"/>
                <w:bCs/>
                <w:iCs/>
                <w:spacing w:val="10"/>
                <w:sz w:val="24"/>
                <w:szCs w:val="24"/>
                <w:lang w:val="vi-VN" w:eastAsia="vi-VN"/>
              </w:rPr>
              <w:t>B</w:t>
            </w:r>
            <w:r w:rsidRPr="002B1226">
              <w:rPr>
                <w:rFonts w:ascii="Times New Roman" w:eastAsia="Times New Roman" w:hAnsi="Times New Roman"/>
                <w:bCs/>
                <w:sz w:val="24"/>
                <w:szCs w:val="24"/>
                <w:lang w:val="vi-VN" w:eastAsia="vi-VN"/>
              </w:rPr>
              <w:t xml:space="preserve"> có khối lượng </w:t>
            </w:r>
            <w:r w:rsidRPr="002B1226">
              <w:rPr>
                <w:rFonts w:ascii="Times New Roman" w:eastAsia="Times New Roman" w:hAnsi="Times New Roman"/>
                <w:bCs/>
                <w:iCs/>
                <w:spacing w:val="10"/>
                <w:sz w:val="24"/>
                <w:szCs w:val="24"/>
                <w:lang w:val="vi-VN" w:eastAsia="vi-VN"/>
              </w:rPr>
              <w:t>m</w:t>
            </w:r>
            <w:r w:rsidRPr="002B1226">
              <w:rPr>
                <w:rFonts w:ascii="Times New Roman" w:eastAsia="Times New Roman" w:hAnsi="Times New Roman"/>
                <w:bCs/>
                <w:iCs/>
                <w:spacing w:val="10"/>
                <w:sz w:val="24"/>
                <w:szCs w:val="24"/>
                <w:vertAlign w:val="subscript"/>
                <w:lang w:val="vi-VN" w:eastAsia="vi-VN"/>
              </w:rPr>
              <w:t>2</w:t>
            </w:r>
            <w:r w:rsidRPr="002B1226">
              <w:rPr>
                <w:rFonts w:ascii="Times New Roman" w:eastAsia="Times New Roman" w:hAnsi="Times New Roman"/>
                <w:bCs/>
                <w:iCs/>
                <w:spacing w:val="10"/>
                <w:sz w:val="24"/>
                <w:szCs w:val="24"/>
                <w:lang w:val="vi-VN" w:eastAsia="vi-VN"/>
              </w:rPr>
              <w:t xml:space="preserve"> </w:t>
            </w:r>
            <w:r w:rsidRPr="002B1226">
              <w:rPr>
                <w:rFonts w:ascii="Times New Roman" w:eastAsia="Times New Roman" w:hAnsi="Times New Roman"/>
                <w:bCs/>
                <w:iCs/>
                <w:spacing w:val="10"/>
                <w:sz w:val="24"/>
                <w:szCs w:val="24"/>
                <w:lang w:eastAsia="vi-VN"/>
              </w:rPr>
              <w:t>=</w:t>
            </w:r>
            <w:r w:rsidRPr="002B1226">
              <w:rPr>
                <w:rFonts w:ascii="Times New Roman" w:eastAsia="Times New Roman" w:hAnsi="Times New Roman"/>
                <w:bCs/>
                <w:sz w:val="24"/>
                <w:szCs w:val="24"/>
                <w:lang w:val="vi-VN" w:eastAsia="vi-VN"/>
              </w:rPr>
              <w:t xml:space="preserve"> 120g nối với nhau b</w:t>
            </w:r>
            <w:r w:rsidRPr="002B1226">
              <w:rPr>
                <w:rFonts w:ascii="Times New Roman" w:eastAsia="Times New Roman" w:hAnsi="Times New Roman"/>
                <w:bCs/>
                <w:sz w:val="24"/>
                <w:szCs w:val="24"/>
                <w:lang w:eastAsia="vi-VN"/>
              </w:rPr>
              <w:t>ở</w:t>
            </w:r>
            <w:r w:rsidRPr="002B1226">
              <w:rPr>
                <w:rFonts w:ascii="Times New Roman" w:eastAsia="Times New Roman" w:hAnsi="Times New Roman"/>
                <w:bCs/>
                <w:sz w:val="24"/>
                <w:szCs w:val="24"/>
                <w:lang w:val="vi-VN" w:eastAsia="vi-VN"/>
              </w:rPr>
              <w:t xml:space="preserve">i một sợi dây nhẹ, không dãn. Biết hệ số ma sát trượt giữa hai vật và mặt phẳng ngang là </w:t>
            </w:r>
            <w:r w:rsidRPr="002B1226">
              <w:rPr>
                <w:rFonts w:ascii="Times New Roman" w:eastAsia="Times New Roman" w:hAnsi="Times New Roman"/>
                <w:bCs/>
                <w:position w:val="-10"/>
                <w:sz w:val="24"/>
                <w:szCs w:val="24"/>
                <w:lang w:val="vi-VN" w:eastAsia="vi-VN"/>
              </w:rPr>
              <w:object w:dxaOrig="240" w:dyaOrig="260">
                <v:shape id="_x0000_i1082" type="#_x0000_t75" style="width:12pt;height:12.75pt" o:ole="">
                  <v:imagedata r:id="rId128" o:title=""/>
                </v:shape>
                <o:OLEObject Type="Embed" ProgID="Equation.DSMT4" ShapeID="_x0000_i1082" DrawAspect="Content" ObjectID="_1692086251" r:id="rId129"/>
              </w:object>
            </w:r>
            <w:r w:rsidRPr="002B1226">
              <w:rPr>
                <w:rFonts w:ascii="Times New Roman" w:eastAsia="Times New Roman" w:hAnsi="Times New Roman"/>
                <w:bCs/>
                <w:sz w:val="24"/>
                <w:szCs w:val="24"/>
                <w:lang w:val="vi-VN" w:eastAsia="vi-VN"/>
              </w:rPr>
              <w:t xml:space="preserve"> = 0,4. Tác dụng vào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một lực kéo F = 1,5N theo phương ngang. Lấy </w:t>
            </w:r>
            <w:r w:rsidRPr="002B1226">
              <w:rPr>
                <w:rFonts w:ascii="Times New Roman" w:eastAsia="Times New Roman" w:hAnsi="Times New Roman"/>
                <w:bCs/>
                <w:iCs/>
                <w:spacing w:val="10"/>
                <w:sz w:val="24"/>
                <w:szCs w:val="24"/>
                <w:lang w:val="vi-VN" w:eastAsia="vi-VN"/>
              </w:rPr>
              <w:t>g =</w:t>
            </w:r>
            <w:r w:rsidRPr="002B1226">
              <w:rPr>
                <w:rFonts w:ascii="Times New Roman" w:eastAsia="Times New Roman" w:hAnsi="Times New Roman"/>
                <w:bCs/>
                <w:sz w:val="24"/>
                <w:szCs w:val="24"/>
                <w:lang w:val="vi-VN" w:eastAsia="vi-VN"/>
              </w:rPr>
              <w:t xml:space="preserve"> 10 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val="vi-VN" w:eastAsia="vi-VN"/>
              </w:rPr>
              <w:t xml:space="preserve">Tính độ lớn lực căng dây nối giữa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và </w:t>
            </w:r>
            <w:r w:rsidRPr="002B1226">
              <w:rPr>
                <w:rFonts w:ascii="Times New Roman" w:eastAsia="Times New Roman" w:hAnsi="Times New Roman"/>
                <w:bCs/>
                <w:iCs/>
                <w:spacing w:val="10"/>
                <w:sz w:val="24"/>
                <w:szCs w:val="24"/>
                <w:lang w:val="vi-VN" w:eastAsia="vi-VN"/>
              </w:rPr>
              <w:t>B.</w:t>
            </w:r>
          </w:p>
        </w:tc>
        <w:tc>
          <w:tcPr>
            <w:tcW w:w="365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2000250" cy="7239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0" cy="723900"/>
                          </a:xfrm>
                          <a:prstGeom prst="rect">
                            <a:avLst/>
                          </a:prstGeom>
                          <a:noFill/>
                          <a:ln>
                            <a:noFill/>
                          </a:ln>
                        </pic:spPr>
                      </pic:pic>
                    </a:graphicData>
                  </a:graphic>
                </wp:inline>
              </w:drawing>
            </w:r>
          </w:p>
        </w:tc>
      </w:tr>
    </w:tbl>
    <w:p w:rsidR="00E5054A" w:rsidRPr="00E5054A" w:rsidRDefault="00E86D4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sidR="00E5054A" w:rsidRPr="00E86D45">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0,675 N.</w:t>
      </w:r>
      <w:r w:rsidR="00E5054A" w:rsidRPr="00E5054A">
        <w:rPr>
          <w:rFonts w:ascii="Times New Roman" w:eastAsia="Times New Roman" w:hAnsi="Times New Roman"/>
          <w:bCs/>
          <w:sz w:val="24"/>
          <w:szCs w:val="24"/>
          <w:lang w:val="vi-VN" w:eastAsia="vi-VN"/>
        </w:rPr>
        <w:tab/>
      </w:r>
      <w:r w:rsidR="00E5054A" w:rsidRPr="00E86D45">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4,6875 N.</w:t>
      </w:r>
      <w:r w:rsidR="00E5054A" w:rsidRPr="00E5054A">
        <w:rPr>
          <w:rFonts w:ascii="Times New Roman" w:eastAsia="Times New Roman" w:hAnsi="Times New Roman"/>
          <w:bCs/>
          <w:sz w:val="24"/>
          <w:szCs w:val="24"/>
          <w:lang w:val="vi-VN" w:eastAsia="vi-VN"/>
        </w:rPr>
        <w:tab/>
      </w:r>
      <w:r>
        <w:rPr>
          <w:rFonts w:ascii="Times New Roman" w:eastAsia="Times New Roman" w:hAnsi="Times New Roman"/>
          <w:b/>
          <w:bCs/>
          <w:sz w:val="24"/>
          <w:szCs w:val="24"/>
          <w:lang w:eastAsia="vi-VN"/>
        </w:rPr>
        <w:t>C</w:t>
      </w:r>
      <w:r w:rsidR="00E5054A" w:rsidRPr="00E86D45">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0</w:t>
      </w:r>
      <w:proofErr w:type="gramStart"/>
      <w:r w:rsidR="00E5054A" w:rsidRPr="00E5054A">
        <w:rPr>
          <w:rFonts w:ascii="Times New Roman" w:eastAsia="Times New Roman" w:hAnsi="Times New Roman"/>
          <w:bCs/>
          <w:sz w:val="24"/>
          <w:szCs w:val="24"/>
          <w:lang w:val="vi-VN" w:eastAsia="vi-VN"/>
        </w:rPr>
        <w:t>,5625</w:t>
      </w:r>
      <w:proofErr w:type="gramEnd"/>
      <w:r w:rsidR="00E5054A" w:rsidRPr="00E5054A">
        <w:rPr>
          <w:rFonts w:ascii="Times New Roman" w:eastAsia="Times New Roman" w:hAnsi="Times New Roman"/>
          <w:bCs/>
          <w:sz w:val="24"/>
          <w:szCs w:val="24"/>
          <w:lang w:val="vi-VN" w:eastAsia="vi-VN"/>
        </w:rPr>
        <w:t xml:space="preserve"> N.</w:t>
      </w:r>
      <w:r w:rsidR="00E5054A" w:rsidRPr="00E5054A">
        <w:rPr>
          <w:rFonts w:ascii="Times New Roman" w:eastAsia="Times New Roman" w:hAnsi="Times New Roman"/>
          <w:bCs/>
          <w:sz w:val="24"/>
          <w:szCs w:val="24"/>
          <w:lang w:val="vi-VN" w:eastAsia="vi-VN"/>
        </w:rPr>
        <w:tab/>
      </w:r>
      <w:r w:rsidR="00E5054A" w:rsidRPr="00E86D45">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1,875 N.</w:t>
      </w:r>
    </w:p>
    <w:p w:rsidR="00E5054A" w:rsidRDefault="00E86D4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E86D45">
        <w:rPr>
          <w:rFonts w:ascii="Times New Roman" w:eastAsia="Times New Roman" w:hAnsi="Times New Roman"/>
          <w:b/>
          <w:bCs/>
          <w:sz w:val="24"/>
          <w:szCs w:val="24"/>
          <w:lang w:val="vi-VN" w:eastAsia="vi-VN"/>
        </w:rPr>
        <w:t>L</w:t>
      </w:r>
      <w:r w:rsidRPr="00E86D45">
        <w:rPr>
          <w:rFonts w:ascii="Times New Roman" w:eastAsia="Times New Roman" w:hAnsi="Times New Roman"/>
          <w:b/>
          <w:bCs/>
          <w:sz w:val="24"/>
          <w:szCs w:val="24"/>
          <w:lang w:eastAsia="vi-VN"/>
        </w:rPr>
        <w:t>ờ</w:t>
      </w:r>
      <w:r w:rsidR="00E5054A" w:rsidRPr="00E86D45">
        <w:rPr>
          <w:rFonts w:ascii="Times New Roman" w:eastAsia="Times New Roman" w:hAnsi="Times New Roman"/>
          <w:b/>
          <w:bCs/>
          <w:sz w:val="24"/>
          <w:szCs w:val="24"/>
          <w:lang w:val="vi-VN" w:eastAsia="vi-VN"/>
        </w:rPr>
        <w:t>i giải:</w:t>
      </w:r>
    </w:p>
    <w:p w:rsidR="001A691E" w:rsidRPr="001A691E" w:rsidRDefault="0027424C" w:rsidP="001A691E">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Pr>
          <w:noProof/>
        </w:rPr>
        <w:drawing>
          <wp:inline distT="0" distB="0" distL="0" distR="0">
            <wp:extent cx="2914650" cy="139065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14650" cy="1390650"/>
                    </a:xfrm>
                    <a:prstGeom prst="rect">
                      <a:avLst/>
                    </a:prstGeom>
                    <a:noFill/>
                    <a:ln>
                      <a:noFill/>
                    </a:ln>
                  </pic:spPr>
                </pic:pic>
              </a:graphicData>
            </a:graphic>
          </wp:inline>
        </w:drawing>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Áp dụng đ</w:t>
      </w:r>
      <w:r w:rsidR="00322EE0">
        <w:rPr>
          <w:rFonts w:ascii="Times New Roman" w:eastAsia="Times New Roman" w:hAnsi="Times New Roman"/>
          <w:bCs/>
          <w:sz w:val="24"/>
          <w:szCs w:val="24"/>
          <w:lang w:eastAsia="vi-VN"/>
        </w:rPr>
        <w:t>ị</w:t>
      </w:r>
      <w:r w:rsidRPr="00E5054A">
        <w:rPr>
          <w:rFonts w:ascii="Times New Roman" w:eastAsia="Times New Roman" w:hAnsi="Times New Roman"/>
          <w:bCs/>
          <w:sz w:val="24"/>
          <w:szCs w:val="24"/>
          <w:lang w:val="vi-VN" w:eastAsia="vi-VN"/>
        </w:rPr>
        <w:t>nh luật II Niu-tơn cho hệ vật:</w:t>
      </w:r>
    </w:p>
    <w:p w:rsidR="001A691E" w:rsidRPr="001A691E" w:rsidRDefault="001A691E"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1A691E">
        <w:rPr>
          <w:rFonts w:ascii="Times New Roman" w:eastAsia="Times New Roman" w:hAnsi="Times New Roman"/>
          <w:bCs/>
          <w:position w:val="-14"/>
          <w:sz w:val="24"/>
          <w:szCs w:val="24"/>
          <w:lang w:eastAsia="vi-VN"/>
        </w:rPr>
        <w:object w:dxaOrig="2700" w:dyaOrig="400">
          <v:shape id="_x0000_i1083" type="#_x0000_t75" style="width:135pt;height:20.25pt" o:ole="">
            <v:imagedata r:id="rId132" o:title=""/>
          </v:shape>
          <o:OLEObject Type="Embed" ProgID="Equation.DSMT4" ShapeID="_x0000_i1083" DrawAspect="Content" ObjectID="_1692086252" r:id="rId133"/>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Dễ thấy: </w:t>
      </w:r>
      <w:r w:rsidR="001A691E" w:rsidRPr="001A691E">
        <w:rPr>
          <w:rFonts w:ascii="Times New Roman" w:eastAsia="Times New Roman" w:hAnsi="Times New Roman"/>
          <w:bCs/>
          <w:position w:val="-12"/>
          <w:sz w:val="24"/>
          <w:szCs w:val="24"/>
          <w:lang w:val="vi-VN" w:eastAsia="vi-VN"/>
        </w:rPr>
        <w:object w:dxaOrig="1560" w:dyaOrig="360">
          <v:shape id="_x0000_i1084" type="#_x0000_t75" style="width:78pt;height:18pt" o:ole="">
            <v:imagedata r:id="rId134" o:title=""/>
          </v:shape>
          <o:OLEObject Type="Embed" ProgID="Equation.DSMT4" ShapeID="_x0000_i1084" DrawAspect="Content" ObjectID="_1692086253" r:id="rId135"/>
        </w:object>
      </w:r>
      <w:r w:rsidR="001A691E">
        <w:rPr>
          <w:rFonts w:ascii="Times New Roman" w:eastAsia="Times New Roman" w:hAnsi="Times New Roman"/>
          <w:bCs/>
          <w:sz w:val="24"/>
          <w:szCs w:val="24"/>
          <w:lang w:val="vi-VN" w:eastAsia="vi-VN"/>
        </w:rPr>
        <w:t xml:space="preserve"> </w:t>
      </w:r>
    </w:p>
    <w:p w:rsidR="001A691E" w:rsidRPr="001A691E" w:rsidRDefault="001A691E"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1A691E">
        <w:rPr>
          <w:rFonts w:ascii="Times New Roman" w:eastAsia="Times New Roman" w:hAnsi="Times New Roman"/>
          <w:bCs/>
          <w:position w:val="-48"/>
          <w:sz w:val="24"/>
          <w:szCs w:val="24"/>
          <w:lang w:eastAsia="vi-VN"/>
        </w:rPr>
        <w:object w:dxaOrig="5740" w:dyaOrig="1080">
          <v:shape id="_x0000_i1085" type="#_x0000_t75" style="width:287.25pt;height:54pt" o:ole="">
            <v:imagedata r:id="rId136" o:title=""/>
          </v:shape>
          <o:OLEObject Type="Embed" ProgID="Equation.DSMT4" ShapeID="_x0000_i1085" DrawAspect="Content" ObjectID="_1692086254" r:id="rId137"/>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Áp dụng định luật II Niu-tơn cho vật </w:t>
      </w:r>
      <w:r w:rsidRPr="00E5054A">
        <w:rPr>
          <w:rFonts w:ascii="Times New Roman" w:eastAsia="Times New Roman" w:hAnsi="Times New Roman"/>
          <w:bCs/>
          <w:iCs/>
          <w:spacing w:val="10"/>
          <w:sz w:val="24"/>
          <w:szCs w:val="24"/>
          <w:lang w:val="vi-VN" w:eastAsia="vi-VN"/>
        </w:rPr>
        <w:t>B:</w:t>
      </w:r>
    </w:p>
    <w:p w:rsidR="001A691E" w:rsidRPr="001A691E" w:rsidRDefault="001A691E"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1A691E">
        <w:rPr>
          <w:rFonts w:ascii="Times New Roman" w:eastAsia="Times New Roman" w:hAnsi="Times New Roman"/>
          <w:bCs/>
          <w:iCs/>
          <w:spacing w:val="10"/>
          <w:position w:val="-12"/>
          <w:sz w:val="24"/>
          <w:szCs w:val="24"/>
          <w:lang w:eastAsia="vi-VN"/>
        </w:rPr>
        <w:object w:dxaOrig="4540" w:dyaOrig="360">
          <v:shape id="_x0000_i1086" type="#_x0000_t75" style="width:227.25pt;height:18pt" o:ole="">
            <v:imagedata r:id="rId138" o:title=""/>
          </v:shape>
          <o:OLEObject Type="Embed" ProgID="Equation.DSMT4" ShapeID="_x0000_i1086" DrawAspect="Content" ObjectID="_1692086255" r:id="rId139"/>
        </w:object>
      </w:r>
      <w:r>
        <w:rPr>
          <w:rFonts w:ascii="Times New Roman" w:eastAsia="Times New Roman" w:hAnsi="Times New Roman"/>
          <w:bCs/>
          <w:iCs/>
          <w:spacing w:val="10"/>
          <w:sz w:val="24"/>
          <w:szCs w:val="24"/>
          <w:lang w:eastAsia="vi-VN"/>
        </w:rPr>
        <w:t xml:space="preserve"> </w:t>
      </w:r>
    </w:p>
    <w:p w:rsidR="00E5054A" w:rsidRPr="001A691E" w:rsidRDefault="001A691E"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Pr="001A691E">
        <w:rPr>
          <w:rFonts w:ascii="Times New Roman" w:eastAsia="Times New Roman" w:hAnsi="Times New Roman"/>
          <w:b/>
          <w:bCs/>
          <w:sz w:val="24"/>
          <w:szCs w:val="24"/>
          <w:lang w:val="vi-VN" w:eastAsia="vi-VN"/>
        </w:rPr>
        <w:t xml:space="preserve">Đáp án </w:t>
      </w:r>
      <w:r w:rsidRPr="001A691E">
        <w:rPr>
          <w:rFonts w:ascii="Times New Roman" w:eastAsia="Times New Roman" w:hAnsi="Times New Roman"/>
          <w:b/>
          <w:bCs/>
          <w:sz w:val="24"/>
          <w:szCs w:val="24"/>
          <w:lang w:eastAsia="vi-VN"/>
        </w:rPr>
        <w:t>C</w:t>
      </w:r>
      <w:r w:rsidR="00E5054A" w:rsidRPr="001A691E">
        <w:rPr>
          <w:rFonts w:ascii="Times New Roman" w:eastAsia="Times New Roman" w:hAnsi="Times New Roman"/>
          <w:b/>
          <w:bCs/>
          <w:sz w:val="24"/>
          <w:szCs w:val="24"/>
          <w:lang w:val="vi-VN" w:eastAsia="vi-VN"/>
        </w:rPr>
        <w:t>.</w:t>
      </w:r>
    </w:p>
    <w:tbl>
      <w:tblPr>
        <w:tblW w:w="0" w:type="auto"/>
        <w:tblLook w:val="04A0" w:firstRow="1" w:lastRow="0" w:firstColumn="1" w:lastColumn="0" w:noHBand="0" w:noVBand="1"/>
      </w:tblPr>
      <w:tblGrid>
        <w:gridCol w:w="6768"/>
        <w:gridCol w:w="3657"/>
      </w:tblGrid>
      <w:tr w:rsidR="00D146BF" w:rsidRPr="002B1226" w:rsidTr="002B1226">
        <w:tc>
          <w:tcPr>
            <w:tcW w:w="67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
                <w:bCs/>
                <w:sz w:val="24"/>
                <w:szCs w:val="24"/>
                <w:lang w:val="vi-VN" w:eastAsia="vi-VN"/>
              </w:rPr>
              <w:lastRenderedPageBreak/>
              <w:t>Ví dụ 4:</w:t>
            </w:r>
            <w:r w:rsidRPr="002B1226">
              <w:rPr>
                <w:rFonts w:ascii="Times New Roman" w:eastAsia="Times New Roman" w:hAnsi="Times New Roman"/>
                <w:bCs/>
                <w:sz w:val="24"/>
                <w:szCs w:val="24"/>
                <w:lang w:val="vi-VN" w:eastAsia="vi-VN"/>
              </w:rPr>
              <w:t xml:space="preserve"> Cho cơ hệ như hình vẽ. Vật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có khối lượng m</w:t>
            </w:r>
            <w:r w:rsidRPr="002B1226">
              <w:rPr>
                <w:rFonts w:ascii="Times New Roman" w:eastAsia="Times New Roman" w:hAnsi="Times New Roman"/>
                <w:bCs/>
                <w:sz w:val="24"/>
                <w:szCs w:val="24"/>
                <w:vertAlign w:val="subscript"/>
                <w:lang w:eastAsia="vi-VN"/>
              </w:rPr>
              <w:t>1</w:t>
            </w:r>
            <w:r w:rsidRPr="002B1226">
              <w:rPr>
                <w:rFonts w:ascii="Times New Roman" w:eastAsia="Times New Roman" w:hAnsi="Times New Roman"/>
                <w:bCs/>
                <w:sz w:val="24"/>
                <w:szCs w:val="24"/>
                <w:lang w:val="vi-VN" w:eastAsia="vi-VN"/>
              </w:rPr>
              <w:t xml:space="preserve"> = 200g, vật </w:t>
            </w:r>
            <w:r w:rsidRPr="002B1226">
              <w:rPr>
                <w:rFonts w:ascii="Times New Roman" w:eastAsia="Times New Roman" w:hAnsi="Times New Roman"/>
                <w:bCs/>
                <w:iCs/>
                <w:spacing w:val="10"/>
                <w:sz w:val="24"/>
                <w:szCs w:val="24"/>
                <w:lang w:val="vi-VN" w:eastAsia="vi-VN"/>
              </w:rPr>
              <w:t>B có</w:t>
            </w:r>
            <w:r w:rsidRPr="002B1226">
              <w:rPr>
                <w:rFonts w:ascii="Times New Roman" w:eastAsia="Times New Roman" w:hAnsi="Times New Roman"/>
                <w:bCs/>
                <w:sz w:val="24"/>
                <w:szCs w:val="24"/>
                <w:lang w:val="vi-VN" w:eastAsia="vi-VN"/>
              </w:rPr>
              <w:t xml:space="preserve"> khối lượng </w:t>
            </w:r>
            <w:r w:rsidRPr="002B1226">
              <w:rPr>
                <w:rFonts w:ascii="Times New Roman" w:eastAsia="Times New Roman" w:hAnsi="Times New Roman"/>
                <w:bCs/>
                <w:iCs/>
                <w:spacing w:val="10"/>
                <w:sz w:val="24"/>
                <w:szCs w:val="24"/>
                <w:lang w:eastAsia="vi-VN"/>
              </w:rPr>
              <w:t>m</w:t>
            </w:r>
            <w:r w:rsidRPr="002B1226">
              <w:rPr>
                <w:rFonts w:ascii="Times New Roman" w:eastAsia="Times New Roman" w:hAnsi="Times New Roman"/>
                <w:bCs/>
                <w:iCs/>
                <w:spacing w:val="10"/>
                <w:sz w:val="24"/>
                <w:szCs w:val="24"/>
                <w:vertAlign w:val="subscript"/>
                <w:lang w:val="vi-VN" w:eastAsia="vi-VN"/>
              </w:rPr>
              <w:t>2</w:t>
            </w:r>
            <w:r w:rsidRPr="002B1226">
              <w:rPr>
                <w:rFonts w:ascii="Times New Roman" w:eastAsia="Times New Roman" w:hAnsi="Times New Roman"/>
                <w:bCs/>
                <w:sz w:val="24"/>
                <w:szCs w:val="24"/>
                <w:lang w:val="vi-VN" w:eastAsia="vi-VN"/>
              </w:rPr>
              <w:t xml:space="preserve"> = 120g nối với nhau bởi một sợi dây nhẹ, không dãn. Hệ số ma sát trượt giữa hai vật và mặt phẳng ngang là </w:t>
            </w:r>
            <w:r w:rsidRPr="002B1226">
              <w:rPr>
                <w:rFonts w:ascii="Times New Roman" w:eastAsia="Times New Roman" w:hAnsi="Times New Roman"/>
                <w:bCs/>
                <w:position w:val="-10"/>
                <w:sz w:val="24"/>
                <w:szCs w:val="24"/>
                <w:lang w:val="vi-VN" w:eastAsia="vi-VN"/>
              </w:rPr>
              <w:object w:dxaOrig="240" w:dyaOrig="260">
                <v:shape id="_x0000_i1087" type="#_x0000_t75" style="width:12pt;height:12.75pt" o:ole="">
                  <v:imagedata r:id="rId140" o:title=""/>
                </v:shape>
                <o:OLEObject Type="Embed" ProgID="Equation.DSMT4" ShapeID="_x0000_i1087" DrawAspect="Content" ObjectID="_1692086256" r:id="rId141"/>
              </w:objec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bCs/>
                <w:iCs/>
                <w:spacing w:val="10"/>
                <w:sz w:val="24"/>
                <w:szCs w:val="24"/>
                <w:lang w:val="vi-VN" w:eastAsia="vi-VN"/>
              </w:rPr>
              <w:t>=</w:t>
            </w:r>
            <w:r w:rsidRPr="002B1226">
              <w:rPr>
                <w:rFonts w:ascii="Times New Roman" w:eastAsia="Times New Roman" w:hAnsi="Times New Roman"/>
                <w:bCs/>
                <w:sz w:val="24"/>
                <w:szCs w:val="24"/>
                <w:lang w:val="vi-VN" w:eastAsia="vi-VN"/>
              </w:rPr>
              <w:t xml:space="preserve"> 0,4. Tác dụng vào </w:t>
            </w:r>
            <w:r w:rsidRPr="002B1226">
              <w:rPr>
                <w:rFonts w:ascii="Times New Roman" w:eastAsia="Times New Roman" w:hAnsi="Times New Roman"/>
                <w:bCs/>
                <w:iCs/>
                <w:spacing w:val="10"/>
                <w:sz w:val="24"/>
                <w:szCs w:val="24"/>
                <w:lang w:val="vi-VN" w:eastAsia="vi-VN"/>
              </w:rPr>
              <w:t>A</w:t>
            </w:r>
            <w:r w:rsidRPr="002B1226">
              <w:rPr>
                <w:rFonts w:ascii="Times New Roman" w:eastAsia="Times New Roman" w:hAnsi="Times New Roman"/>
                <w:bCs/>
                <w:sz w:val="24"/>
                <w:szCs w:val="24"/>
                <w:lang w:val="vi-VN" w:eastAsia="vi-VN"/>
              </w:rPr>
              <w:t xml:space="preserve"> một lực kéo </w:t>
            </w:r>
            <w:r w:rsidRPr="002B1226">
              <w:rPr>
                <w:rFonts w:ascii="Times New Roman" w:eastAsia="Times New Roman" w:hAnsi="Times New Roman"/>
                <w:bCs/>
                <w:position w:val="-4"/>
                <w:sz w:val="24"/>
                <w:szCs w:val="24"/>
                <w:lang w:val="vi-VN" w:eastAsia="vi-VN"/>
              </w:rPr>
              <w:object w:dxaOrig="200" w:dyaOrig="320">
                <v:shape id="_x0000_i1088" type="#_x0000_t75" style="width:9.75pt;height:15.75pt" o:ole="">
                  <v:imagedata r:id="rId142" o:title=""/>
                </v:shape>
                <o:OLEObject Type="Embed" ProgID="Equation.DSMT4" ShapeID="_x0000_i1088" DrawAspect="Content" ObjectID="_1692086257" r:id="rId143"/>
              </w:object>
            </w:r>
            <w:r w:rsidRPr="002B1226">
              <w:rPr>
                <w:rFonts w:ascii="Times New Roman" w:eastAsia="Times New Roman" w:hAnsi="Times New Roman"/>
                <w:bCs/>
                <w:sz w:val="24"/>
                <w:szCs w:val="24"/>
                <w:lang w:val="vi-VN" w:eastAsia="vi-VN"/>
              </w:rPr>
              <w:t xml:space="preserve"> theo phương ngang. Biết rằng dây nối hai vật ch</w:t>
            </w:r>
            <w:r w:rsidRPr="002B1226">
              <w:rPr>
                <w:rFonts w:ascii="Times New Roman" w:eastAsia="Times New Roman" w:hAnsi="Times New Roman"/>
                <w:bCs/>
                <w:sz w:val="24"/>
                <w:szCs w:val="24"/>
                <w:lang w:eastAsia="vi-VN"/>
              </w:rPr>
              <w:t>ỉ</w:t>
            </w:r>
            <w:r w:rsidRPr="002B1226">
              <w:rPr>
                <w:rFonts w:ascii="Times New Roman" w:eastAsia="Times New Roman" w:hAnsi="Times New Roman"/>
                <w:bCs/>
                <w:sz w:val="24"/>
                <w:szCs w:val="24"/>
                <w:lang w:val="vi-VN" w:eastAsia="vi-VN"/>
              </w:rPr>
              <w:t xml:space="preserve"> chịu được lực căng </w:t>
            </w:r>
            <w:r w:rsidRPr="002B1226">
              <w:rPr>
                <w:rFonts w:ascii="Times New Roman" w:eastAsia="Times New Roman" w:hAnsi="Times New Roman"/>
                <w:bCs/>
                <w:sz w:val="24"/>
                <w:szCs w:val="24"/>
                <w:lang w:eastAsia="vi-VN"/>
              </w:rPr>
              <w:t>tố</w:t>
            </w:r>
            <w:r w:rsidRPr="002B1226">
              <w:rPr>
                <w:rFonts w:ascii="Times New Roman" w:eastAsia="Times New Roman" w:hAnsi="Times New Roman"/>
                <w:bCs/>
                <w:sz w:val="24"/>
                <w:szCs w:val="24"/>
                <w:lang w:val="vi-VN" w:eastAsia="vi-VN"/>
              </w:rPr>
              <w:t xml:space="preserve">i đa </w:t>
            </w:r>
            <w:r w:rsidRPr="002B1226">
              <w:rPr>
                <w:rFonts w:ascii="Times New Roman" w:eastAsia="Times New Roman" w:hAnsi="Times New Roman"/>
                <w:bCs/>
                <w:iCs/>
                <w:smallCaps/>
                <w:spacing w:val="10"/>
                <w:sz w:val="24"/>
                <w:szCs w:val="24"/>
                <w:lang w:val="vi-VN" w:eastAsia="vi-VN"/>
              </w:rPr>
              <w:t>T</w:t>
            </w:r>
            <w:r w:rsidRPr="002B1226">
              <w:rPr>
                <w:rFonts w:ascii="Times New Roman" w:eastAsia="Times New Roman" w:hAnsi="Times New Roman"/>
                <w:bCs/>
                <w:iCs/>
                <w:smallCaps/>
                <w:spacing w:val="10"/>
                <w:sz w:val="24"/>
                <w:szCs w:val="24"/>
                <w:vertAlign w:val="subscript"/>
                <w:lang w:eastAsia="vi-VN"/>
              </w:rPr>
              <w:t>0</w:t>
            </w:r>
            <w:r w:rsidRPr="002B1226">
              <w:rPr>
                <w:rFonts w:ascii="Times New Roman" w:eastAsia="Times New Roman" w:hAnsi="Times New Roman"/>
                <w:bCs/>
                <w:iCs/>
                <w:smallCaps/>
                <w:spacing w:val="10"/>
                <w:sz w:val="24"/>
                <w:szCs w:val="24"/>
                <w:lang w:val="vi-VN" w:eastAsia="vi-VN"/>
              </w:rPr>
              <w:t xml:space="preserve"> </w:t>
            </w:r>
            <w:r w:rsidRPr="002B1226">
              <w:rPr>
                <w:rFonts w:ascii="Times New Roman" w:eastAsia="Times New Roman" w:hAnsi="Times New Roman"/>
                <w:bCs/>
                <w:iCs/>
                <w:smallCaps/>
                <w:spacing w:val="10"/>
                <w:sz w:val="24"/>
                <w:szCs w:val="24"/>
                <w:lang w:eastAsia="vi-VN"/>
              </w:rPr>
              <w:t>=</w:t>
            </w:r>
            <w:r w:rsidRPr="002B1226">
              <w:rPr>
                <w:rFonts w:ascii="Times New Roman" w:eastAsia="Times New Roman" w:hAnsi="Times New Roman"/>
                <w:bCs/>
                <w:sz w:val="24"/>
                <w:szCs w:val="24"/>
                <w:lang w:val="vi-VN" w:eastAsia="vi-VN"/>
              </w:rPr>
              <w:t xml:space="preserve"> 0,6 N. Lấy g = 10 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T</w:t>
            </w:r>
            <w:r w:rsidRPr="002B1226">
              <w:rPr>
                <w:rFonts w:ascii="Times New Roman" w:eastAsia="Times New Roman" w:hAnsi="Times New Roman"/>
                <w:bCs/>
                <w:sz w:val="24"/>
                <w:szCs w:val="24"/>
                <w:lang w:eastAsia="vi-VN"/>
              </w:rPr>
              <w:t>ì</w:t>
            </w:r>
            <w:r w:rsidRPr="002B1226">
              <w:rPr>
                <w:rFonts w:ascii="Times New Roman" w:eastAsia="Times New Roman" w:hAnsi="Times New Roman"/>
                <w:bCs/>
                <w:sz w:val="24"/>
                <w:szCs w:val="24"/>
                <w:lang w:val="vi-VN" w:eastAsia="vi-VN"/>
              </w:rPr>
              <w:t>m lực F lớn nhất đ</w:t>
            </w:r>
            <w:r w:rsidRPr="002B1226">
              <w:rPr>
                <w:rFonts w:ascii="Times New Roman" w:eastAsia="Times New Roman" w:hAnsi="Times New Roman"/>
                <w:bCs/>
                <w:sz w:val="24"/>
                <w:szCs w:val="24"/>
                <w:lang w:eastAsia="vi-VN"/>
              </w:rPr>
              <w:t>ể</w:t>
            </w:r>
            <w:r w:rsidRPr="002B1226">
              <w:rPr>
                <w:rFonts w:ascii="Times New Roman" w:eastAsia="Times New Roman" w:hAnsi="Times New Roman"/>
                <w:bCs/>
                <w:sz w:val="24"/>
                <w:szCs w:val="24"/>
                <w:lang w:val="vi-VN" w:eastAsia="vi-VN"/>
              </w:rPr>
              <w:t xml:space="preserve"> dây không bị đứt.</w:t>
            </w:r>
          </w:p>
        </w:tc>
        <w:tc>
          <w:tcPr>
            <w:tcW w:w="365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876425" cy="685800"/>
                  <wp:effectExtent l="0" t="0" r="952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tc>
      </w:tr>
    </w:tbl>
    <w:p w:rsidR="00E5054A" w:rsidRPr="00E5054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bookmarkStart w:id="2" w:name="bookmark5"/>
      <w:r>
        <w:rPr>
          <w:rFonts w:ascii="Times New Roman" w:eastAsia="Times New Roman" w:hAnsi="Times New Roman"/>
          <w:bCs/>
          <w:sz w:val="24"/>
          <w:szCs w:val="24"/>
          <w:lang w:eastAsia="vi-VN"/>
        </w:rPr>
        <w:tab/>
      </w:r>
      <w:r w:rsidR="00E5054A" w:rsidRPr="00884BBA">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0,96 N.</w:t>
      </w:r>
      <w:r w:rsidR="00E5054A" w:rsidRPr="00E5054A">
        <w:rPr>
          <w:rFonts w:ascii="Times New Roman" w:eastAsia="Times New Roman" w:hAnsi="Times New Roman"/>
          <w:bCs/>
          <w:sz w:val="24"/>
          <w:szCs w:val="24"/>
          <w:lang w:val="vi-VN" w:eastAsia="vi-VN"/>
        </w:rPr>
        <w:tab/>
      </w:r>
      <w:r w:rsidR="00E5054A" w:rsidRPr="00884BBA">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0,375 N.</w:t>
      </w:r>
      <w:r w:rsidR="00E5054A" w:rsidRPr="00E5054A">
        <w:rPr>
          <w:rFonts w:ascii="Times New Roman" w:eastAsia="Times New Roman" w:hAnsi="Times New Roman"/>
          <w:bCs/>
          <w:sz w:val="24"/>
          <w:szCs w:val="24"/>
          <w:lang w:val="vi-VN" w:eastAsia="vi-VN"/>
        </w:rPr>
        <w:tab/>
      </w:r>
      <w:r w:rsidRPr="00884BBA">
        <w:rPr>
          <w:rFonts w:ascii="Times New Roman" w:eastAsia="Times New Roman" w:hAnsi="Times New Roman"/>
          <w:b/>
          <w:bCs/>
          <w:sz w:val="24"/>
          <w:szCs w:val="24"/>
          <w:lang w:eastAsia="vi-VN"/>
        </w:rPr>
        <w:t>C</w:t>
      </w:r>
      <w:r w:rsidR="00E5054A" w:rsidRPr="00884BBA">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1</w:t>
      </w:r>
      <w:proofErr w:type="gramStart"/>
      <w:r w:rsidR="00E5054A" w:rsidRPr="00E5054A">
        <w:rPr>
          <w:rFonts w:ascii="Times New Roman" w:eastAsia="Times New Roman" w:hAnsi="Times New Roman"/>
          <w:bCs/>
          <w:sz w:val="24"/>
          <w:szCs w:val="24"/>
          <w:lang w:val="vi-VN" w:eastAsia="vi-VN"/>
        </w:rPr>
        <w:t>,5</w:t>
      </w:r>
      <w:proofErr w:type="gramEnd"/>
      <w:r w:rsidR="00E5054A" w:rsidRPr="00E5054A">
        <w:rPr>
          <w:rFonts w:ascii="Times New Roman" w:eastAsia="Times New Roman" w:hAnsi="Times New Roman"/>
          <w:bCs/>
          <w:sz w:val="24"/>
          <w:szCs w:val="24"/>
          <w:lang w:val="vi-VN" w:eastAsia="vi-VN"/>
        </w:rPr>
        <w:t xml:space="preserve"> N.</w:t>
      </w:r>
      <w:r w:rsidR="00E5054A" w:rsidRPr="00E5054A">
        <w:rPr>
          <w:rFonts w:ascii="Times New Roman" w:eastAsia="Times New Roman" w:hAnsi="Times New Roman"/>
          <w:bCs/>
          <w:sz w:val="24"/>
          <w:szCs w:val="24"/>
          <w:lang w:val="vi-VN" w:eastAsia="vi-VN"/>
        </w:rPr>
        <w:tab/>
      </w:r>
      <w:r w:rsidR="00E5054A" w:rsidRPr="00884BBA">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1,6 N.</w:t>
      </w:r>
      <w:bookmarkEnd w:id="2"/>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bookmarkStart w:id="3" w:name="bookmark6"/>
      <w:r w:rsidRPr="00884BBA">
        <w:rPr>
          <w:rFonts w:ascii="Times New Roman" w:eastAsia="Times New Roman" w:hAnsi="Times New Roman"/>
          <w:b/>
          <w:bCs/>
          <w:sz w:val="24"/>
          <w:szCs w:val="24"/>
          <w:lang w:val="vi-VN" w:eastAsia="vi-VN"/>
        </w:rPr>
        <w:t>Lời giải:</w:t>
      </w:r>
      <w:bookmarkEnd w:id="3"/>
    </w:p>
    <w:p w:rsidR="00884BBA" w:rsidRPr="00884BBA" w:rsidRDefault="0027424C" w:rsidP="00884BBA">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Pr>
          <w:noProof/>
        </w:rPr>
        <w:drawing>
          <wp:inline distT="0" distB="0" distL="0" distR="0">
            <wp:extent cx="2933700" cy="1381125"/>
            <wp:effectExtent l="0" t="0" r="0" b="9525"/>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Áp dụng định luật II Niu-tơn cho hệ vật:</w:t>
      </w:r>
    </w:p>
    <w:p w:rsidR="00884BB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884BBA">
        <w:rPr>
          <w:rFonts w:ascii="Times New Roman" w:eastAsia="Times New Roman" w:hAnsi="Times New Roman"/>
          <w:bCs/>
          <w:position w:val="-30"/>
          <w:sz w:val="24"/>
          <w:szCs w:val="24"/>
          <w:lang w:eastAsia="vi-VN"/>
        </w:rPr>
        <w:object w:dxaOrig="5060" w:dyaOrig="680">
          <v:shape id="_x0000_i1089" type="#_x0000_t75" style="width:252.75pt;height:33.75pt" o:ole="">
            <v:imagedata r:id="rId146" o:title=""/>
          </v:shape>
          <o:OLEObject Type="Embed" ProgID="Equation.DSMT4" ShapeID="_x0000_i1089" DrawAspect="Content" ObjectID="_1692086258" r:id="rId147"/>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Áp dụng định luật II Niu-tơn cho vật B: </w:t>
      </w:r>
    </w:p>
    <w:p w:rsidR="00884BB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884BBA">
        <w:rPr>
          <w:rFonts w:ascii="Times New Roman" w:eastAsia="Times New Roman" w:hAnsi="Times New Roman"/>
          <w:bCs/>
          <w:position w:val="-46"/>
          <w:sz w:val="24"/>
          <w:szCs w:val="24"/>
          <w:lang w:eastAsia="vi-VN"/>
        </w:rPr>
        <w:object w:dxaOrig="4300" w:dyaOrig="1040">
          <v:shape id="_x0000_i1090" type="#_x0000_t75" style="width:215.25pt;height:51.75pt" o:ole="">
            <v:imagedata r:id="rId148" o:title=""/>
          </v:shape>
          <o:OLEObject Type="Embed" ProgID="Equation.DSMT4" ShapeID="_x0000_i1090" DrawAspect="Content" ObjectID="_1692086259" r:id="rId149"/>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Do dây ch</w:t>
      </w:r>
      <w:r w:rsidR="00884BBA">
        <w:rPr>
          <w:rFonts w:ascii="Times New Roman" w:eastAsia="Times New Roman" w:hAnsi="Times New Roman"/>
          <w:bCs/>
          <w:sz w:val="24"/>
          <w:szCs w:val="24"/>
          <w:lang w:eastAsia="vi-VN"/>
        </w:rPr>
        <w:t>ỉ</w:t>
      </w:r>
      <w:r w:rsidRPr="00E5054A">
        <w:rPr>
          <w:rFonts w:ascii="Times New Roman" w:eastAsia="Times New Roman" w:hAnsi="Times New Roman"/>
          <w:bCs/>
          <w:sz w:val="24"/>
          <w:szCs w:val="24"/>
          <w:lang w:val="vi-VN" w:eastAsia="vi-VN"/>
        </w:rPr>
        <w:t xml:space="preserve"> chịu được lực căng tối đa </w:t>
      </w:r>
      <w:r w:rsidR="00884BBA" w:rsidRPr="00884BBA">
        <w:rPr>
          <w:rFonts w:ascii="Times New Roman" w:eastAsia="Times New Roman" w:hAnsi="Times New Roman"/>
          <w:bCs/>
          <w:iCs/>
          <w:spacing w:val="10"/>
          <w:position w:val="-12"/>
          <w:sz w:val="24"/>
          <w:szCs w:val="24"/>
          <w:lang w:val="vi-VN" w:eastAsia="vi-VN"/>
        </w:rPr>
        <w:object w:dxaOrig="1219" w:dyaOrig="360">
          <v:shape id="_x0000_i1091" type="#_x0000_t75" style="width:60.75pt;height:18pt" o:ole="">
            <v:imagedata r:id="rId150" o:title=""/>
          </v:shape>
          <o:OLEObject Type="Embed" ProgID="Equation.DSMT4" ShapeID="_x0000_i1091" DrawAspect="Content" ObjectID="_1692086260" r:id="rId151"/>
        </w:object>
      </w:r>
      <w:r w:rsidR="00884BBA">
        <w:rPr>
          <w:rFonts w:ascii="Times New Roman" w:eastAsia="Times New Roman" w:hAnsi="Times New Roman"/>
          <w:bCs/>
          <w:iCs/>
          <w:spacing w:val="10"/>
          <w:sz w:val="24"/>
          <w:szCs w:val="24"/>
          <w:lang w:val="vi-VN" w:eastAsia="vi-VN"/>
        </w:rPr>
        <w:t xml:space="preserve"> </w:t>
      </w:r>
    </w:p>
    <w:p w:rsidR="00884BB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884BBA">
        <w:rPr>
          <w:rFonts w:ascii="Times New Roman" w:eastAsia="Times New Roman" w:hAnsi="Times New Roman"/>
          <w:bCs/>
          <w:iCs/>
          <w:spacing w:val="10"/>
          <w:position w:val="-30"/>
          <w:sz w:val="24"/>
          <w:szCs w:val="24"/>
          <w:lang w:eastAsia="vi-VN"/>
        </w:rPr>
        <w:object w:dxaOrig="4120" w:dyaOrig="680">
          <v:shape id="_x0000_i1092" type="#_x0000_t75" style="width:206.25pt;height:33.75pt" o:ole="">
            <v:imagedata r:id="rId152" o:title=""/>
          </v:shape>
          <o:OLEObject Type="Embed" ProgID="Equation.DSMT4" ShapeID="_x0000_i1092" DrawAspect="Content" ObjectID="_1692086261" r:id="rId153"/>
        </w:object>
      </w:r>
      <w:r>
        <w:rPr>
          <w:rFonts w:ascii="Times New Roman" w:eastAsia="Times New Roman" w:hAnsi="Times New Roman"/>
          <w:bCs/>
          <w:iCs/>
          <w:spacing w:val="10"/>
          <w:sz w:val="24"/>
          <w:szCs w:val="24"/>
          <w:lang w:eastAsia="vi-VN"/>
        </w:rPr>
        <w:t xml:space="preserve"> </w:t>
      </w:r>
    </w:p>
    <w:p w:rsidR="00E5054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Đáp án D.</w:t>
      </w:r>
    </w:p>
    <w:tbl>
      <w:tblPr>
        <w:tblW w:w="0" w:type="auto"/>
        <w:tblLook w:val="04A0" w:firstRow="1" w:lastRow="0" w:firstColumn="1" w:lastColumn="0" w:noHBand="0" w:noVBand="1"/>
      </w:tblPr>
      <w:tblGrid>
        <w:gridCol w:w="7668"/>
        <w:gridCol w:w="2757"/>
      </w:tblGrid>
      <w:tr w:rsidR="00D146BF" w:rsidRPr="002B1226" w:rsidTr="002B1226">
        <w:tc>
          <w:tcPr>
            <w:tcW w:w="76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Ví dụ 5:</w:t>
            </w:r>
            <w:r w:rsidRPr="002B1226">
              <w:rPr>
                <w:rFonts w:ascii="Times New Roman" w:eastAsia="Times New Roman" w:hAnsi="Times New Roman"/>
                <w:bCs/>
                <w:sz w:val="24"/>
                <w:szCs w:val="24"/>
                <w:lang w:val="vi-VN" w:eastAsia="vi-VN"/>
              </w:rPr>
              <w:t xml:space="preserve"> Hai vật </w:t>
            </w:r>
            <w:r w:rsidRPr="002B1226">
              <w:rPr>
                <w:rFonts w:ascii="Times New Roman" w:eastAsia="Times New Roman" w:hAnsi="Times New Roman"/>
                <w:bCs/>
                <w:iCs/>
                <w:spacing w:val="10"/>
                <w:sz w:val="24"/>
                <w:szCs w:val="24"/>
                <w:lang w:val="vi-VN" w:eastAsia="vi-VN"/>
              </w:rPr>
              <w:t>m</w:t>
            </w:r>
            <w:r w:rsidRPr="002B1226">
              <w:rPr>
                <w:rFonts w:ascii="Times New Roman" w:eastAsia="Times New Roman" w:hAnsi="Times New Roman"/>
                <w:bCs/>
                <w:iCs/>
                <w:spacing w:val="10"/>
                <w:sz w:val="24"/>
                <w:szCs w:val="24"/>
                <w:vertAlign w:val="subscript"/>
                <w:lang w:eastAsia="vi-VN"/>
              </w:rPr>
              <w:t>1</w:t>
            </w:r>
            <w:r w:rsidRPr="002B1226">
              <w:rPr>
                <w:rFonts w:ascii="Times New Roman" w:eastAsia="Times New Roman" w:hAnsi="Times New Roman"/>
                <w:bCs/>
                <w:sz w:val="24"/>
                <w:szCs w:val="24"/>
                <w:lang w:val="vi-VN" w:eastAsia="vi-VN"/>
              </w:rPr>
              <w:t xml:space="preserve"> = 300g và </w:t>
            </w:r>
            <w:r w:rsidRPr="002B1226">
              <w:rPr>
                <w:rFonts w:ascii="Times New Roman" w:eastAsia="Times New Roman" w:hAnsi="Times New Roman"/>
                <w:bCs/>
                <w:iCs/>
                <w:spacing w:val="10"/>
                <w:sz w:val="24"/>
                <w:szCs w:val="24"/>
                <w:lang w:val="vi-VN" w:eastAsia="vi-VN"/>
              </w:rPr>
              <w:t>m</w:t>
            </w:r>
            <w:r w:rsidRPr="002B1226">
              <w:rPr>
                <w:rFonts w:ascii="Times New Roman" w:eastAsia="Times New Roman" w:hAnsi="Times New Roman"/>
                <w:bCs/>
                <w:iCs/>
                <w:spacing w:val="10"/>
                <w:sz w:val="24"/>
                <w:szCs w:val="24"/>
                <w:vertAlign w:val="subscript"/>
                <w:lang w:val="vi-VN" w:eastAsia="vi-VN"/>
              </w:rPr>
              <w:t>2</w:t>
            </w:r>
            <w:r w:rsidRPr="002B1226">
              <w:rPr>
                <w:rFonts w:ascii="Times New Roman" w:eastAsia="Times New Roman" w:hAnsi="Times New Roman"/>
                <w:bCs/>
                <w:sz w:val="24"/>
                <w:szCs w:val="24"/>
                <w:lang w:val="vi-VN" w:eastAsia="vi-VN"/>
              </w:rPr>
              <w:t xml:space="preserve"> = </w:t>
            </w:r>
            <w:r w:rsidRPr="002B1226">
              <w:rPr>
                <w:rFonts w:ascii="Times New Roman" w:eastAsia="Times New Roman" w:hAnsi="Times New Roman"/>
                <w:bCs/>
                <w:sz w:val="24"/>
                <w:szCs w:val="24"/>
                <w:lang w:eastAsia="vi-VN"/>
              </w:rPr>
              <w:t>100</w:t>
            </w:r>
            <w:r w:rsidRPr="002B1226">
              <w:rPr>
                <w:rFonts w:ascii="Times New Roman" w:eastAsia="Times New Roman" w:hAnsi="Times New Roman"/>
                <w:bCs/>
                <w:sz w:val="24"/>
                <w:szCs w:val="24"/>
                <w:lang w:val="vi-VN" w:eastAsia="vi-VN"/>
              </w:rPr>
              <w:t>g nối v</w:t>
            </w:r>
            <w:r w:rsidRPr="002B1226">
              <w:rPr>
                <w:rFonts w:ascii="Times New Roman" w:eastAsia="Times New Roman" w:hAnsi="Times New Roman"/>
                <w:bCs/>
                <w:sz w:val="24"/>
                <w:szCs w:val="24"/>
                <w:lang w:eastAsia="vi-VN"/>
              </w:rPr>
              <w:t>ớ</w:t>
            </w:r>
            <w:r w:rsidRPr="002B1226">
              <w:rPr>
                <w:rFonts w:ascii="Times New Roman" w:eastAsia="Times New Roman" w:hAnsi="Times New Roman"/>
                <w:bCs/>
                <w:sz w:val="24"/>
                <w:szCs w:val="24"/>
                <w:lang w:val="vi-VN" w:eastAsia="vi-VN"/>
              </w:rPr>
              <w:t xml:space="preserve">i nhau bằng dây mảnh, nhẹ, không dãn vắt qua một ròng rọc cố định. Bỏ qua khối lượng của ròng rọc, lực cản của không khí và ma sát tại trục ròng rọc. Tính lực căng của dây. Lấy </w:t>
            </w:r>
            <w:r w:rsidRPr="002B1226">
              <w:rPr>
                <w:rFonts w:ascii="Times New Roman" w:eastAsia="Times New Roman" w:hAnsi="Times New Roman"/>
                <w:bCs/>
                <w:iCs/>
                <w:spacing w:val="10"/>
                <w:sz w:val="24"/>
                <w:szCs w:val="24"/>
                <w:lang w:val="vi-VN" w:eastAsia="vi-VN"/>
              </w:rPr>
              <w:t>g</w:t>
            </w:r>
            <w:r w:rsidRPr="002B1226">
              <w:rPr>
                <w:rFonts w:ascii="Times New Roman" w:eastAsia="Times New Roman" w:hAnsi="Times New Roman"/>
                <w:bCs/>
                <w:sz w:val="24"/>
                <w:szCs w:val="24"/>
                <w:lang w:val="vi-VN" w:eastAsia="vi-VN"/>
              </w:rPr>
              <w:t xml:space="preserve"> = 10m/s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eastAsia="vi-VN"/>
              </w:rPr>
              <w:tab/>
            </w:r>
            <w:r w:rsidRPr="002B1226">
              <w:rPr>
                <w:rFonts w:ascii="Times New Roman" w:eastAsia="Times New Roman" w:hAnsi="Times New Roman"/>
                <w:b/>
                <w:bCs/>
                <w:sz w:val="24"/>
                <w:szCs w:val="24"/>
                <w:lang w:val="vi-VN" w:eastAsia="vi-VN"/>
              </w:rPr>
              <w:t>A.</w:t>
            </w:r>
            <w:r w:rsidRPr="002B1226">
              <w:rPr>
                <w:rFonts w:ascii="Times New Roman" w:eastAsia="Times New Roman" w:hAnsi="Times New Roman"/>
                <w:bCs/>
                <w:sz w:val="24"/>
                <w:szCs w:val="24"/>
                <w:lang w:val="vi-VN" w:eastAsia="vi-VN"/>
              </w:rPr>
              <w:t xml:space="preserve"> 3 N.</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4N.</w:t>
            </w:r>
            <w:r w:rsidRPr="002B1226">
              <w:rPr>
                <w:rFonts w:ascii="Times New Roman" w:eastAsia="Times New Roman" w:hAnsi="Times New Roman"/>
                <w:bCs/>
                <w:sz w:val="24"/>
                <w:szCs w:val="24"/>
                <w:lang w:val="vi-VN"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eastAsia="vi-VN"/>
              </w:rPr>
              <w:t xml:space="preserve">  </w:t>
            </w:r>
            <w:r w:rsidR="00322EE0"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eastAsia="vi-VN"/>
              </w:rPr>
              <w:t>C</w:t>
            </w:r>
            <w:r w:rsidRPr="002B1226">
              <w:rPr>
                <w:rFonts w:ascii="Times New Roman" w:eastAsia="Times New Roman" w:hAnsi="Times New Roman"/>
                <w:b/>
                <w:spacing w:val="-10"/>
                <w:sz w:val="24"/>
                <w:szCs w:val="24"/>
                <w:lang w:val="vi-VN" w:eastAsia="vi-VN"/>
              </w:rPr>
              <w:t>.</w:t>
            </w:r>
            <w:r w:rsidRPr="002B1226">
              <w:rPr>
                <w:rFonts w:ascii="Times New Roman" w:eastAsia="Times New Roman" w:hAnsi="Times New Roman"/>
                <w:spacing w:val="-10"/>
                <w:sz w:val="24"/>
                <w:szCs w:val="24"/>
                <w:lang w:val="vi-VN" w:eastAsia="vi-VN"/>
              </w:rPr>
              <w:t xml:space="preserve"> </w:t>
            </w:r>
            <w:r w:rsidRPr="002B1226">
              <w:rPr>
                <w:rFonts w:ascii="Times New Roman" w:eastAsia="Times New Roman" w:hAnsi="Times New Roman"/>
                <w:bCs/>
                <w:sz w:val="24"/>
                <w:szCs w:val="24"/>
                <w:lang w:val="vi-VN" w:eastAsia="vi-VN"/>
              </w:rPr>
              <w:t>1,5 N.</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2 N.</w:t>
            </w:r>
          </w:p>
        </w:tc>
        <w:tc>
          <w:tcPr>
            <w:tcW w:w="275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323975" cy="1685925"/>
                  <wp:effectExtent l="0" t="0" r="9525" b="9525"/>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tc>
      </w:tr>
      <w:tr w:rsidR="00D146BF" w:rsidRPr="002B1226" w:rsidTr="002B1226">
        <w:tc>
          <w:tcPr>
            <w:tcW w:w="76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2B1226">
              <w:rPr>
                <w:rFonts w:ascii="Times New Roman" w:eastAsia="Times New Roman" w:hAnsi="Times New Roman"/>
                <w:b/>
                <w:bCs/>
                <w:sz w:val="24"/>
                <w:szCs w:val="24"/>
                <w:lang w:val="vi-VN" w:eastAsia="vi-VN"/>
              </w:rPr>
              <w:lastRenderedPageBreak/>
              <w:t>Lời giải:</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val="vi-VN" w:eastAsia="vi-VN"/>
              </w:rPr>
              <w:t xml:space="preserve">Bỏ qua khối lượng ròng rọc: </w:t>
            </w:r>
            <w:r w:rsidRPr="002B1226">
              <w:rPr>
                <w:rFonts w:ascii="Times New Roman" w:eastAsia="Times New Roman" w:hAnsi="Times New Roman"/>
                <w:bCs/>
                <w:position w:val="-12"/>
                <w:sz w:val="24"/>
                <w:szCs w:val="24"/>
                <w:lang w:val="vi-VN" w:eastAsia="vi-VN"/>
              </w:rPr>
              <w:object w:dxaOrig="1120" w:dyaOrig="360">
                <v:shape id="_x0000_i1093" type="#_x0000_t75" style="width:56.25pt;height:18pt" o:ole="">
                  <v:imagedata r:id="rId155" o:title=""/>
                </v:shape>
                <o:OLEObject Type="Embed" ProgID="Equation.DSMT4" ShapeID="_x0000_i1093" DrawAspect="Content" ObjectID="_1692086262" r:id="rId156"/>
              </w:object>
            </w:r>
            <w:r w:rsidRPr="002B1226">
              <w:rPr>
                <w:rFonts w:ascii="Times New Roman" w:eastAsia="Times New Roman" w:hAnsi="Times New Roman"/>
                <w:bCs/>
                <w:sz w:val="24"/>
                <w:szCs w:val="24"/>
                <w:lang w:val="vi-VN" w:eastAsia="vi-VN"/>
              </w:rPr>
              <w:t xml:space="preserve"> </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val="vi-VN" w:eastAsia="vi-VN"/>
              </w:rPr>
              <w:t xml:space="preserve">Dây không dãn: </w:t>
            </w:r>
            <w:r w:rsidRPr="002B1226">
              <w:rPr>
                <w:rFonts w:ascii="Times New Roman" w:eastAsia="Times New Roman" w:hAnsi="Times New Roman"/>
                <w:bCs/>
                <w:position w:val="-12"/>
                <w:sz w:val="24"/>
                <w:szCs w:val="24"/>
                <w:lang w:val="vi-VN" w:eastAsia="vi-VN"/>
              </w:rPr>
              <w:object w:dxaOrig="1080" w:dyaOrig="360">
                <v:shape id="_x0000_i1094" type="#_x0000_t75" style="width:54pt;height:18pt" o:ole="">
                  <v:imagedata r:id="rId157" o:title=""/>
                </v:shape>
                <o:OLEObject Type="Embed" ProgID="Equation.DSMT4" ShapeID="_x0000_i1094" DrawAspect="Content" ObjectID="_1692086263" r:id="rId158"/>
              </w:object>
            </w:r>
            <w:r w:rsidRPr="002B1226">
              <w:rPr>
                <w:rFonts w:ascii="Times New Roman" w:eastAsia="Times New Roman" w:hAnsi="Times New Roman"/>
                <w:bCs/>
                <w:sz w:val="24"/>
                <w:szCs w:val="24"/>
                <w:lang w:val="vi-VN" w:eastAsia="vi-VN"/>
              </w:rPr>
              <w:t xml:space="preserve"> </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val="vi-VN" w:eastAsia="vi-VN"/>
              </w:rPr>
              <w:t>Áp dụng định luật II Niu-tơn cho từng vật với chiều dương tương ứng như hình</w:t>
            </w:r>
            <w:r w:rsidRPr="002B1226">
              <w:rPr>
                <w:rFonts w:ascii="Times New Roman" w:eastAsia="Times New Roman" w:hAnsi="Times New Roman"/>
                <w:bCs/>
                <w:sz w:val="24"/>
                <w:szCs w:val="24"/>
                <w:lang w:eastAsia="vi-VN"/>
              </w:rPr>
              <w:t xml:space="preserve"> vẽ, ta có:</w:t>
            </w:r>
            <w:r w:rsidR="00322EE0"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position w:val="-32"/>
                <w:sz w:val="24"/>
                <w:szCs w:val="24"/>
                <w:lang w:eastAsia="vi-VN"/>
              </w:rPr>
              <w:object w:dxaOrig="2100" w:dyaOrig="760">
                <v:shape id="_x0000_i1095" type="#_x0000_t75" style="width:105pt;height:38.25pt" o:ole="">
                  <v:imagedata r:id="rId159" o:title=""/>
                </v:shape>
                <o:OLEObject Type="Embed" ProgID="Equation.DSMT4" ShapeID="_x0000_i1095" DrawAspect="Content" ObjectID="_1692086264" r:id="rId160"/>
              </w:object>
            </w:r>
            <w:r w:rsidRPr="002B1226">
              <w:rPr>
                <w:rFonts w:ascii="Times New Roman" w:eastAsia="Times New Roman" w:hAnsi="Times New Roman"/>
                <w:bCs/>
                <w:sz w:val="24"/>
                <w:szCs w:val="24"/>
                <w:lang w:eastAsia="vi-VN"/>
              </w:rPr>
              <w:t xml:space="preserve"> </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val="vi-VN" w:eastAsia="vi-VN"/>
              </w:rPr>
              <w:t>Cộng (1) và (2) suy ra:</w:t>
            </w:r>
            <w:r w:rsidR="00322EE0" w:rsidRPr="002B1226">
              <w:rPr>
                <w:rFonts w:ascii="Times New Roman" w:eastAsia="Times New Roman" w:hAnsi="Times New Roman"/>
                <w:bCs/>
                <w:sz w:val="24"/>
                <w:szCs w:val="24"/>
                <w:lang w:eastAsia="vi-VN"/>
              </w:rPr>
              <w:t xml:space="preserve"> </w:t>
            </w:r>
            <w:r w:rsidR="00322EE0" w:rsidRPr="002B1226">
              <w:rPr>
                <w:rFonts w:ascii="Times New Roman" w:eastAsia="Times New Roman" w:hAnsi="Times New Roman"/>
                <w:bCs/>
                <w:position w:val="-30"/>
                <w:sz w:val="24"/>
                <w:szCs w:val="24"/>
                <w:lang w:eastAsia="vi-VN"/>
              </w:rPr>
              <w:object w:dxaOrig="4120" w:dyaOrig="720">
                <v:shape id="_x0000_i1096" type="#_x0000_t75" style="width:206.25pt;height:36pt" o:ole="">
                  <v:imagedata r:id="rId161" o:title=""/>
                </v:shape>
                <o:OLEObject Type="Embed" ProgID="Equation.DSMT4" ShapeID="_x0000_i1096" DrawAspect="Content" ObjectID="_1692086265" r:id="rId162"/>
              </w:object>
            </w:r>
          </w:p>
        </w:tc>
        <w:tc>
          <w:tcPr>
            <w:tcW w:w="2757" w:type="dxa"/>
            <w:shd w:val="clear" w:color="auto" w:fill="auto"/>
          </w:tcPr>
          <w:p w:rsidR="00D146BF" w:rsidRPr="00A51474" w:rsidRDefault="0027424C" w:rsidP="002B1226">
            <w:pPr>
              <w:tabs>
                <w:tab w:val="left" w:pos="180"/>
                <w:tab w:val="left" w:pos="2707"/>
                <w:tab w:val="left" w:pos="5227"/>
                <w:tab w:val="left" w:pos="7747"/>
              </w:tabs>
              <w:spacing w:beforeLines="20" w:before="48" w:afterLines="20" w:after="48" w:line="288" w:lineRule="auto"/>
              <w:jc w:val="both"/>
              <w:rPr>
                <w:noProof/>
              </w:rPr>
            </w:pPr>
            <w:r>
              <w:rPr>
                <w:noProof/>
              </w:rPr>
              <w:drawing>
                <wp:inline distT="0" distB="0" distL="0" distR="0">
                  <wp:extent cx="1581150" cy="220980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81150" cy="2209800"/>
                          </a:xfrm>
                          <a:prstGeom prst="rect">
                            <a:avLst/>
                          </a:prstGeom>
                          <a:noFill/>
                          <a:ln>
                            <a:noFill/>
                          </a:ln>
                        </pic:spPr>
                      </pic:pic>
                    </a:graphicData>
                  </a:graphic>
                </wp:inline>
              </w:drawing>
            </w:r>
          </w:p>
        </w:tc>
      </w:tr>
    </w:tbl>
    <w:p w:rsid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884BBA">
        <w:rPr>
          <w:rFonts w:ascii="Times New Roman" w:eastAsia="Times New Roman" w:hAnsi="Times New Roman"/>
          <w:bCs/>
          <w:position w:val="-12"/>
          <w:sz w:val="24"/>
          <w:szCs w:val="24"/>
          <w:lang w:eastAsia="vi-VN"/>
        </w:rPr>
        <w:object w:dxaOrig="2620" w:dyaOrig="360">
          <v:shape id="_x0000_i1097" type="#_x0000_t75" style="width:131.25pt;height:18pt" o:ole="">
            <v:imagedata r:id="rId164" o:title=""/>
          </v:shape>
          <o:OLEObject Type="Embed" ProgID="Equation.DSMT4" ShapeID="_x0000_i1097" DrawAspect="Content" ObjectID="_1692086266" r:id="rId165"/>
        </w:object>
      </w:r>
      <w:r>
        <w:rPr>
          <w:rFonts w:ascii="Times New Roman" w:eastAsia="Times New Roman" w:hAnsi="Times New Roman"/>
          <w:bCs/>
          <w:sz w:val="24"/>
          <w:szCs w:val="24"/>
          <w:lang w:eastAsia="vi-VN"/>
        </w:rPr>
        <w:t xml:space="preserve"> </w:t>
      </w:r>
    </w:p>
    <w:p w:rsidR="00E5054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 xml:space="preserve">Đáp án </w:t>
      </w:r>
      <w:r w:rsidRPr="00884BBA">
        <w:rPr>
          <w:rFonts w:ascii="Times New Roman" w:eastAsia="Times New Roman" w:hAnsi="Times New Roman"/>
          <w:b/>
          <w:spacing w:val="-10"/>
          <w:sz w:val="24"/>
          <w:szCs w:val="24"/>
          <w:lang w:eastAsia="vi-VN"/>
        </w:rPr>
        <w:t>C</w:t>
      </w:r>
      <w:r w:rsidR="00E5054A" w:rsidRPr="00884BBA">
        <w:rPr>
          <w:rFonts w:ascii="Times New Roman" w:eastAsia="Times New Roman" w:hAnsi="Times New Roman"/>
          <w:b/>
          <w:spacing w:val="-10"/>
          <w:sz w:val="24"/>
          <w:szCs w:val="24"/>
          <w:lang w:val="vi-VN" w:eastAsia="vi-VN"/>
        </w:rPr>
        <w:t>.</w:t>
      </w:r>
    </w:p>
    <w:p w:rsidR="00E5054A" w:rsidRPr="00884BB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884BBA">
        <w:rPr>
          <w:rFonts w:ascii="Times New Roman" w:eastAsia="Times New Roman" w:hAnsi="Times New Roman"/>
          <w:b/>
          <w:bCs/>
          <w:sz w:val="24"/>
          <w:szCs w:val="24"/>
          <w:lang w:val="vi-VN" w:eastAsia="vi-VN"/>
        </w:rPr>
        <w:t>Chú ý:</w:t>
      </w:r>
      <w:r w:rsidR="00884BBA">
        <w:rPr>
          <w:rFonts w:ascii="Times New Roman" w:eastAsia="Times New Roman" w:hAnsi="Times New Roman"/>
          <w:b/>
          <w:bCs/>
          <w:sz w:val="24"/>
          <w:szCs w:val="24"/>
          <w:lang w:eastAsia="vi-VN"/>
        </w:rPr>
        <w:t xml:space="preserve"> </w:t>
      </w:r>
      <w:r w:rsidRPr="00E5054A">
        <w:rPr>
          <w:rFonts w:ascii="Times New Roman" w:eastAsia="Times New Roman" w:hAnsi="Times New Roman"/>
          <w:bCs/>
          <w:sz w:val="24"/>
          <w:szCs w:val="24"/>
          <w:lang w:val="vi-VN" w:eastAsia="vi-VN"/>
        </w:rPr>
        <w:t>Có thể áp dụng luôn định luật II Niu-tơn cho hệ hai vật v</w:t>
      </w:r>
      <w:r w:rsidR="00884BBA">
        <w:rPr>
          <w:rFonts w:ascii="Times New Roman" w:eastAsia="Times New Roman" w:hAnsi="Times New Roman"/>
          <w:bCs/>
          <w:sz w:val="24"/>
          <w:szCs w:val="24"/>
          <w:lang w:eastAsia="vi-VN"/>
        </w:rPr>
        <w:t>ới</w:t>
      </w:r>
      <w:r w:rsidRPr="00E5054A">
        <w:rPr>
          <w:rFonts w:ascii="Times New Roman" w:eastAsia="Times New Roman" w:hAnsi="Times New Roman"/>
          <w:bCs/>
          <w:sz w:val="24"/>
          <w:szCs w:val="24"/>
          <w:lang w:val="vi-VN" w:eastAsia="vi-VN"/>
        </w:rPr>
        <w:t xml:space="preserve"> lưu ý chọn trục chung cho cả hai vật hướng dọc theo dây từ vật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2</w:t>
      </w:r>
      <w:r w:rsidRPr="00E5054A">
        <w:rPr>
          <w:rFonts w:ascii="Times New Roman" w:eastAsia="Times New Roman" w:hAnsi="Times New Roman"/>
          <w:bCs/>
          <w:sz w:val="24"/>
          <w:szCs w:val="24"/>
          <w:lang w:val="vi-VN" w:eastAsia="vi-VN"/>
        </w:rPr>
        <w:t xml:space="preserve"> sang vật </w:t>
      </w:r>
      <w:r w:rsidRPr="00E5054A">
        <w:rPr>
          <w:rFonts w:ascii="Times New Roman" w:eastAsia="Times New Roman" w:hAnsi="Times New Roman"/>
          <w:bCs/>
          <w:iCs/>
          <w:spacing w:val="10"/>
          <w:sz w:val="24"/>
          <w:szCs w:val="24"/>
          <w:lang w:val="vi-VN" w:eastAsia="vi-VN"/>
        </w:rPr>
        <w:t>m</w:t>
      </w:r>
      <w:r w:rsidR="00884BBA">
        <w:rPr>
          <w:rFonts w:ascii="Times New Roman" w:eastAsia="Times New Roman" w:hAnsi="Times New Roman"/>
          <w:bCs/>
          <w:iCs/>
          <w:spacing w:val="10"/>
          <w:sz w:val="24"/>
          <w:szCs w:val="24"/>
          <w:vertAlign w:val="subscript"/>
          <w:lang w:eastAsia="vi-VN"/>
        </w:rPr>
        <w:t>1</w:t>
      </w:r>
      <w:r w:rsidR="00884BBA">
        <w:rPr>
          <w:rFonts w:ascii="Times New Roman" w:eastAsia="Times New Roman" w:hAnsi="Times New Roman"/>
          <w:bCs/>
          <w:iCs/>
          <w:spacing w:val="10"/>
          <w:sz w:val="24"/>
          <w:szCs w:val="24"/>
          <w:lang w:eastAsia="vi-VN"/>
        </w:rPr>
        <w: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Suy ra ngay:</w:t>
      </w:r>
      <w:r w:rsidR="00884BBA">
        <w:rPr>
          <w:rFonts w:ascii="Times New Roman" w:eastAsia="Times New Roman" w:hAnsi="Times New Roman"/>
          <w:bCs/>
          <w:sz w:val="24"/>
          <w:szCs w:val="24"/>
          <w:lang w:eastAsia="vi-VN"/>
        </w:rPr>
        <w:t xml:space="preserve"> a</w:t>
      </w:r>
      <w:r w:rsidR="00884BBA" w:rsidRPr="00884BBA">
        <w:rPr>
          <w:rFonts w:ascii="Times New Roman" w:eastAsia="Times New Roman" w:hAnsi="Times New Roman"/>
          <w:bCs/>
          <w:sz w:val="24"/>
          <w:szCs w:val="24"/>
          <w:vertAlign w:val="subscript"/>
          <w:lang w:eastAsia="vi-VN"/>
        </w:rPr>
        <w:t>hệ</w:t>
      </w:r>
      <w:r w:rsidR="00884BBA" w:rsidRPr="00884BBA">
        <w:rPr>
          <w:rFonts w:ascii="Times New Roman" w:eastAsia="Times New Roman" w:hAnsi="Times New Roman"/>
          <w:bCs/>
          <w:position w:val="-30"/>
          <w:sz w:val="24"/>
          <w:szCs w:val="24"/>
          <w:lang w:val="vi-VN" w:eastAsia="vi-VN"/>
        </w:rPr>
        <w:object w:dxaOrig="3940" w:dyaOrig="720">
          <v:shape id="_x0000_i1098" type="#_x0000_t75" style="width:197.25pt;height:36pt" o:ole="">
            <v:imagedata r:id="rId166" o:title=""/>
          </v:shape>
          <o:OLEObject Type="Embed" ProgID="Equation.DSMT4" ShapeID="_x0000_i1098" DrawAspect="Content" ObjectID="_1692086267" r:id="rId167"/>
        </w:object>
      </w:r>
      <w:r w:rsidR="00884BBA">
        <w:rPr>
          <w:rFonts w:ascii="Times New Roman" w:eastAsia="Times New Roman" w:hAnsi="Times New Roman"/>
          <w:bCs/>
          <w:sz w:val="24"/>
          <w:szCs w:val="24"/>
          <w:lang w:val="vi-VN" w:eastAsia="vi-VN"/>
        </w:rPr>
        <w:t xml:space="preserve"> </w:t>
      </w:r>
    </w:p>
    <w:p w:rsidR="00E5054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val="vi-VN" w:eastAsia="vi-VN"/>
        </w:rPr>
        <w:t>Tu</w:t>
      </w:r>
      <w:r>
        <w:rPr>
          <w:rFonts w:ascii="Times New Roman" w:eastAsia="Times New Roman" w:hAnsi="Times New Roman"/>
          <w:bCs/>
          <w:sz w:val="24"/>
          <w:szCs w:val="24"/>
          <w:lang w:eastAsia="vi-VN"/>
        </w:rPr>
        <w:t>y</w:t>
      </w:r>
      <w:r w:rsidR="00E5054A" w:rsidRPr="00E5054A">
        <w:rPr>
          <w:rFonts w:ascii="Times New Roman" w:eastAsia="Times New Roman" w:hAnsi="Times New Roman"/>
          <w:bCs/>
          <w:sz w:val="24"/>
          <w:szCs w:val="24"/>
          <w:lang w:val="vi-VN" w:eastAsia="vi-VN"/>
        </w:rPr>
        <w:t xml:space="preserve"> nhiên để tìm T vẫn phải viết định luật II </w:t>
      </w:r>
      <w:r>
        <w:rPr>
          <w:rFonts w:ascii="Times New Roman" w:eastAsia="Times New Roman" w:hAnsi="Times New Roman"/>
          <w:bCs/>
          <w:sz w:val="24"/>
          <w:szCs w:val="24"/>
          <w:lang w:val="vi-VN" w:eastAsia="vi-VN"/>
        </w:rPr>
        <w:t>Niu-tơn cho một trong hai vật</w:t>
      </w:r>
      <w:r>
        <w:rPr>
          <w:rFonts w:ascii="Times New Roman" w:eastAsia="Times New Roman" w:hAnsi="Times New Roman"/>
          <w:bCs/>
          <w:sz w:val="24"/>
          <w:szCs w:val="24"/>
          <w:lang w:eastAsia="vi-VN"/>
        </w:rPr>
        <w:t>.</w:t>
      </w:r>
    </w:p>
    <w:p w:rsidR="00E5054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884BBA">
        <w:rPr>
          <w:rFonts w:ascii="Times New Roman" w:eastAsia="Times New Roman" w:hAnsi="Times New Roman"/>
          <w:b/>
          <w:bCs/>
          <w:sz w:val="24"/>
          <w:szCs w:val="24"/>
          <w:lang w:eastAsia="vi-VN"/>
        </w:rPr>
        <w:t xml:space="preserve">Dạng 3: </w:t>
      </w:r>
      <w:r w:rsidR="00E5054A" w:rsidRPr="00884BBA">
        <w:rPr>
          <w:rFonts w:ascii="Times New Roman" w:eastAsia="Times New Roman" w:hAnsi="Times New Roman"/>
          <w:b/>
          <w:bCs/>
          <w:sz w:val="24"/>
          <w:szCs w:val="24"/>
          <w:lang w:val="vi-VN" w:eastAsia="vi-VN"/>
        </w:rPr>
        <w:t>Chuyển động trên mặt phẳng nghiêng</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884BBA">
        <w:rPr>
          <w:rFonts w:ascii="Times New Roman" w:eastAsia="Times New Roman" w:hAnsi="Times New Roman"/>
          <w:b/>
          <w:bCs/>
          <w:sz w:val="24"/>
          <w:szCs w:val="24"/>
          <w:lang w:val="vi-VN" w:eastAsia="vi-VN"/>
        </w:rPr>
        <w:t>Ví dụ 1:</w:t>
      </w:r>
      <w:r w:rsidR="00884BBA">
        <w:rPr>
          <w:rFonts w:ascii="Times New Roman" w:eastAsia="Times New Roman" w:hAnsi="Times New Roman"/>
          <w:bCs/>
          <w:sz w:val="24"/>
          <w:szCs w:val="24"/>
          <w:lang w:val="vi-VN" w:eastAsia="vi-VN"/>
        </w:rPr>
        <w:t xml:space="preserve"> Một chất đi</w:t>
      </w:r>
      <w:r w:rsidR="00884BBA">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 xml:space="preserve">m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sz w:val="24"/>
          <w:szCs w:val="24"/>
          <w:lang w:val="vi-VN" w:eastAsia="vi-VN"/>
        </w:rPr>
        <w:t xml:space="preserve"> trượt xuống theo một mặt phẳng nghiêng góc </w:t>
      </w:r>
      <w:r w:rsidR="00884BBA" w:rsidRPr="00884BBA">
        <w:rPr>
          <w:rFonts w:ascii="Times New Roman" w:eastAsia="Times New Roman" w:hAnsi="Times New Roman"/>
          <w:bCs/>
          <w:position w:val="-6"/>
          <w:sz w:val="24"/>
          <w:szCs w:val="24"/>
          <w:lang w:val="vi-VN" w:eastAsia="vi-VN"/>
        </w:rPr>
        <w:object w:dxaOrig="240" w:dyaOrig="220">
          <v:shape id="_x0000_i1099" type="#_x0000_t75" style="width:12pt;height:11.25pt" o:ole="">
            <v:imagedata r:id="rId168" o:title=""/>
          </v:shape>
          <o:OLEObject Type="Embed" ProgID="Equation.DSMT4" ShapeID="_x0000_i1099" DrawAspect="Content" ObjectID="_1692086268" r:id="rId169"/>
        </w:object>
      </w:r>
      <w:r w:rsidR="00884BB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so với phương ngang. Cho hệ số ma sát trượt giữa vật và mặt ph</w:t>
      </w:r>
      <w:r w:rsidR="00884BBA">
        <w:rPr>
          <w:rFonts w:ascii="Times New Roman" w:eastAsia="Times New Roman" w:hAnsi="Times New Roman"/>
          <w:bCs/>
          <w:sz w:val="24"/>
          <w:szCs w:val="24"/>
          <w:lang w:eastAsia="vi-VN"/>
        </w:rPr>
        <w:t>ẳ</w:t>
      </w:r>
      <w:r w:rsidRPr="00E5054A">
        <w:rPr>
          <w:rFonts w:ascii="Times New Roman" w:eastAsia="Times New Roman" w:hAnsi="Times New Roman"/>
          <w:bCs/>
          <w:sz w:val="24"/>
          <w:szCs w:val="24"/>
          <w:lang w:val="vi-VN" w:eastAsia="vi-VN"/>
        </w:rPr>
        <w:t xml:space="preserve">ng nghiêng là </w:t>
      </w:r>
      <w:r w:rsidR="00884BBA" w:rsidRPr="00884BBA">
        <w:rPr>
          <w:rFonts w:ascii="Times New Roman" w:eastAsia="Times New Roman" w:hAnsi="Times New Roman"/>
          <w:bCs/>
          <w:position w:val="-10"/>
          <w:sz w:val="24"/>
          <w:szCs w:val="24"/>
          <w:lang w:val="vi-VN" w:eastAsia="vi-VN"/>
        </w:rPr>
        <w:object w:dxaOrig="240" w:dyaOrig="260">
          <v:shape id="_x0000_i1100" type="#_x0000_t75" style="width:12pt;height:12.75pt" o:ole="">
            <v:imagedata r:id="rId170" o:title=""/>
          </v:shape>
          <o:OLEObject Type="Embed" ProgID="Equation.DSMT4" ShapeID="_x0000_i1100" DrawAspect="Content" ObjectID="_1692086269" r:id="rId171"/>
        </w:object>
      </w:r>
      <w:r w:rsidR="00884BBA">
        <w:rPr>
          <w:rFonts w:ascii="Times New Roman" w:eastAsia="Times New Roman" w:hAnsi="Times New Roman"/>
          <w:bCs/>
          <w:sz w:val="24"/>
          <w:szCs w:val="24"/>
          <w:lang w:eastAsia="vi-VN"/>
        </w:rPr>
        <w:t>,</w:t>
      </w:r>
      <w:r w:rsidRPr="00E5054A">
        <w:rPr>
          <w:rFonts w:ascii="Times New Roman" w:eastAsia="Times New Roman" w:hAnsi="Times New Roman"/>
          <w:bCs/>
          <w:iCs/>
          <w:spacing w:val="10"/>
          <w:sz w:val="24"/>
          <w:szCs w:val="24"/>
          <w:lang w:val="vi-VN" w:eastAsia="vi-VN"/>
        </w:rPr>
        <w:t xml:space="preserve"> </w:t>
      </w:r>
      <w:r w:rsidRPr="00E5054A">
        <w:rPr>
          <w:rFonts w:ascii="Times New Roman" w:eastAsia="Times New Roman" w:hAnsi="Times New Roman"/>
          <w:bCs/>
          <w:sz w:val="24"/>
          <w:szCs w:val="24"/>
          <w:lang w:val="vi-VN" w:eastAsia="vi-VN"/>
        </w:rPr>
        <w:t xml:space="preserve">gia tốc trọng trường là </w:t>
      </w:r>
      <w:r w:rsidRPr="00E5054A">
        <w:rPr>
          <w:rFonts w:ascii="Times New Roman" w:eastAsia="Times New Roman" w:hAnsi="Times New Roman"/>
          <w:bCs/>
          <w:iCs/>
          <w:spacing w:val="10"/>
          <w:sz w:val="24"/>
          <w:szCs w:val="24"/>
          <w:lang w:val="vi-VN" w:eastAsia="vi-VN"/>
        </w:rPr>
        <w:t>g.</w:t>
      </w:r>
      <w:r w:rsidR="00884BBA">
        <w:rPr>
          <w:rFonts w:ascii="Times New Roman" w:eastAsia="Times New Roman" w:hAnsi="Times New Roman"/>
          <w:bCs/>
          <w:sz w:val="24"/>
          <w:szCs w:val="24"/>
          <w:lang w:val="vi-VN" w:eastAsia="vi-VN"/>
        </w:rPr>
        <w:t xml:space="preserve"> T</w:t>
      </w:r>
      <w:r w:rsidR="00884BBA">
        <w:rPr>
          <w:rFonts w:ascii="Times New Roman" w:eastAsia="Times New Roman" w:hAnsi="Times New Roman"/>
          <w:bCs/>
          <w:sz w:val="24"/>
          <w:szCs w:val="24"/>
          <w:lang w:eastAsia="vi-VN"/>
        </w:rPr>
        <w:t>ì</w:t>
      </w:r>
      <w:r w:rsidRPr="00E5054A">
        <w:rPr>
          <w:rFonts w:ascii="Times New Roman" w:eastAsia="Times New Roman" w:hAnsi="Times New Roman"/>
          <w:bCs/>
          <w:sz w:val="24"/>
          <w:szCs w:val="24"/>
          <w:lang w:val="vi-VN" w:eastAsia="vi-VN"/>
        </w:rPr>
        <w:t>m gia tốc của vật.</w:t>
      </w:r>
    </w:p>
    <w:p w:rsidR="00E5054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 xml:space="preserve">A. </w:t>
      </w:r>
      <w:r w:rsidRPr="00884BBA">
        <w:rPr>
          <w:rFonts w:ascii="Times New Roman" w:eastAsia="Times New Roman" w:hAnsi="Times New Roman"/>
          <w:b/>
          <w:bCs/>
          <w:position w:val="-10"/>
          <w:sz w:val="24"/>
          <w:szCs w:val="24"/>
          <w:lang w:val="vi-VN" w:eastAsia="vi-VN"/>
        </w:rPr>
        <w:object w:dxaOrig="2120" w:dyaOrig="320">
          <v:shape id="_x0000_i1101" type="#_x0000_t75" style="width:105.75pt;height:15.75pt" o:ole="">
            <v:imagedata r:id="rId172" o:title=""/>
          </v:shape>
          <o:OLEObject Type="Embed" ProgID="Equation.DSMT4" ShapeID="_x0000_i1101" DrawAspect="Content" ObjectID="_1692086270" r:id="rId173"/>
        </w:object>
      </w:r>
      <w:r>
        <w:rPr>
          <w:rFonts w:ascii="Times New Roman" w:eastAsia="Times New Roman" w:hAnsi="Times New Roman"/>
          <w:b/>
          <w:bCs/>
          <w:sz w:val="24"/>
          <w:szCs w:val="24"/>
          <w:lang w:val="vi-VN" w:eastAsia="vi-VN"/>
        </w:rPr>
        <w:t xml:space="preserve"> </w:t>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B.</w:t>
      </w:r>
      <w:r w:rsidRPr="00884BBA">
        <w:rPr>
          <w:rFonts w:ascii="Times New Roman" w:eastAsia="Times New Roman" w:hAnsi="Times New Roman"/>
          <w:b/>
          <w:bCs/>
          <w:position w:val="-10"/>
          <w:sz w:val="24"/>
          <w:szCs w:val="24"/>
          <w:lang w:val="vi-VN" w:eastAsia="vi-VN"/>
        </w:rPr>
        <w:object w:dxaOrig="2120" w:dyaOrig="320">
          <v:shape id="_x0000_i1102" type="#_x0000_t75" style="width:105.75pt;height:15.75pt" o:ole="">
            <v:imagedata r:id="rId174" o:title=""/>
          </v:shape>
          <o:OLEObject Type="Embed" ProgID="Equation.DSMT4" ShapeID="_x0000_i1102" DrawAspect="Content" ObjectID="_1692086271" r:id="rId175"/>
        </w:object>
      </w:r>
      <w:r>
        <w:rPr>
          <w:rFonts w:ascii="Times New Roman" w:eastAsia="Times New Roman" w:hAnsi="Times New Roman"/>
          <w:b/>
          <w:bCs/>
          <w:sz w:val="24"/>
          <w:szCs w:val="24"/>
          <w:lang w:val="vi-VN" w:eastAsia="vi-VN"/>
        </w:rPr>
        <w:t xml:space="preserve"> </w:t>
      </w:r>
    </w:p>
    <w:p w:rsidR="00E5054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C.</w:t>
      </w:r>
      <w:r w:rsidRPr="00884BBA">
        <w:rPr>
          <w:rFonts w:ascii="Times New Roman" w:eastAsia="Times New Roman" w:hAnsi="Times New Roman"/>
          <w:b/>
          <w:bCs/>
          <w:position w:val="-10"/>
          <w:sz w:val="24"/>
          <w:szCs w:val="24"/>
          <w:lang w:val="vi-VN" w:eastAsia="vi-VN"/>
        </w:rPr>
        <w:object w:dxaOrig="2120" w:dyaOrig="320">
          <v:shape id="_x0000_i1103" type="#_x0000_t75" style="width:105.75pt;height:15.75pt" o:ole="">
            <v:imagedata r:id="rId176" o:title=""/>
          </v:shape>
          <o:OLEObject Type="Embed" ProgID="Equation.DSMT4" ShapeID="_x0000_i1103" DrawAspect="Content" ObjectID="_1692086272" r:id="rId177"/>
        </w:object>
      </w:r>
      <w:r>
        <w:rPr>
          <w:rFonts w:ascii="Times New Roman" w:eastAsia="Times New Roman" w:hAnsi="Times New Roman"/>
          <w:b/>
          <w:bCs/>
          <w:sz w:val="24"/>
          <w:szCs w:val="24"/>
          <w:lang w:val="vi-VN" w:eastAsia="vi-VN"/>
        </w:rPr>
        <w:t xml:space="preserve"> </w:t>
      </w:r>
      <w:r w:rsidR="00E5054A" w:rsidRPr="00884BBA">
        <w:rPr>
          <w:rFonts w:ascii="Times New Roman" w:eastAsia="Times New Roman" w:hAnsi="Times New Roman"/>
          <w:b/>
          <w:bCs/>
          <w:sz w:val="24"/>
          <w:szCs w:val="24"/>
          <w:lang w:val="vi-VN" w:eastAsia="vi-VN"/>
        </w:rPr>
        <w:tab/>
      </w: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D.</w:t>
      </w:r>
      <w:r>
        <w:rPr>
          <w:rFonts w:ascii="Times New Roman" w:eastAsia="Times New Roman" w:hAnsi="Times New Roman"/>
          <w:b/>
          <w:bCs/>
          <w:sz w:val="24"/>
          <w:szCs w:val="24"/>
          <w:lang w:eastAsia="vi-VN"/>
        </w:rPr>
        <w:t xml:space="preserve"> </w:t>
      </w:r>
      <w:r w:rsidRPr="00884BBA">
        <w:rPr>
          <w:rFonts w:ascii="Times New Roman" w:eastAsia="Times New Roman" w:hAnsi="Times New Roman"/>
          <w:b/>
          <w:bCs/>
          <w:position w:val="-10"/>
          <w:sz w:val="24"/>
          <w:szCs w:val="24"/>
          <w:lang w:eastAsia="vi-VN"/>
        </w:rPr>
        <w:object w:dxaOrig="2260" w:dyaOrig="320">
          <v:shape id="_x0000_i1104" type="#_x0000_t75" style="width:113.25pt;height:15.75pt" o:ole="">
            <v:imagedata r:id="rId178" o:title=""/>
          </v:shape>
          <o:OLEObject Type="Embed" ProgID="Equation.DSMT4" ShapeID="_x0000_i1104" DrawAspect="Content" ObjectID="_1692086273" r:id="rId179"/>
        </w:object>
      </w:r>
      <w:r>
        <w:rPr>
          <w:rFonts w:ascii="Times New Roman" w:eastAsia="Times New Roman" w:hAnsi="Times New Roman"/>
          <w:b/>
          <w:bCs/>
          <w:sz w:val="24"/>
          <w:szCs w:val="24"/>
          <w:lang w:eastAsia="vi-VN"/>
        </w:rPr>
        <w:t xml:space="preserve"> </w:t>
      </w:r>
    </w:p>
    <w:p w:rsidR="00E5054A" w:rsidRPr="00884BB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884BBA">
        <w:rPr>
          <w:rFonts w:ascii="Times New Roman" w:eastAsia="Times New Roman" w:hAnsi="Times New Roman"/>
          <w:b/>
          <w:bCs/>
          <w:sz w:val="24"/>
          <w:szCs w:val="24"/>
          <w:lang w:val="vi-VN" w:eastAsia="vi-VN"/>
        </w:rPr>
        <w:t>Lời giải:</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Các lực tác dụng lên vật như hình vẽ.</w:t>
      </w:r>
    </w:p>
    <w:p w:rsidR="00884BBA" w:rsidRPr="00884BBA" w:rsidRDefault="0027424C" w:rsidP="00884BBA">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sz w:val="24"/>
          <w:szCs w:val="24"/>
        </w:rPr>
      </w:pPr>
      <w:r>
        <w:rPr>
          <w:noProof/>
        </w:rPr>
        <w:drawing>
          <wp:inline distT="0" distB="0" distL="0" distR="0">
            <wp:extent cx="2105025" cy="1533525"/>
            <wp:effectExtent l="0" t="0" r="9525" b="952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05025" cy="1533525"/>
                    </a:xfrm>
                    <a:prstGeom prst="rect">
                      <a:avLst/>
                    </a:prstGeom>
                    <a:noFill/>
                    <a:ln>
                      <a:noFill/>
                    </a:ln>
                  </pic:spPr>
                </pic:pic>
              </a:graphicData>
            </a:graphic>
          </wp:inline>
        </w:drawing>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Áp dụng định luật II Niu-tơn: </w:t>
      </w:r>
      <w:r w:rsidR="00884BBA" w:rsidRPr="00884BBA">
        <w:rPr>
          <w:rFonts w:ascii="Times New Roman" w:eastAsia="Times New Roman" w:hAnsi="Times New Roman"/>
          <w:bCs/>
          <w:position w:val="-12"/>
          <w:sz w:val="24"/>
          <w:szCs w:val="24"/>
          <w:lang w:val="vi-VN" w:eastAsia="vi-VN"/>
        </w:rPr>
        <w:object w:dxaOrig="1960" w:dyaOrig="400">
          <v:shape id="_x0000_i1105" type="#_x0000_t75" style="width:98.25pt;height:20.25pt" o:ole="">
            <v:imagedata r:id="rId181" o:title=""/>
          </v:shape>
          <o:OLEObject Type="Embed" ProgID="Equation.DSMT4" ShapeID="_x0000_i1105" DrawAspect="Content" ObjectID="_1692086274" r:id="rId182"/>
        </w:object>
      </w:r>
      <w:r w:rsidR="00884BBA">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Chọn hệ trục tọa độ </w:t>
      </w:r>
      <w:r w:rsidRPr="00E5054A">
        <w:rPr>
          <w:rFonts w:ascii="Times New Roman" w:eastAsia="Times New Roman" w:hAnsi="Times New Roman"/>
          <w:bCs/>
          <w:iCs/>
          <w:spacing w:val="10"/>
          <w:sz w:val="24"/>
          <w:szCs w:val="24"/>
          <w:lang w:val="vi-VN" w:eastAsia="vi-VN"/>
        </w:rPr>
        <w:t>Oxy</w:t>
      </w:r>
      <w:r w:rsidRPr="00E5054A">
        <w:rPr>
          <w:rFonts w:ascii="Times New Roman" w:eastAsia="Times New Roman" w:hAnsi="Times New Roman"/>
          <w:bCs/>
          <w:sz w:val="24"/>
          <w:szCs w:val="24"/>
          <w:lang w:val="vi-VN" w:eastAsia="vi-VN"/>
        </w:rPr>
        <w:t xml:space="preserve"> như hình vẽ.</w:t>
      </w:r>
    </w:p>
    <w:p w:rsidR="00884BB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Chiếu (1) lên </w:t>
      </w:r>
      <w:r w:rsidRPr="00E5054A">
        <w:rPr>
          <w:rFonts w:ascii="Times New Roman" w:eastAsia="Times New Roman" w:hAnsi="Times New Roman"/>
          <w:bCs/>
          <w:iCs/>
          <w:spacing w:val="10"/>
          <w:sz w:val="24"/>
          <w:szCs w:val="24"/>
          <w:lang w:val="vi-VN" w:eastAsia="vi-VN"/>
        </w:rPr>
        <w:t>Oy</w:t>
      </w:r>
      <w:r w:rsidRPr="00E5054A">
        <w:rPr>
          <w:rFonts w:ascii="Times New Roman" w:eastAsia="Times New Roman" w:hAnsi="Times New Roman"/>
          <w:bCs/>
          <w:sz w:val="24"/>
          <w:szCs w:val="24"/>
          <w:lang w:val="vi-VN" w:eastAsia="vi-VN"/>
        </w:rPr>
        <w:t xml:space="preserve"> ta có: </w:t>
      </w:r>
      <w:r w:rsidR="00884BBA" w:rsidRPr="00884BBA">
        <w:rPr>
          <w:rFonts w:ascii="Times New Roman" w:eastAsia="Times New Roman" w:hAnsi="Times New Roman"/>
          <w:bCs/>
          <w:position w:val="-10"/>
          <w:sz w:val="24"/>
          <w:szCs w:val="24"/>
          <w:lang w:val="vi-VN" w:eastAsia="vi-VN"/>
        </w:rPr>
        <w:object w:dxaOrig="3260" w:dyaOrig="320">
          <v:shape id="_x0000_i1106" type="#_x0000_t75" style="width:162.75pt;height:15.75pt" o:ole="">
            <v:imagedata r:id="rId183" o:title=""/>
          </v:shape>
          <o:OLEObject Type="Embed" ProgID="Equation.DSMT4" ShapeID="_x0000_i1106" DrawAspect="Content" ObjectID="_1692086275" r:id="rId184"/>
        </w:object>
      </w:r>
      <w:r w:rsidR="00884BB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 xml:space="preserve">(2)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(1) lên </w:t>
      </w:r>
      <w:r w:rsidRPr="00E5054A">
        <w:rPr>
          <w:rFonts w:ascii="Times New Roman" w:eastAsia="Times New Roman" w:hAnsi="Times New Roman"/>
          <w:bCs/>
          <w:iCs/>
          <w:spacing w:val="10"/>
          <w:sz w:val="24"/>
          <w:szCs w:val="24"/>
        </w:rPr>
        <w:t>Ox</w:t>
      </w:r>
      <w:r w:rsidRPr="00E5054A">
        <w:rPr>
          <w:rFonts w:ascii="Times New Roman" w:eastAsia="Times New Roman" w:hAnsi="Times New Roman"/>
          <w:bCs/>
          <w:sz w:val="24"/>
          <w:szCs w:val="24"/>
        </w:rPr>
        <w:t xml:space="preserve"> </w:t>
      </w:r>
      <w:r w:rsidRPr="00E5054A">
        <w:rPr>
          <w:rFonts w:ascii="Times New Roman" w:eastAsia="Times New Roman" w:hAnsi="Times New Roman"/>
          <w:bCs/>
          <w:sz w:val="24"/>
          <w:szCs w:val="24"/>
          <w:lang w:val="vi-VN" w:eastAsia="vi-VN"/>
        </w:rPr>
        <w:t>ta có:</w:t>
      </w:r>
      <w:r w:rsidR="00884BBA">
        <w:rPr>
          <w:rFonts w:ascii="Times New Roman" w:eastAsia="Times New Roman" w:hAnsi="Times New Roman"/>
          <w:bCs/>
          <w:sz w:val="24"/>
          <w:szCs w:val="24"/>
          <w:lang w:eastAsia="vi-VN"/>
        </w:rPr>
        <w:t xml:space="preserve"> </w:t>
      </w:r>
      <w:r w:rsidR="00884BBA" w:rsidRPr="00884BBA">
        <w:rPr>
          <w:rFonts w:ascii="Times New Roman" w:eastAsia="Times New Roman" w:hAnsi="Times New Roman"/>
          <w:bCs/>
          <w:position w:val="-12"/>
          <w:sz w:val="24"/>
          <w:szCs w:val="24"/>
          <w:lang w:eastAsia="vi-VN"/>
        </w:rPr>
        <w:object w:dxaOrig="4060" w:dyaOrig="360">
          <v:shape id="_x0000_i1107" type="#_x0000_t75" style="width:203.25pt;height:18pt" o:ole="">
            <v:imagedata r:id="rId185" o:title=""/>
          </v:shape>
          <o:OLEObject Type="Embed" ProgID="Equation.DSMT4" ShapeID="_x0000_i1107" DrawAspect="Content" ObjectID="_1692086276" r:id="rId186"/>
        </w:object>
      </w:r>
      <w:r w:rsidR="00884BBA">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(3)</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Từ (2) và (3) suy ra: </w:t>
      </w:r>
      <w:r w:rsidR="00884BBA" w:rsidRPr="00884BBA">
        <w:rPr>
          <w:rFonts w:ascii="Times New Roman" w:eastAsia="Times New Roman" w:hAnsi="Times New Roman"/>
          <w:bCs/>
          <w:position w:val="-10"/>
          <w:sz w:val="24"/>
          <w:szCs w:val="24"/>
          <w:lang w:val="vi-VN" w:eastAsia="vi-VN"/>
        </w:rPr>
        <w:object w:dxaOrig="2120" w:dyaOrig="320">
          <v:shape id="_x0000_i1108" type="#_x0000_t75" style="width:105.75pt;height:15.75pt" o:ole="">
            <v:imagedata r:id="rId187" o:title=""/>
          </v:shape>
          <o:OLEObject Type="Embed" ProgID="Equation.DSMT4" ShapeID="_x0000_i1108" DrawAspect="Content" ObjectID="_1692086277" r:id="rId188"/>
        </w:object>
      </w:r>
      <w:r w:rsidR="00884BBA">
        <w:rPr>
          <w:rFonts w:ascii="Times New Roman" w:eastAsia="Times New Roman" w:hAnsi="Times New Roman"/>
          <w:bCs/>
          <w:sz w:val="24"/>
          <w:szCs w:val="24"/>
          <w:lang w:val="vi-VN" w:eastAsia="vi-VN"/>
        </w:rPr>
        <w:t xml:space="preserve"> </w:t>
      </w:r>
    </w:p>
    <w:p w:rsidR="00E5054A" w:rsidRPr="00884BBA" w:rsidRDefault="00884BB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884BBA">
        <w:rPr>
          <w:rFonts w:ascii="Times New Roman" w:eastAsia="Times New Roman" w:hAnsi="Times New Roman"/>
          <w:b/>
          <w:bCs/>
          <w:sz w:val="24"/>
          <w:szCs w:val="24"/>
          <w:lang w:val="vi-VN" w:eastAsia="vi-VN"/>
        </w:rPr>
        <w:t>Đáp án C.</w:t>
      </w:r>
    </w:p>
    <w:p w:rsidR="00884BBA" w:rsidRPr="00E5054A" w:rsidRDefault="00884BBA" w:rsidP="00884BB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884BBA">
        <w:rPr>
          <w:rFonts w:ascii="Times New Roman" w:eastAsia="Times New Roman" w:hAnsi="Times New Roman"/>
          <w:b/>
          <w:bCs/>
          <w:sz w:val="24"/>
          <w:szCs w:val="24"/>
        </w:rPr>
        <w:lastRenderedPageBreak/>
        <w:t>STUDY TIPS</w:t>
      </w:r>
      <w:r>
        <w:rPr>
          <w:rFonts w:ascii="Times New Roman" w:eastAsia="Times New Roman" w:hAnsi="Times New Roman"/>
          <w:b/>
          <w:bCs/>
          <w:sz w:val="24"/>
          <w:szCs w:val="24"/>
        </w:rPr>
        <w:t xml:space="preserve">: </w:t>
      </w:r>
      <w:r w:rsidRPr="00E5054A">
        <w:rPr>
          <w:rFonts w:ascii="Times New Roman" w:eastAsia="Times New Roman" w:hAnsi="Times New Roman"/>
          <w:bCs/>
          <w:sz w:val="24"/>
          <w:szCs w:val="24"/>
          <w:lang w:val="vi-VN" w:eastAsia="vi-VN"/>
        </w:rPr>
        <w:t>Khi vật trượt trên mặt ph</w:t>
      </w:r>
      <w:r>
        <w:rPr>
          <w:rFonts w:ascii="Times New Roman" w:eastAsia="Times New Roman" w:hAnsi="Times New Roman"/>
          <w:bCs/>
          <w:sz w:val="24"/>
          <w:szCs w:val="24"/>
          <w:lang w:eastAsia="vi-VN"/>
        </w:rPr>
        <w:t>ẳ</w:t>
      </w:r>
      <w:r w:rsidRPr="00E5054A">
        <w:rPr>
          <w:rFonts w:ascii="Times New Roman" w:eastAsia="Times New Roman" w:hAnsi="Times New Roman"/>
          <w:bCs/>
          <w:sz w:val="24"/>
          <w:szCs w:val="24"/>
          <w:lang w:val="vi-VN" w:eastAsia="vi-VN"/>
        </w:rPr>
        <w:t xml:space="preserve">ng nghiêng hoặc trên mặt phẳng ngang mà có lực xiên góc thì phản lực </w:t>
      </w:r>
      <w:r w:rsidRPr="00884BBA">
        <w:rPr>
          <w:rFonts w:ascii="Times New Roman" w:eastAsia="Times New Roman" w:hAnsi="Times New Roman"/>
          <w:bCs/>
          <w:position w:val="-6"/>
          <w:sz w:val="24"/>
          <w:szCs w:val="24"/>
          <w:lang w:val="vi-VN" w:eastAsia="vi-VN"/>
        </w:rPr>
        <w:object w:dxaOrig="260" w:dyaOrig="340">
          <v:shape id="_x0000_i1109" type="#_x0000_t75" style="width:12.75pt;height:17.25pt" o:ole="">
            <v:imagedata r:id="rId189" o:title=""/>
          </v:shape>
          <o:OLEObject Type="Embed" ProgID="Equation.DSMT4" ShapeID="_x0000_i1109" DrawAspect="Content" ObjectID="_1692086278" r:id="rId190"/>
        </w:object>
      </w:r>
      <w:r>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 xml:space="preserve">không cân bằng với trọng </w:t>
      </w:r>
      <w:proofErr w:type="gramStart"/>
      <w:r w:rsidRPr="00E5054A">
        <w:rPr>
          <w:rFonts w:ascii="Times New Roman" w:eastAsia="Times New Roman" w:hAnsi="Times New Roman"/>
          <w:bCs/>
          <w:sz w:val="24"/>
          <w:szCs w:val="24"/>
          <w:lang w:val="vi-VN" w:eastAsia="vi-VN"/>
        </w:rPr>
        <w:t xml:space="preserve">lực </w:t>
      </w:r>
      <w:proofErr w:type="gramEnd"/>
      <w:r w:rsidRPr="00884BBA">
        <w:rPr>
          <w:rFonts w:ascii="Times New Roman" w:eastAsia="Times New Roman" w:hAnsi="Times New Roman"/>
          <w:bCs/>
          <w:position w:val="-4"/>
          <w:sz w:val="24"/>
          <w:szCs w:val="24"/>
          <w:lang w:val="vi-VN" w:eastAsia="vi-VN"/>
        </w:rPr>
        <w:object w:dxaOrig="220" w:dyaOrig="320">
          <v:shape id="_x0000_i1110" type="#_x0000_t75" style="width:11.25pt;height:15.75pt" o:ole="">
            <v:imagedata r:id="rId191" o:title=""/>
          </v:shape>
          <o:OLEObject Type="Embed" ProgID="Equation.DSMT4" ShapeID="_x0000_i1110" DrawAspect="Content" ObjectID="_1692086279" r:id="rId192"/>
        </w:object>
      </w:r>
      <w:r w:rsidRPr="00E5054A">
        <w:rPr>
          <w:rFonts w:ascii="Times New Roman" w:eastAsia="Times New Roman" w:hAnsi="Times New Roman"/>
          <w:bCs/>
          <w:iCs/>
          <w:sz w:val="24"/>
          <w:szCs w:val="24"/>
          <w:lang w:val="vi-VN" w:eastAsia="vi-VN"/>
        </w:rPr>
        <w:t>.</w:t>
      </w:r>
    </w:p>
    <w:tbl>
      <w:tblPr>
        <w:tblW w:w="0" w:type="auto"/>
        <w:tblLook w:val="04A0" w:firstRow="1" w:lastRow="0" w:firstColumn="1" w:lastColumn="0" w:noHBand="0" w:noVBand="1"/>
      </w:tblPr>
      <w:tblGrid>
        <w:gridCol w:w="6849"/>
        <w:gridCol w:w="3576"/>
      </w:tblGrid>
      <w:tr w:rsidR="00D146BF" w:rsidRPr="002B1226" w:rsidTr="002B1226">
        <w:tc>
          <w:tcPr>
            <w:tcW w:w="730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
                <w:bCs/>
                <w:sz w:val="24"/>
                <w:szCs w:val="24"/>
                <w:lang w:val="vi-VN" w:eastAsia="vi-VN"/>
              </w:rPr>
              <w:t>Ví dụ 2:</w:t>
            </w:r>
            <w:r w:rsidRPr="002B1226">
              <w:rPr>
                <w:rFonts w:ascii="Times New Roman" w:eastAsia="Times New Roman" w:hAnsi="Times New Roman"/>
                <w:bCs/>
                <w:sz w:val="24"/>
                <w:szCs w:val="24"/>
                <w:lang w:val="vi-VN" w:eastAsia="vi-VN"/>
              </w:rPr>
              <w:t xml:space="preserve"> Từ chân một mặt phẳng nghiêng góc </w:t>
            </w:r>
            <w:r w:rsidRPr="002B1226">
              <w:rPr>
                <w:rFonts w:ascii="Times New Roman" w:eastAsia="Times New Roman" w:hAnsi="Times New Roman"/>
                <w:bCs/>
                <w:position w:val="-6"/>
                <w:sz w:val="24"/>
                <w:szCs w:val="24"/>
                <w:lang w:val="vi-VN" w:eastAsia="vi-VN"/>
              </w:rPr>
              <w:object w:dxaOrig="240" w:dyaOrig="220">
                <v:shape id="_x0000_i1111" type="#_x0000_t75" style="width:12pt;height:11.25pt" o:ole="">
                  <v:imagedata r:id="rId193" o:title=""/>
                </v:shape>
                <o:OLEObject Type="Embed" ProgID="Equation.DSMT4" ShapeID="_x0000_i1111" DrawAspect="Content" ObjectID="_1692086280" r:id="rId194"/>
              </w:object>
            </w:r>
            <w:r w:rsidRPr="002B1226">
              <w:rPr>
                <w:rFonts w:ascii="Times New Roman" w:eastAsia="Times New Roman" w:hAnsi="Times New Roman"/>
                <w:bCs/>
                <w:sz w:val="24"/>
                <w:szCs w:val="24"/>
                <w:lang w:val="vi-VN" w:eastAsia="vi-VN"/>
              </w:rPr>
              <w:t xml:space="preserve"> = 30° so với phương ngang, một chất điểm được truyền vận tốc đầu </w:t>
            </w:r>
            <w:r w:rsidRPr="002B1226">
              <w:rPr>
                <w:rFonts w:ascii="Times New Roman" w:eastAsia="Times New Roman" w:hAnsi="Times New Roman"/>
                <w:bCs/>
                <w:position w:val="-12"/>
                <w:sz w:val="24"/>
                <w:szCs w:val="24"/>
                <w:lang w:val="vi-VN" w:eastAsia="vi-VN"/>
              </w:rPr>
              <w:object w:dxaOrig="300" w:dyaOrig="400">
                <v:shape id="_x0000_i1112" type="#_x0000_t75" style="width:15pt;height:20.25pt" o:ole="">
                  <v:imagedata r:id="rId195" o:title=""/>
                </v:shape>
                <o:OLEObject Type="Embed" ProgID="Equation.DSMT4" ShapeID="_x0000_i1112" DrawAspect="Content" ObjectID="_1692086281" r:id="rId196"/>
              </w:object>
            </w:r>
            <w:r w:rsidRPr="002B1226">
              <w:rPr>
                <w:rFonts w:ascii="Times New Roman" w:eastAsia="Times New Roman" w:hAnsi="Times New Roman"/>
                <w:bCs/>
                <w:sz w:val="24"/>
                <w:szCs w:val="24"/>
                <w:lang w:val="vi-VN" w:eastAsia="vi-VN"/>
              </w:rPr>
              <w:t xml:space="preserve"> hướng lên dọc theo mặt phẳng nghiêng. Hệ số ma sát giữa vật và mặt ph</w:t>
            </w:r>
            <w:r w:rsidRPr="002B1226">
              <w:rPr>
                <w:rFonts w:ascii="Times New Roman" w:eastAsia="Times New Roman" w:hAnsi="Times New Roman"/>
                <w:bCs/>
                <w:sz w:val="24"/>
                <w:szCs w:val="24"/>
                <w:lang w:eastAsia="vi-VN"/>
              </w:rPr>
              <w:t>ẳ</w:t>
            </w:r>
            <w:r w:rsidRPr="002B1226">
              <w:rPr>
                <w:rFonts w:ascii="Times New Roman" w:eastAsia="Times New Roman" w:hAnsi="Times New Roman"/>
                <w:bCs/>
                <w:sz w:val="24"/>
                <w:szCs w:val="24"/>
                <w:lang w:val="vi-VN" w:eastAsia="vi-VN"/>
              </w:rPr>
              <w:t xml:space="preserve">ng nghiêng là </w:t>
            </w:r>
            <w:r w:rsidRPr="002B1226">
              <w:rPr>
                <w:rFonts w:ascii="Times New Roman" w:eastAsia="Times New Roman" w:hAnsi="Times New Roman"/>
                <w:bCs/>
                <w:position w:val="-10"/>
                <w:sz w:val="24"/>
                <w:szCs w:val="24"/>
                <w:lang w:val="vi-VN" w:eastAsia="vi-VN"/>
              </w:rPr>
              <w:object w:dxaOrig="240" w:dyaOrig="260">
                <v:shape id="_x0000_i1113" type="#_x0000_t75" style="width:12pt;height:12.75pt" o:ole="">
                  <v:imagedata r:id="rId197" o:title=""/>
                </v:shape>
                <o:OLEObject Type="Embed" ProgID="Equation.DSMT4" ShapeID="_x0000_i1113" DrawAspect="Content" ObjectID="_1692086282" r:id="rId198"/>
              </w:object>
            </w:r>
            <w:r w:rsidRPr="002B1226">
              <w:rPr>
                <w:rFonts w:ascii="Times New Roman" w:eastAsia="Times New Roman" w:hAnsi="Times New Roman"/>
                <w:bCs/>
                <w:sz w:val="24"/>
                <w:szCs w:val="24"/>
                <w:lang w:val="vi-VN" w:eastAsia="vi-VN"/>
              </w:rPr>
              <w:t xml:space="preserve"> = 0,5. Vật dừng lại </w:t>
            </w:r>
            <w:r w:rsidRPr="002B1226">
              <w:rPr>
                <w:rFonts w:ascii="Times New Roman" w:eastAsia="Times New Roman" w:hAnsi="Times New Roman"/>
                <w:bCs/>
                <w:sz w:val="24"/>
                <w:szCs w:val="24"/>
                <w:lang w:eastAsia="vi-VN"/>
              </w:rPr>
              <w:t>ở</w:t>
            </w:r>
            <w:r w:rsidRPr="002B1226">
              <w:rPr>
                <w:rFonts w:ascii="Times New Roman" w:eastAsia="Times New Roman" w:hAnsi="Times New Roman"/>
                <w:bCs/>
                <w:sz w:val="24"/>
                <w:szCs w:val="24"/>
                <w:lang w:val="vi-VN" w:eastAsia="vi-VN"/>
              </w:rPr>
              <w:t xml:space="preserve"> đúng đỉnh của mặt phẳng nghiêng có độ cao </w:t>
            </w:r>
            <w:r w:rsidRPr="002B1226">
              <w:rPr>
                <w:rFonts w:ascii="Times New Roman" w:eastAsia="Times New Roman" w:hAnsi="Times New Roman"/>
                <w:bCs/>
                <w:iCs/>
                <w:spacing w:val="10"/>
                <w:sz w:val="24"/>
                <w:szCs w:val="24"/>
                <w:lang w:val="vi-VN" w:eastAsia="vi-VN"/>
              </w:rPr>
              <w:t>h =</w:t>
            </w:r>
            <w:r w:rsidRPr="002B1226">
              <w:rPr>
                <w:rFonts w:ascii="Times New Roman" w:eastAsia="Times New Roman" w:hAnsi="Times New Roman"/>
                <w:bCs/>
                <w:sz w:val="24"/>
                <w:szCs w:val="24"/>
                <w:lang w:val="vi-VN" w:eastAsia="vi-VN"/>
              </w:rPr>
              <w:t xml:space="preserve"> 2m. Lấy </w:t>
            </w:r>
            <w:r w:rsidRPr="002B1226">
              <w:rPr>
                <w:rFonts w:ascii="Times New Roman" w:eastAsia="Times New Roman" w:hAnsi="Times New Roman"/>
                <w:bCs/>
                <w:iCs/>
                <w:spacing w:val="10"/>
                <w:sz w:val="24"/>
                <w:szCs w:val="24"/>
                <w:lang w:val="vi-VN" w:eastAsia="vi-VN"/>
              </w:rPr>
              <w:t>g =</w:t>
            </w:r>
            <w:r w:rsidRPr="002B1226">
              <w:rPr>
                <w:rFonts w:ascii="Times New Roman" w:eastAsia="Times New Roman" w:hAnsi="Times New Roman"/>
                <w:bCs/>
                <w:sz w:val="24"/>
                <w:szCs w:val="24"/>
                <w:lang w:val="vi-VN" w:eastAsia="vi-VN"/>
              </w:rPr>
              <w:t xml:space="preserve"> 10m/s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xml:space="preserve">. Tìm </w:t>
            </w:r>
            <w:r w:rsidRPr="002B1226">
              <w:rPr>
                <w:rFonts w:ascii="Times New Roman" w:eastAsia="Times New Roman" w:hAnsi="Times New Roman"/>
                <w:bCs/>
                <w:iCs/>
                <w:spacing w:val="10"/>
                <w:sz w:val="24"/>
                <w:szCs w:val="24"/>
                <w:lang w:val="vi-VN" w:eastAsia="vi-VN"/>
              </w:rPr>
              <w:t>v</w:t>
            </w:r>
            <w:r w:rsidRPr="002B1226">
              <w:rPr>
                <w:rFonts w:ascii="Times New Roman" w:eastAsia="Times New Roman" w:hAnsi="Times New Roman"/>
                <w:bCs/>
                <w:iCs/>
                <w:spacing w:val="10"/>
                <w:sz w:val="24"/>
                <w:szCs w:val="24"/>
                <w:vertAlign w:val="subscript"/>
                <w:lang w:val="vi-VN" w:eastAsia="vi-VN"/>
              </w:rPr>
              <w:t>0</w:t>
            </w:r>
            <w:r w:rsidRPr="002B1226">
              <w:rPr>
                <w:rFonts w:ascii="Times New Roman" w:eastAsia="Times New Roman" w:hAnsi="Times New Roman"/>
                <w:bCs/>
                <w:iCs/>
                <w:spacing w:val="10"/>
                <w:sz w:val="24"/>
                <w:szCs w:val="24"/>
                <w:lang w:val="vi-VN" w:eastAsia="vi-VN"/>
              </w:rPr>
              <w:t>.</w:t>
            </w:r>
          </w:p>
        </w:tc>
        <w:tc>
          <w:tcPr>
            <w:tcW w:w="311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447800" cy="771525"/>
                  <wp:effectExtent l="0" t="0" r="0" b="9525"/>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47800" cy="771525"/>
                          </a:xfrm>
                          <a:prstGeom prst="rect">
                            <a:avLst/>
                          </a:prstGeom>
                          <a:noFill/>
                          <a:ln>
                            <a:noFill/>
                          </a:ln>
                        </pic:spPr>
                      </pic:pic>
                    </a:graphicData>
                  </a:graphic>
                </wp:inline>
              </w:drawing>
            </w:r>
          </w:p>
        </w:tc>
      </w:tr>
      <w:tr w:rsidR="00D146BF" w:rsidRPr="002B1226" w:rsidTr="002B1226">
        <w:tc>
          <w:tcPr>
            <w:tcW w:w="730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
                <w:bCs/>
                <w:sz w:val="24"/>
                <w:szCs w:val="24"/>
                <w:lang w:eastAsia="vi-VN"/>
              </w:rPr>
              <w:tab/>
            </w:r>
            <w:r w:rsidRPr="002B1226">
              <w:rPr>
                <w:rFonts w:ascii="Times New Roman" w:eastAsia="Times New Roman" w:hAnsi="Times New Roman"/>
                <w:b/>
                <w:bCs/>
                <w:sz w:val="24"/>
                <w:szCs w:val="24"/>
                <w:lang w:val="vi-VN" w:eastAsia="vi-VN"/>
              </w:rPr>
              <w:t>A.</w:t>
            </w:r>
            <w:r w:rsidRPr="002B1226">
              <w:rPr>
                <w:rFonts w:ascii="Times New Roman" w:eastAsia="Times New Roman" w:hAnsi="Times New Roman"/>
                <w:bCs/>
                <w:sz w:val="24"/>
                <w:szCs w:val="24"/>
                <w:lang w:val="vi-VN" w:eastAsia="vi-VN"/>
              </w:rPr>
              <w:t xml:space="preserve"> 5,6m/s.</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val="vi-VN" w:eastAsia="vi-VN"/>
              </w:rPr>
              <w:t xml:space="preserve"> 7,5 m/s.</w:t>
            </w:r>
            <w:r w:rsidRPr="002B1226">
              <w:rPr>
                <w:rFonts w:ascii="Times New Roman" w:eastAsia="Times New Roman" w:hAnsi="Times New Roman"/>
                <w:bCs/>
                <w:sz w:val="24"/>
                <w:szCs w:val="24"/>
                <w:lang w:val="vi-VN" w:eastAsia="vi-VN"/>
              </w:rPr>
              <w:tab/>
            </w:r>
          </w:p>
          <w:p w:rsidR="00D146BF" w:rsidRPr="002B1226" w:rsidRDefault="00322EE0"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eastAsia="vi-VN"/>
              </w:rPr>
              <w:t xml:space="preserve"> </w:t>
            </w:r>
            <w:r w:rsidR="00D146BF" w:rsidRPr="002B1226">
              <w:rPr>
                <w:rFonts w:ascii="Times New Roman" w:eastAsia="Times New Roman" w:hAnsi="Times New Roman"/>
                <w:bCs/>
                <w:sz w:val="24"/>
                <w:szCs w:val="24"/>
                <w:lang w:eastAsia="vi-VN"/>
              </w:rPr>
              <w:t xml:space="preserve">  </w:t>
            </w:r>
            <w:r w:rsidR="00D146BF" w:rsidRPr="002B1226">
              <w:rPr>
                <w:rFonts w:ascii="Times New Roman" w:eastAsia="Times New Roman" w:hAnsi="Times New Roman"/>
                <w:b/>
                <w:spacing w:val="-10"/>
                <w:sz w:val="24"/>
                <w:szCs w:val="24"/>
                <w:lang w:eastAsia="vi-VN"/>
              </w:rPr>
              <w:t>C.</w:t>
            </w:r>
            <w:r w:rsidR="00D146BF" w:rsidRPr="002B1226">
              <w:rPr>
                <w:rFonts w:ascii="Times New Roman" w:eastAsia="Times New Roman" w:hAnsi="Times New Roman"/>
                <w:spacing w:val="-10"/>
                <w:sz w:val="24"/>
                <w:szCs w:val="24"/>
                <w:lang w:val="vi-VN" w:eastAsia="vi-VN"/>
              </w:rPr>
              <w:t xml:space="preserve"> </w:t>
            </w:r>
            <w:r w:rsidR="00D146BF" w:rsidRPr="002B1226">
              <w:rPr>
                <w:rFonts w:ascii="Times New Roman" w:eastAsia="Times New Roman" w:hAnsi="Times New Roman"/>
                <w:bCs/>
                <w:sz w:val="24"/>
                <w:szCs w:val="24"/>
                <w:lang w:val="vi-VN" w:eastAsia="vi-VN"/>
              </w:rPr>
              <w:t>12</w:t>
            </w:r>
            <w:proofErr w:type="gramStart"/>
            <w:r w:rsidR="00D146BF" w:rsidRPr="002B1226">
              <w:rPr>
                <w:rFonts w:ascii="Times New Roman" w:eastAsia="Times New Roman" w:hAnsi="Times New Roman"/>
                <w:bCs/>
                <w:sz w:val="24"/>
                <w:szCs w:val="24"/>
                <w:lang w:val="vi-VN" w:eastAsia="vi-VN"/>
              </w:rPr>
              <w:t>,5</w:t>
            </w:r>
            <w:proofErr w:type="gramEnd"/>
            <w:r w:rsidR="00D146BF" w:rsidRPr="002B1226">
              <w:rPr>
                <w:rFonts w:ascii="Times New Roman" w:eastAsia="Times New Roman" w:hAnsi="Times New Roman"/>
                <w:bCs/>
                <w:sz w:val="24"/>
                <w:szCs w:val="24"/>
                <w:lang w:val="vi-VN" w:eastAsia="vi-VN"/>
              </w:rPr>
              <w:t xml:space="preserve"> m/s.</w:t>
            </w:r>
            <w:r w:rsidR="00D146BF" w:rsidRPr="002B1226">
              <w:rPr>
                <w:rFonts w:ascii="Times New Roman" w:eastAsia="Times New Roman" w:hAnsi="Times New Roman"/>
                <w:bCs/>
                <w:sz w:val="24"/>
                <w:szCs w:val="24"/>
                <w:lang w:val="vi-VN" w:eastAsia="vi-VN"/>
              </w:rPr>
              <w:tab/>
            </w:r>
            <w:r w:rsidR="00D146BF" w:rsidRPr="002B1226">
              <w:rPr>
                <w:rFonts w:ascii="Times New Roman" w:eastAsia="Times New Roman" w:hAnsi="Times New Roman"/>
                <w:b/>
                <w:bCs/>
                <w:sz w:val="24"/>
                <w:szCs w:val="24"/>
                <w:lang w:val="vi-VN" w:eastAsia="vi-VN"/>
              </w:rPr>
              <w:t>D.</w:t>
            </w:r>
            <w:r w:rsidR="00D146BF" w:rsidRPr="002B1226">
              <w:rPr>
                <w:rFonts w:ascii="Times New Roman" w:eastAsia="Times New Roman" w:hAnsi="Times New Roman"/>
                <w:bCs/>
                <w:sz w:val="24"/>
                <w:szCs w:val="24"/>
                <w:lang w:val="vi-VN" w:eastAsia="vi-VN"/>
              </w:rPr>
              <w:t xml:space="preserve"> 8,6 m/s.</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2B1226">
              <w:rPr>
                <w:rFonts w:ascii="Times New Roman" w:eastAsia="Times New Roman" w:hAnsi="Times New Roman"/>
                <w:b/>
                <w:bCs/>
                <w:sz w:val="24"/>
                <w:szCs w:val="24"/>
                <w:lang w:val="vi-VN" w:eastAsia="vi-VN"/>
              </w:rPr>
              <w:t>Lời giải:</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val="vi-VN" w:eastAsia="vi-VN"/>
              </w:rPr>
              <w:t>Các lực tác dụng lên vật như hình vẽ.</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val="vi-VN" w:eastAsia="vi-VN"/>
              </w:rPr>
              <w:t xml:space="preserve">Áp dụng định luật II Niu-tơn: </w:t>
            </w:r>
            <w:r w:rsidRPr="002B1226">
              <w:rPr>
                <w:rFonts w:ascii="Times New Roman" w:eastAsia="Times New Roman" w:hAnsi="Times New Roman"/>
                <w:bCs/>
                <w:position w:val="-12"/>
                <w:sz w:val="24"/>
                <w:szCs w:val="24"/>
                <w:lang w:val="vi-VN" w:eastAsia="vi-VN"/>
              </w:rPr>
              <w:object w:dxaOrig="1719" w:dyaOrig="400">
                <v:shape id="_x0000_i1114" type="#_x0000_t75" style="width:86.25pt;height:20.25pt" o:ole="">
                  <v:imagedata r:id="rId200" o:title=""/>
                </v:shape>
                <o:OLEObject Type="Embed" ProgID="Equation.DSMT4" ShapeID="_x0000_i1114" DrawAspect="Content" ObjectID="_1692086283" r:id="rId201"/>
              </w:object>
            </w:r>
            <w:r w:rsidRPr="002B1226">
              <w:rPr>
                <w:rFonts w:ascii="Times New Roman" w:eastAsia="Times New Roman" w:hAnsi="Times New Roman"/>
                <w:bCs/>
                <w:sz w:val="24"/>
                <w:szCs w:val="24"/>
                <w:lang w:val="vi-VN" w:eastAsia="vi-VN"/>
              </w:rPr>
              <w:t xml:space="preserve"> (1)</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val="vi-VN" w:eastAsia="vi-VN"/>
              </w:rPr>
              <w:t xml:space="preserve">Chọn hệ trục tọa độ </w:t>
            </w:r>
            <w:r w:rsidRPr="002B1226">
              <w:rPr>
                <w:rFonts w:ascii="Times New Roman" w:eastAsia="Times New Roman" w:hAnsi="Times New Roman"/>
                <w:bCs/>
                <w:iCs/>
                <w:spacing w:val="10"/>
                <w:sz w:val="24"/>
                <w:szCs w:val="24"/>
                <w:lang w:val="vi-VN" w:eastAsia="vi-VN"/>
              </w:rPr>
              <w:t>Oxy</w:t>
            </w:r>
            <w:r w:rsidRPr="002B1226">
              <w:rPr>
                <w:rFonts w:ascii="Times New Roman" w:eastAsia="Times New Roman" w:hAnsi="Times New Roman"/>
                <w:bCs/>
                <w:sz w:val="24"/>
                <w:szCs w:val="24"/>
                <w:lang w:val="vi-VN" w:eastAsia="vi-VN"/>
              </w:rPr>
              <w:t xml:space="preserve"> như hình vẽ</w:t>
            </w:r>
            <w:r w:rsidRPr="002B1226">
              <w:rPr>
                <w:rFonts w:ascii="Times New Roman" w:eastAsia="Times New Roman" w:hAnsi="Times New Roman"/>
                <w:bCs/>
                <w:sz w:val="24"/>
                <w:szCs w:val="24"/>
                <w:lang w:eastAsia="vi-VN"/>
              </w:rPr>
              <w:t>.</w:t>
            </w:r>
          </w:p>
        </w:tc>
        <w:tc>
          <w:tcPr>
            <w:tcW w:w="3117" w:type="dxa"/>
            <w:shd w:val="clear" w:color="auto" w:fill="auto"/>
          </w:tcPr>
          <w:p w:rsidR="00D146BF" w:rsidRPr="00A51474" w:rsidRDefault="0027424C" w:rsidP="002B1226">
            <w:pPr>
              <w:tabs>
                <w:tab w:val="left" w:pos="180"/>
                <w:tab w:val="left" w:pos="2707"/>
                <w:tab w:val="left" w:pos="5227"/>
                <w:tab w:val="left" w:pos="7747"/>
              </w:tabs>
              <w:spacing w:beforeLines="20" w:before="48" w:afterLines="20" w:after="48" w:line="288" w:lineRule="auto"/>
              <w:jc w:val="both"/>
              <w:rPr>
                <w:noProof/>
              </w:rPr>
            </w:pPr>
            <w:r>
              <w:rPr>
                <w:noProof/>
              </w:rPr>
              <w:drawing>
                <wp:inline distT="0" distB="0" distL="0" distR="0">
                  <wp:extent cx="2133600" cy="1495425"/>
                  <wp:effectExtent l="0" t="0" r="0" b="9525"/>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33600" cy="1495425"/>
                          </a:xfrm>
                          <a:prstGeom prst="rect">
                            <a:avLst/>
                          </a:prstGeom>
                          <a:noFill/>
                          <a:ln>
                            <a:noFill/>
                          </a:ln>
                        </pic:spPr>
                      </pic:pic>
                    </a:graphicData>
                  </a:graphic>
                </wp:inline>
              </w:drawing>
            </w:r>
          </w:p>
        </w:tc>
      </w:tr>
    </w:tbl>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(1) lên </w:t>
      </w:r>
      <w:r w:rsidRPr="00E5054A">
        <w:rPr>
          <w:rFonts w:ascii="Times New Roman" w:eastAsia="Times New Roman" w:hAnsi="Times New Roman"/>
          <w:bCs/>
          <w:iCs/>
          <w:spacing w:val="10"/>
          <w:sz w:val="24"/>
          <w:szCs w:val="24"/>
          <w:lang w:val="vi-VN" w:eastAsia="vi-VN"/>
        </w:rPr>
        <w:t>Oy</w:t>
      </w:r>
      <w:r w:rsidRPr="00E5054A">
        <w:rPr>
          <w:rFonts w:ascii="Times New Roman" w:eastAsia="Times New Roman" w:hAnsi="Times New Roman"/>
          <w:bCs/>
          <w:sz w:val="24"/>
          <w:szCs w:val="24"/>
          <w:lang w:val="vi-VN" w:eastAsia="vi-VN"/>
        </w:rPr>
        <w:t xml:space="preserve"> ta có</w:t>
      </w:r>
      <w:r w:rsidR="00395711">
        <w:rPr>
          <w:rFonts w:ascii="Times New Roman" w:eastAsia="Times New Roman" w:hAnsi="Times New Roman"/>
          <w:bCs/>
          <w:sz w:val="24"/>
          <w:szCs w:val="24"/>
          <w:lang w:val="vi-VN" w:eastAsia="vi-VN"/>
        </w:rPr>
        <w:t>:</w:t>
      </w:r>
      <w:r w:rsidR="00395711">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 xml:space="preserve"> </w:t>
      </w:r>
      <w:r w:rsidR="00395711" w:rsidRPr="00395711">
        <w:rPr>
          <w:rFonts w:ascii="Times New Roman" w:eastAsia="Times New Roman" w:hAnsi="Times New Roman"/>
          <w:bCs/>
          <w:position w:val="-10"/>
          <w:sz w:val="24"/>
          <w:szCs w:val="24"/>
          <w:lang w:val="vi-VN" w:eastAsia="vi-VN"/>
        </w:rPr>
        <w:object w:dxaOrig="3260" w:dyaOrig="320">
          <v:shape id="_x0000_i1115" type="#_x0000_t75" style="width:162.75pt;height:15.75pt" o:ole="">
            <v:imagedata r:id="rId203" o:title=""/>
          </v:shape>
          <o:OLEObject Type="Embed" ProgID="Equation.DSMT4" ShapeID="_x0000_i1115" DrawAspect="Content" ObjectID="_1692086284" r:id="rId204"/>
        </w:object>
      </w:r>
      <w:r w:rsidR="00395711">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(2)</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(1) lên </w:t>
      </w:r>
      <w:r w:rsidRPr="00E5054A">
        <w:rPr>
          <w:rFonts w:ascii="Times New Roman" w:eastAsia="Times New Roman" w:hAnsi="Times New Roman"/>
          <w:bCs/>
          <w:iCs/>
          <w:spacing w:val="10"/>
          <w:sz w:val="24"/>
          <w:szCs w:val="24"/>
          <w:lang w:val="vi-VN" w:eastAsia="vi-VN"/>
        </w:rPr>
        <w:t>Ox</w:t>
      </w:r>
      <w:r w:rsidRPr="00E5054A">
        <w:rPr>
          <w:rFonts w:ascii="Times New Roman" w:eastAsia="Times New Roman" w:hAnsi="Times New Roman"/>
          <w:bCs/>
          <w:sz w:val="24"/>
          <w:szCs w:val="24"/>
          <w:lang w:val="vi-VN" w:eastAsia="vi-VN"/>
        </w:rPr>
        <w:t xml:space="preserve"> ta có:</w:t>
      </w:r>
      <w:r w:rsidR="00395711">
        <w:rPr>
          <w:rFonts w:ascii="Times New Roman" w:eastAsia="Times New Roman" w:hAnsi="Times New Roman"/>
          <w:bCs/>
          <w:sz w:val="24"/>
          <w:szCs w:val="24"/>
          <w:lang w:eastAsia="vi-VN"/>
        </w:rPr>
        <w:t xml:space="preserve"> </w:t>
      </w:r>
      <w:r w:rsidR="00395711" w:rsidRPr="00395711">
        <w:rPr>
          <w:rFonts w:ascii="Times New Roman" w:eastAsia="Times New Roman" w:hAnsi="Times New Roman"/>
          <w:bCs/>
          <w:position w:val="-12"/>
          <w:sz w:val="24"/>
          <w:szCs w:val="24"/>
          <w:lang w:eastAsia="vi-VN"/>
        </w:rPr>
        <w:object w:dxaOrig="4340" w:dyaOrig="360">
          <v:shape id="_x0000_i1116" type="#_x0000_t75" style="width:216.75pt;height:18pt" o:ole="">
            <v:imagedata r:id="rId205" o:title=""/>
          </v:shape>
          <o:OLEObject Type="Embed" ProgID="Equation.DSMT4" ShapeID="_x0000_i1116" DrawAspect="Content" ObjectID="_1692086285" r:id="rId206"/>
        </w:object>
      </w:r>
      <w:r w:rsidR="00395711" w:rsidRPr="00E5054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(3)</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Từ (2) và (3) suy ra: </w:t>
      </w:r>
      <w:r w:rsidR="00395711" w:rsidRPr="00395711">
        <w:rPr>
          <w:rFonts w:ascii="Times New Roman" w:eastAsia="Times New Roman" w:hAnsi="Times New Roman"/>
          <w:bCs/>
          <w:position w:val="-10"/>
          <w:sz w:val="24"/>
          <w:szCs w:val="24"/>
          <w:lang w:val="vi-VN" w:eastAsia="vi-VN"/>
        </w:rPr>
        <w:object w:dxaOrig="2260" w:dyaOrig="320">
          <v:shape id="_x0000_i1117" type="#_x0000_t75" style="width:113.25pt;height:15.75pt" o:ole="">
            <v:imagedata r:id="rId207" o:title=""/>
          </v:shape>
          <o:OLEObject Type="Embed" ProgID="Equation.DSMT4" ShapeID="_x0000_i1117" DrawAspect="Content" ObjectID="_1692086286" r:id="rId208"/>
        </w:object>
      </w:r>
      <w:r w:rsidR="00395711">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Quãng đường vật đi đ</w:t>
      </w:r>
      <w:r w:rsidR="00395711">
        <w:rPr>
          <w:rFonts w:ascii="Times New Roman" w:eastAsia="Times New Roman" w:hAnsi="Times New Roman"/>
          <w:bCs/>
          <w:sz w:val="24"/>
          <w:szCs w:val="24"/>
          <w:lang w:val="vi-VN" w:eastAsia="vi-VN"/>
        </w:rPr>
        <w:t>ược chính bằng chiều dài mặt ph</w:t>
      </w:r>
      <w:r w:rsidR="00395711">
        <w:rPr>
          <w:rFonts w:ascii="Times New Roman" w:eastAsia="Times New Roman" w:hAnsi="Times New Roman"/>
          <w:bCs/>
          <w:sz w:val="24"/>
          <w:szCs w:val="24"/>
          <w:lang w:eastAsia="vi-VN"/>
        </w:rPr>
        <w:t>ẳ</w:t>
      </w:r>
      <w:r w:rsidRPr="00E5054A">
        <w:rPr>
          <w:rFonts w:ascii="Times New Roman" w:eastAsia="Times New Roman" w:hAnsi="Times New Roman"/>
          <w:bCs/>
          <w:sz w:val="24"/>
          <w:szCs w:val="24"/>
          <w:lang w:val="vi-VN" w:eastAsia="vi-VN"/>
        </w:rPr>
        <w:t>ng nghiêng:</w:t>
      </w:r>
    </w:p>
    <w:p w:rsidR="00395711" w:rsidRDefault="0039571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395711">
        <w:rPr>
          <w:rFonts w:ascii="Times New Roman" w:eastAsia="Times New Roman" w:hAnsi="Times New Roman"/>
          <w:bCs/>
          <w:position w:val="-24"/>
          <w:sz w:val="24"/>
          <w:szCs w:val="24"/>
          <w:lang w:eastAsia="vi-VN"/>
        </w:rPr>
        <w:object w:dxaOrig="2380" w:dyaOrig="620">
          <v:shape id="_x0000_i1118" type="#_x0000_t75" style="width:119.25pt;height:30.75pt" o:ole="">
            <v:imagedata r:id="rId209" o:title=""/>
          </v:shape>
          <o:OLEObject Type="Embed" ProgID="Equation.DSMT4" ShapeID="_x0000_i1118" DrawAspect="Content" ObjectID="_1692086287" r:id="rId210"/>
        </w:object>
      </w:r>
      <w:r>
        <w:rPr>
          <w:rFonts w:ascii="Times New Roman" w:eastAsia="Times New Roman" w:hAnsi="Times New Roman"/>
          <w:bCs/>
          <w:sz w:val="24"/>
          <w:szCs w:val="24"/>
          <w:lang w:eastAsia="vi-VN"/>
        </w:rPr>
        <w:t xml:space="preserve"> </w:t>
      </w:r>
    </w:p>
    <w:p w:rsidR="00395711"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pacing w:val="10"/>
          <w:sz w:val="24"/>
          <w:szCs w:val="24"/>
          <w:lang w:eastAsia="vi-VN"/>
        </w:rPr>
      </w:pPr>
      <w:r w:rsidRPr="00E5054A">
        <w:rPr>
          <w:rFonts w:ascii="Times New Roman" w:eastAsia="Times New Roman" w:hAnsi="Times New Roman"/>
          <w:bCs/>
          <w:sz w:val="24"/>
          <w:szCs w:val="24"/>
          <w:lang w:val="vi-VN" w:eastAsia="vi-VN"/>
        </w:rPr>
        <w:t xml:space="preserve">Áp dụng công thức: </w:t>
      </w:r>
      <w:r w:rsidR="00395711" w:rsidRPr="00395711">
        <w:rPr>
          <w:rFonts w:ascii="Times New Roman" w:eastAsia="Times New Roman" w:hAnsi="Times New Roman"/>
          <w:bCs/>
          <w:position w:val="-12"/>
          <w:sz w:val="24"/>
          <w:szCs w:val="24"/>
          <w:lang w:val="vi-VN" w:eastAsia="vi-VN"/>
        </w:rPr>
        <w:object w:dxaOrig="1300" w:dyaOrig="380">
          <v:shape id="_x0000_i1119" type="#_x0000_t75" style="width:65.25pt;height:18.75pt" o:ole="">
            <v:imagedata r:id="rId211" o:title=""/>
          </v:shape>
          <o:OLEObject Type="Embed" ProgID="Equation.DSMT4" ShapeID="_x0000_i1119" DrawAspect="Content" ObjectID="_1692086288" r:id="rId212"/>
        </w:object>
      </w:r>
      <w:r w:rsidRPr="00E5054A">
        <w:rPr>
          <w:rFonts w:ascii="Times New Roman" w:eastAsia="Times New Roman" w:hAnsi="Times New Roman"/>
          <w:bCs/>
          <w:iCs/>
          <w:spacing w:val="10"/>
          <w:sz w:val="24"/>
          <w:szCs w:val="24"/>
          <w:lang w:val="vi-VN" w:eastAsia="vi-VN"/>
        </w:rPr>
        <w:t>,</w:t>
      </w:r>
      <w:r w:rsidRPr="00E5054A">
        <w:rPr>
          <w:rFonts w:ascii="Times New Roman" w:eastAsia="Times New Roman" w:hAnsi="Times New Roman"/>
          <w:bCs/>
          <w:sz w:val="24"/>
          <w:szCs w:val="24"/>
          <w:lang w:val="vi-VN" w:eastAsia="vi-VN"/>
        </w:rPr>
        <w:t xml:space="preserve"> khi vật dừng lại </w:t>
      </w:r>
      <w:r w:rsidRPr="00E5054A">
        <w:rPr>
          <w:rFonts w:ascii="Times New Roman" w:eastAsia="Times New Roman" w:hAnsi="Times New Roman"/>
          <w:bCs/>
          <w:iCs/>
          <w:spacing w:val="10"/>
          <w:sz w:val="24"/>
          <w:szCs w:val="24"/>
          <w:lang w:val="vi-VN" w:eastAsia="vi-VN"/>
        </w:rPr>
        <w:t xml:space="preserve">v = 0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Suy ra: </w:t>
      </w:r>
      <w:r w:rsidR="00395711" w:rsidRPr="00395711">
        <w:rPr>
          <w:rFonts w:ascii="Times New Roman" w:eastAsia="Times New Roman" w:hAnsi="Times New Roman"/>
          <w:bCs/>
          <w:position w:val="-12"/>
          <w:sz w:val="24"/>
          <w:szCs w:val="24"/>
          <w:lang w:val="vi-VN" w:eastAsia="vi-VN"/>
        </w:rPr>
        <w:object w:dxaOrig="4480" w:dyaOrig="400">
          <v:shape id="_x0000_i1120" type="#_x0000_t75" style="width:224.25pt;height:20.25pt" o:ole="">
            <v:imagedata r:id="rId213" o:title=""/>
          </v:shape>
          <o:OLEObject Type="Embed" ProgID="Equation.DSMT4" ShapeID="_x0000_i1120" DrawAspect="Content" ObjectID="_1692086289" r:id="rId214"/>
        </w:object>
      </w:r>
      <w:r w:rsidR="00395711">
        <w:rPr>
          <w:rFonts w:ascii="Times New Roman" w:eastAsia="Times New Roman" w:hAnsi="Times New Roman"/>
          <w:bCs/>
          <w:sz w:val="24"/>
          <w:szCs w:val="24"/>
          <w:lang w:val="vi-VN" w:eastAsia="vi-VN"/>
        </w:rPr>
        <w:t xml:space="preserve"> </w:t>
      </w:r>
    </w:p>
    <w:p w:rsidR="00E5054A" w:rsidRPr="00395711" w:rsidRDefault="0039571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Pr="00395711">
        <w:rPr>
          <w:rFonts w:ascii="Times New Roman" w:eastAsia="Times New Roman" w:hAnsi="Times New Roman"/>
          <w:b/>
          <w:bCs/>
          <w:sz w:val="24"/>
          <w:szCs w:val="24"/>
          <w:lang w:val="vi-VN" w:eastAsia="vi-VN"/>
        </w:rPr>
        <w:t>Đáp án D</w:t>
      </w:r>
      <w:r w:rsidRPr="00395711">
        <w:rPr>
          <w:rFonts w:ascii="Times New Roman" w:eastAsia="Times New Roman" w:hAnsi="Times New Roman"/>
          <w:b/>
          <w:bCs/>
          <w:sz w:val="24"/>
          <w:szCs w:val="24"/>
          <w:lang w:eastAsia="vi-VN"/>
        </w:rPr>
        <w:t>.</w:t>
      </w:r>
    </w:p>
    <w:p w:rsidR="00D146BF" w:rsidRDefault="0039571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395711">
        <w:rPr>
          <w:rFonts w:ascii="Times New Roman" w:eastAsia="Times New Roman" w:hAnsi="Times New Roman"/>
          <w:b/>
          <w:sz w:val="24"/>
          <w:szCs w:val="24"/>
        </w:rPr>
        <w:t>Ví dụ 3:</w:t>
      </w:r>
      <w:r>
        <w:rPr>
          <w:rFonts w:ascii="Times New Roman" w:eastAsia="Times New Roman" w:hAnsi="Times New Roman"/>
          <w:sz w:val="24"/>
          <w:szCs w:val="24"/>
        </w:rPr>
        <w:t xml:space="preserve"> Để kéo một vật trượt đều lên trên một mặt phẳng nghiêng góc </w:t>
      </w:r>
      <w:r w:rsidRPr="00395711">
        <w:rPr>
          <w:rFonts w:ascii="Times New Roman" w:eastAsia="Times New Roman" w:hAnsi="Times New Roman"/>
          <w:position w:val="-6"/>
          <w:sz w:val="24"/>
          <w:szCs w:val="24"/>
        </w:rPr>
        <w:object w:dxaOrig="240" w:dyaOrig="220">
          <v:shape id="_x0000_i1121" type="#_x0000_t75" style="width:12pt;height:11.25pt" o:ole="">
            <v:imagedata r:id="rId215" o:title=""/>
          </v:shape>
          <o:OLEObject Type="Embed" ProgID="Equation.DSMT4" ShapeID="_x0000_i1121" DrawAspect="Content" ObjectID="_1692086290" r:id="rId216"/>
        </w:object>
      </w:r>
      <w:r>
        <w:rPr>
          <w:rFonts w:ascii="Times New Roman" w:eastAsia="Times New Roman" w:hAnsi="Times New Roman"/>
          <w:sz w:val="24"/>
          <w:szCs w:val="24"/>
        </w:rPr>
        <w:t xml:space="preserve"> so với phương ngang cần phải tác dụng một lực F</w:t>
      </w:r>
      <w:r w:rsidRPr="00395711">
        <w:rPr>
          <w:rFonts w:ascii="Times New Roman" w:eastAsia="Times New Roman" w:hAnsi="Times New Roman"/>
          <w:sz w:val="24"/>
          <w:szCs w:val="24"/>
          <w:vertAlign w:val="subscript"/>
        </w:rPr>
        <w:t>0</w:t>
      </w:r>
      <w:r>
        <w:rPr>
          <w:rFonts w:ascii="Times New Roman" w:eastAsia="Times New Roman" w:hAnsi="Times New Roman"/>
          <w:sz w:val="24"/>
          <w:szCs w:val="24"/>
        </w:rPr>
        <w:t xml:space="preserve"> hướng lên </w:t>
      </w:r>
      <w:proofErr w:type="gramStart"/>
      <w:r>
        <w:rPr>
          <w:rFonts w:ascii="Times New Roman" w:eastAsia="Times New Roman" w:hAnsi="Times New Roman"/>
          <w:sz w:val="24"/>
          <w:szCs w:val="24"/>
        </w:rPr>
        <w:t>theo</w:t>
      </w:r>
      <w:proofErr w:type="gramEnd"/>
      <w:r>
        <w:rPr>
          <w:rFonts w:ascii="Times New Roman" w:eastAsia="Times New Roman" w:hAnsi="Times New Roman"/>
          <w:sz w:val="24"/>
          <w:szCs w:val="24"/>
        </w:rPr>
        <w:t xml:space="preserve"> phương song song với mặt phẳng nghiêng đó. Tìm độ lớn lực F cần </w:t>
      </w:r>
    </w:p>
    <w:tbl>
      <w:tblPr>
        <w:tblW w:w="0" w:type="auto"/>
        <w:tblLook w:val="04A0" w:firstRow="1" w:lastRow="0" w:firstColumn="1" w:lastColumn="0" w:noHBand="0" w:noVBand="1"/>
      </w:tblPr>
      <w:tblGrid>
        <w:gridCol w:w="6498"/>
        <w:gridCol w:w="3927"/>
      </w:tblGrid>
      <w:tr w:rsidR="00D146BF" w:rsidRPr="002B1226" w:rsidTr="002B1226">
        <w:tc>
          <w:tcPr>
            <w:tcW w:w="649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proofErr w:type="gramStart"/>
            <w:r w:rsidRPr="002B1226">
              <w:rPr>
                <w:rFonts w:ascii="Times New Roman" w:eastAsia="Times New Roman" w:hAnsi="Times New Roman"/>
                <w:sz w:val="24"/>
                <w:szCs w:val="24"/>
              </w:rPr>
              <w:t>tác</w:t>
            </w:r>
            <w:proofErr w:type="gramEnd"/>
            <w:r w:rsidRPr="002B1226">
              <w:rPr>
                <w:rFonts w:ascii="Times New Roman" w:eastAsia="Times New Roman" w:hAnsi="Times New Roman"/>
                <w:sz w:val="24"/>
                <w:szCs w:val="24"/>
              </w:rPr>
              <w:t xml:space="preserve"> dụng lên vật theo phương nằm ngang để kéo vật trượt đều trên mặt phẳng nằm ngang. Cho biết hệ số ma sát trượt trong hai trường hợp bằng nhau, khối lượng của vật là m, gia tốc trọng trường là g.</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
                <w:sz w:val="24"/>
                <w:szCs w:val="24"/>
              </w:rPr>
              <w:tab/>
              <w:t>A.</w:t>
            </w:r>
            <w:r w:rsidRPr="002B1226">
              <w:rPr>
                <w:rFonts w:ascii="Times New Roman" w:eastAsia="Times New Roman" w:hAnsi="Times New Roman"/>
                <w:sz w:val="24"/>
                <w:szCs w:val="24"/>
              </w:rPr>
              <w:t xml:space="preserve"> </w:t>
            </w:r>
            <w:r w:rsidRPr="002B1226">
              <w:rPr>
                <w:rFonts w:ascii="Times New Roman" w:eastAsia="Times New Roman" w:hAnsi="Times New Roman"/>
                <w:position w:val="-14"/>
                <w:sz w:val="24"/>
                <w:szCs w:val="24"/>
              </w:rPr>
              <w:object w:dxaOrig="2020" w:dyaOrig="400">
                <v:shape id="_x0000_i1122" type="#_x0000_t75" style="width:101.25pt;height:20.25pt" o:ole="">
                  <v:imagedata r:id="rId217" o:title=""/>
                </v:shape>
                <o:OLEObject Type="Embed" ProgID="Equation.DSMT4" ShapeID="_x0000_i1122" DrawAspect="Content" ObjectID="_1692086291" r:id="rId218"/>
              </w:object>
            </w:r>
            <w:r w:rsidRPr="002B1226">
              <w:rPr>
                <w:rFonts w:ascii="Times New Roman" w:eastAsia="Times New Roman" w:hAnsi="Times New Roman"/>
                <w:sz w:val="24"/>
                <w:szCs w:val="24"/>
              </w:rPr>
              <w:t xml:space="preserve"> </w:t>
            </w:r>
            <w:r w:rsidRPr="002B1226">
              <w:rPr>
                <w:rFonts w:ascii="Times New Roman" w:eastAsia="Times New Roman" w:hAnsi="Times New Roman"/>
                <w:sz w:val="24"/>
                <w:szCs w:val="24"/>
              </w:rPr>
              <w:tab/>
            </w:r>
            <w:r w:rsidRPr="002B1226">
              <w:rPr>
                <w:rFonts w:ascii="Times New Roman" w:eastAsia="Times New Roman" w:hAnsi="Times New Roman"/>
                <w:sz w:val="24"/>
                <w:szCs w:val="24"/>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sz w:val="24"/>
                <w:szCs w:val="24"/>
              </w:rPr>
              <w:t xml:space="preserve">   </w:t>
            </w:r>
            <w:r w:rsidRPr="002B1226">
              <w:rPr>
                <w:rFonts w:ascii="Times New Roman" w:eastAsia="Times New Roman" w:hAnsi="Times New Roman"/>
                <w:b/>
                <w:sz w:val="24"/>
                <w:szCs w:val="24"/>
              </w:rPr>
              <w:t>B.</w:t>
            </w:r>
            <w:r w:rsidRPr="002B1226">
              <w:rPr>
                <w:rFonts w:ascii="Times New Roman" w:eastAsia="Times New Roman" w:hAnsi="Times New Roman"/>
                <w:sz w:val="24"/>
                <w:szCs w:val="24"/>
              </w:rPr>
              <w:t xml:space="preserve"> </w:t>
            </w:r>
            <w:r w:rsidRPr="002B1226">
              <w:rPr>
                <w:rFonts w:ascii="Times New Roman" w:eastAsia="Times New Roman" w:hAnsi="Times New Roman"/>
                <w:position w:val="-24"/>
                <w:sz w:val="24"/>
                <w:szCs w:val="24"/>
              </w:rPr>
              <w:object w:dxaOrig="1640" w:dyaOrig="620">
                <v:shape id="_x0000_i1123" type="#_x0000_t75" style="width:81.75pt;height:30.75pt" o:ole="">
                  <v:imagedata r:id="rId219" o:title=""/>
                </v:shape>
                <o:OLEObject Type="Embed" ProgID="Equation.DSMT4" ShapeID="_x0000_i1123" DrawAspect="Content" ObjectID="_1692086292" r:id="rId220"/>
              </w:object>
            </w:r>
            <w:r w:rsidRPr="002B1226">
              <w:rPr>
                <w:rFonts w:ascii="Times New Roman" w:eastAsia="Times New Roman" w:hAnsi="Times New Roman"/>
                <w:sz w:val="24"/>
                <w:szCs w:val="24"/>
              </w:rPr>
              <w:t xml:space="preserve"> </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
                <w:sz w:val="24"/>
                <w:szCs w:val="24"/>
              </w:rPr>
              <w:tab/>
              <w:t>C.</w:t>
            </w:r>
            <w:r w:rsidRPr="002B1226">
              <w:rPr>
                <w:rFonts w:ascii="Times New Roman" w:eastAsia="Times New Roman" w:hAnsi="Times New Roman"/>
                <w:sz w:val="24"/>
                <w:szCs w:val="24"/>
              </w:rPr>
              <w:t xml:space="preserve"> </w:t>
            </w:r>
            <w:r w:rsidRPr="002B1226">
              <w:rPr>
                <w:rFonts w:ascii="Times New Roman" w:eastAsia="Times New Roman" w:hAnsi="Times New Roman"/>
                <w:position w:val="-24"/>
                <w:sz w:val="24"/>
                <w:szCs w:val="24"/>
              </w:rPr>
              <w:object w:dxaOrig="1340" w:dyaOrig="620">
                <v:shape id="_x0000_i1124" type="#_x0000_t75" style="width:66.75pt;height:30.75pt" o:ole="">
                  <v:imagedata r:id="rId221" o:title=""/>
                </v:shape>
                <o:OLEObject Type="Embed" ProgID="Equation.DSMT4" ShapeID="_x0000_i1124" DrawAspect="Content" ObjectID="_1692086293" r:id="rId222"/>
              </w:object>
            </w:r>
            <w:r w:rsidRPr="002B1226">
              <w:rPr>
                <w:rFonts w:ascii="Times New Roman" w:eastAsia="Times New Roman" w:hAnsi="Times New Roman"/>
                <w:sz w:val="24"/>
                <w:szCs w:val="24"/>
              </w:rPr>
              <w:t xml:space="preserve"> </w:t>
            </w:r>
            <w:r w:rsidRPr="002B1226">
              <w:rPr>
                <w:rFonts w:ascii="Times New Roman" w:eastAsia="Times New Roman" w:hAnsi="Times New Roman"/>
                <w:sz w:val="24"/>
                <w:szCs w:val="24"/>
              </w:rPr>
              <w:tab/>
            </w:r>
            <w:r w:rsidRPr="002B1226">
              <w:rPr>
                <w:rFonts w:ascii="Times New Roman" w:eastAsia="Times New Roman" w:hAnsi="Times New Roman"/>
                <w:sz w:val="24"/>
                <w:szCs w:val="24"/>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sz w:val="24"/>
                <w:szCs w:val="24"/>
              </w:rPr>
              <w:t xml:space="preserve">   </w:t>
            </w:r>
            <w:r w:rsidRPr="002B1226">
              <w:rPr>
                <w:rFonts w:ascii="Times New Roman" w:eastAsia="Times New Roman" w:hAnsi="Times New Roman"/>
                <w:b/>
                <w:sz w:val="24"/>
                <w:szCs w:val="24"/>
              </w:rPr>
              <w:t>D.</w:t>
            </w:r>
            <w:r w:rsidRPr="002B1226">
              <w:rPr>
                <w:rFonts w:ascii="Times New Roman" w:eastAsia="Times New Roman" w:hAnsi="Times New Roman"/>
                <w:sz w:val="24"/>
                <w:szCs w:val="24"/>
              </w:rPr>
              <w:t xml:space="preserve"> </w:t>
            </w:r>
            <w:r w:rsidRPr="002B1226">
              <w:rPr>
                <w:rFonts w:ascii="Times New Roman" w:eastAsia="Times New Roman" w:hAnsi="Times New Roman"/>
                <w:position w:val="-14"/>
                <w:sz w:val="24"/>
                <w:szCs w:val="24"/>
              </w:rPr>
              <w:object w:dxaOrig="1500" w:dyaOrig="400">
                <v:shape id="_x0000_i1125" type="#_x0000_t75" style="width:75pt;height:20.25pt" o:ole="">
                  <v:imagedata r:id="rId223" o:title=""/>
                </v:shape>
                <o:OLEObject Type="Embed" ProgID="Equation.DSMT4" ShapeID="_x0000_i1125" DrawAspect="Content" ObjectID="_1692086294" r:id="rId224"/>
              </w:object>
            </w:r>
            <w:r w:rsidRPr="002B1226">
              <w:rPr>
                <w:rFonts w:ascii="Times New Roman" w:eastAsia="Times New Roman" w:hAnsi="Times New Roman"/>
                <w:sz w:val="24"/>
                <w:szCs w:val="24"/>
              </w:rPr>
              <w:t xml:space="preserve"> </w:t>
            </w:r>
          </w:p>
        </w:tc>
        <w:tc>
          <w:tcPr>
            <w:tcW w:w="392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noProof/>
              </w:rPr>
              <w:drawing>
                <wp:inline distT="0" distB="0" distL="0" distR="0">
                  <wp:extent cx="2200275" cy="1619250"/>
                  <wp:effectExtent l="0" t="0" r="9525"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00275" cy="1619250"/>
                          </a:xfrm>
                          <a:prstGeom prst="rect">
                            <a:avLst/>
                          </a:prstGeom>
                          <a:noFill/>
                          <a:ln>
                            <a:noFill/>
                          </a:ln>
                        </pic:spPr>
                      </pic:pic>
                    </a:graphicData>
                  </a:graphic>
                </wp:inline>
              </w:drawing>
            </w:r>
          </w:p>
        </w:tc>
      </w:tr>
    </w:tbl>
    <w:p w:rsidR="00395711" w:rsidRDefault="0039571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395711">
        <w:rPr>
          <w:rFonts w:ascii="Times New Roman" w:eastAsia="Times New Roman" w:hAnsi="Times New Roman"/>
          <w:b/>
          <w:bCs/>
          <w:sz w:val="24"/>
          <w:szCs w:val="24"/>
          <w:lang w:eastAsia="vi-VN"/>
        </w:rPr>
        <w:t>Lời giải:</w:t>
      </w:r>
    </w:p>
    <w:p w:rsidR="00395711" w:rsidRDefault="0039571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 Khi vật trượt đều lên mặt phẳng nghiêng: </w:t>
      </w:r>
      <w:r w:rsidRPr="00395711">
        <w:rPr>
          <w:rFonts w:ascii="Times New Roman" w:eastAsia="Times New Roman" w:hAnsi="Times New Roman"/>
          <w:bCs/>
          <w:position w:val="-12"/>
          <w:sz w:val="24"/>
          <w:szCs w:val="24"/>
          <w:lang w:eastAsia="vi-VN"/>
        </w:rPr>
        <w:object w:dxaOrig="1900" w:dyaOrig="400">
          <v:shape id="_x0000_i1126" type="#_x0000_t75" style="width:95.25pt;height:20.25pt" o:ole="">
            <v:imagedata r:id="rId226" o:title=""/>
          </v:shape>
          <o:OLEObject Type="Embed" ProgID="Equation.DSMT4" ShapeID="_x0000_i1126" DrawAspect="Content" ObjectID="_1692086295" r:id="rId227"/>
        </w:object>
      </w:r>
      <w:r>
        <w:rPr>
          <w:rFonts w:ascii="Times New Roman" w:eastAsia="Times New Roman" w:hAnsi="Times New Roman"/>
          <w:bCs/>
          <w:sz w:val="24"/>
          <w:szCs w:val="24"/>
          <w:lang w:eastAsia="vi-VN"/>
        </w:rPr>
        <w:t xml:space="preserve"> </w:t>
      </w:r>
    </w:p>
    <w:p w:rsidR="00395711" w:rsidRDefault="0039571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Chiếu lên phương mặt phẳng nghiêng và vuông góc với mặt phẳng nghiêng:</w:t>
      </w:r>
    </w:p>
    <w:p w:rsidR="00395711" w:rsidRPr="00395711"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lastRenderedPageBreak/>
        <w:tab/>
      </w:r>
      <w:r w:rsidR="00395711">
        <w:rPr>
          <w:rFonts w:ascii="Times New Roman" w:eastAsia="Times New Roman" w:hAnsi="Times New Roman"/>
          <w:bCs/>
          <w:sz w:val="24"/>
          <w:szCs w:val="24"/>
          <w:lang w:eastAsia="vi-VN"/>
        </w:rPr>
        <w:tab/>
      </w:r>
      <w:r w:rsidR="00395711" w:rsidRPr="00395711">
        <w:rPr>
          <w:rFonts w:ascii="Times New Roman" w:eastAsia="Times New Roman" w:hAnsi="Times New Roman"/>
          <w:bCs/>
          <w:position w:val="-32"/>
          <w:sz w:val="24"/>
          <w:szCs w:val="24"/>
          <w:lang w:eastAsia="vi-VN"/>
        </w:rPr>
        <w:object w:dxaOrig="4020" w:dyaOrig="760">
          <v:shape id="_x0000_i1127" type="#_x0000_t75" style="width:201pt;height:38.25pt" o:ole="">
            <v:imagedata r:id="rId228" o:title=""/>
          </v:shape>
          <o:OLEObject Type="Embed" ProgID="Equation.DSMT4" ShapeID="_x0000_i1127" DrawAspect="Content" ObjectID="_1692086296" r:id="rId229"/>
        </w:object>
      </w:r>
      <w:r w:rsidR="00395711">
        <w:rPr>
          <w:rFonts w:ascii="Times New Roman" w:eastAsia="Times New Roman" w:hAnsi="Times New Roman"/>
          <w:bCs/>
          <w:sz w:val="24"/>
          <w:szCs w:val="24"/>
          <w:lang w:eastAsia="vi-VN"/>
        </w:rPr>
        <w:t xml:space="preserve"> </w:t>
      </w:r>
    </w:p>
    <w:p w:rsid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 Khi vật trượt đều trên mặt ngang: </w:t>
      </w:r>
      <w:r w:rsidRPr="00A8788F">
        <w:rPr>
          <w:rFonts w:ascii="Times New Roman" w:eastAsia="Times New Roman" w:hAnsi="Times New Roman"/>
          <w:bCs/>
          <w:position w:val="-24"/>
          <w:sz w:val="24"/>
          <w:szCs w:val="24"/>
          <w:lang w:eastAsia="vi-VN"/>
        </w:rPr>
        <w:object w:dxaOrig="2420" w:dyaOrig="620">
          <v:shape id="_x0000_i1128" type="#_x0000_t75" style="width:120.75pt;height:30.75pt" o:ole="">
            <v:imagedata r:id="rId230" o:title=""/>
          </v:shape>
          <o:OLEObject Type="Embed" ProgID="Equation.DSMT4" ShapeID="_x0000_i1128" DrawAspect="Content" ObjectID="_1692086297" r:id="rId231"/>
        </w:object>
      </w:r>
      <w:r>
        <w:rPr>
          <w:rFonts w:ascii="Times New Roman" w:eastAsia="Times New Roman" w:hAnsi="Times New Roman"/>
          <w:bCs/>
          <w:sz w:val="24"/>
          <w:szCs w:val="24"/>
          <w:lang w:eastAsia="vi-VN"/>
        </w:rPr>
        <w:t xml:space="preserve"> </w:t>
      </w:r>
    </w:p>
    <w:p w:rsidR="00A8788F" w:rsidRP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Pr="00A8788F">
        <w:rPr>
          <w:rFonts w:ascii="Times New Roman" w:eastAsia="Times New Roman" w:hAnsi="Times New Roman"/>
          <w:b/>
          <w:bCs/>
          <w:sz w:val="24"/>
          <w:szCs w:val="24"/>
          <w:lang w:eastAsia="vi-VN"/>
        </w:rPr>
        <w:t xml:space="preserve">Đáp </w:t>
      </w:r>
      <w:proofErr w:type="gramStart"/>
      <w:r w:rsidRPr="00A8788F">
        <w:rPr>
          <w:rFonts w:ascii="Times New Roman" w:eastAsia="Times New Roman" w:hAnsi="Times New Roman"/>
          <w:b/>
          <w:bCs/>
          <w:sz w:val="24"/>
          <w:szCs w:val="24"/>
          <w:lang w:eastAsia="vi-VN"/>
        </w:rPr>
        <w:t>án</w:t>
      </w:r>
      <w:proofErr w:type="gramEnd"/>
      <w:r w:rsidRPr="00A8788F">
        <w:rPr>
          <w:rFonts w:ascii="Times New Roman" w:eastAsia="Times New Roman" w:hAnsi="Times New Roman"/>
          <w:b/>
          <w:bCs/>
          <w:sz w:val="24"/>
          <w:szCs w:val="24"/>
          <w:lang w:eastAsia="vi-VN"/>
        </w:rPr>
        <w:t xml:space="preserve"> C.</w:t>
      </w:r>
    </w:p>
    <w:tbl>
      <w:tblPr>
        <w:tblW w:w="0" w:type="auto"/>
        <w:tblLook w:val="04A0" w:firstRow="1" w:lastRow="0" w:firstColumn="1" w:lastColumn="0" w:noHBand="0" w:noVBand="1"/>
      </w:tblPr>
      <w:tblGrid>
        <w:gridCol w:w="6228"/>
        <w:gridCol w:w="4197"/>
      </w:tblGrid>
      <w:tr w:rsidR="00D146BF" w:rsidRPr="002B1226" w:rsidTr="002B1226">
        <w:tc>
          <w:tcPr>
            <w:tcW w:w="622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
                <w:bCs/>
                <w:sz w:val="24"/>
                <w:szCs w:val="24"/>
                <w:lang w:eastAsia="vi-VN"/>
              </w:rPr>
              <w:t>Ví dụ 4:</w:t>
            </w:r>
            <w:r w:rsidRPr="002B1226">
              <w:rPr>
                <w:rFonts w:ascii="Times New Roman" w:eastAsia="Times New Roman" w:hAnsi="Times New Roman"/>
                <w:bCs/>
                <w:sz w:val="24"/>
                <w:szCs w:val="24"/>
                <w:lang w:eastAsia="vi-VN"/>
              </w:rPr>
              <w:t xml:space="preserve"> Cho cơ hệ như hình vẽ:</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eastAsia="vi-VN"/>
              </w:rPr>
              <w:t xml:space="preserve">Mặt phẳng nghiêng cố định, nghiêng góc </w:t>
            </w:r>
            <w:r w:rsidRPr="002B1226">
              <w:rPr>
                <w:rFonts w:ascii="Times New Roman" w:eastAsia="Times New Roman" w:hAnsi="Times New Roman"/>
                <w:bCs/>
                <w:position w:val="-6"/>
                <w:sz w:val="24"/>
                <w:szCs w:val="24"/>
                <w:lang w:eastAsia="vi-VN"/>
              </w:rPr>
              <w:object w:dxaOrig="240" w:dyaOrig="220">
                <v:shape id="_x0000_i1129" type="#_x0000_t75" style="width:12pt;height:11.25pt" o:ole="">
                  <v:imagedata r:id="rId232" o:title=""/>
                </v:shape>
                <o:OLEObject Type="Embed" ProgID="Equation.DSMT4" ShapeID="_x0000_i1129" DrawAspect="Content" ObjectID="_1692086298" r:id="rId233"/>
              </w:object>
            </w:r>
            <w:r w:rsidRPr="002B1226">
              <w:rPr>
                <w:rFonts w:ascii="Times New Roman" w:eastAsia="Times New Roman" w:hAnsi="Times New Roman"/>
                <w:bCs/>
                <w:sz w:val="24"/>
                <w:szCs w:val="24"/>
                <w:lang w:eastAsia="vi-VN"/>
              </w:rPr>
              <w:t xml:space="preserve"> s</w:t>
            </w:r>
            <w:r w:rsidR="00322EE0" w:rsidRPr="002B1226">
              <w:rPr>
                <w:rFonts w:ascii="Times New Roman" w:eastAsia="Times New Roman" w:hAnsi="Times New Roman"/>
                <w:bCs/>
                <w:sz w:val="24"/>
                <w:szCs w:val="24"/>
                <w:lang w:eastAsia="vi-VN"/>
              </w:rPr>
              <w:t>o với phương ngang. Hai chất điể</w:t>
            </w:r>
            <w:r w:rsidRPr="002B1226">
              <w:rPr>
                <w:rFonts w:ascii="Times New Roman" w:eastAsia="Times New Roman" w:hAnsi="Times New Roman"/>
                <w:bCs/>
                <w:sz w:val="24"/>
                <w:szCs w:val="24"/>
                <w:lang w:eastAsia="vi-VN"/>
              </w:rPr>
              <w:t>m khối lượng m</w:t>
            </w:r>
            <w:r w:rsidRPr="002B1226">
              <w:rPr>
                <w:rFonts w:ascii="Times New Roman" w:eastAsia="Times New Roman" w:hAnsi="Times New Roman"/>
                <w:bCs/>
                <w:sz w:val="24"/>
                <w:szCs w:val="24"/>
                <w:vertAlign w:val="subscript"/>
                <w:lang w:eastAsia="vi-VN"/>
              </w:rPr>
              <w:t>1</w:t>
            </w:r>
            <w:r w:rsidRPr="002B1226">
              <w:rPr>
                <w:rFonts w:ascii="Times New Roman" w:eastAsia="Times New Roman" w:hAnsi="Times New Roman"/>
                <w:bCs/>
                <w:sz w:val="24"/>
                <w:szCs w:val="24"/>
                <w:lang w:eastAsia="vi-VN"/>
              </w:rPr>
              <w:t>, m</w:t>
            </w:r>
            <w:r w:rsidRPr="002B1226">
              <w:rPr>
                <w:rFonts w:ascii="Times New Roman" w:eastAsia="Times New Roman" w:hAnsi="Times New Roman"/>
                <w:bCs/>
                <w:sz w:val="24"/>
                <w:szCs w:val="24"/>
                <w:vertAlign w:val="subscript"/>
                <w:lang w:eastAsia="vi-VN"/>
              </w:rPr>
              <w:t>2</w:t>
            </w:r>
            <w:r w:rsidRPr="002B1226">
              <w:rPr>
                <w:rFonts w:ascii="Times New Roman" w:eastAsia="Times New Roman" w:hAnsi="Times New Roman"/>
                <w:bCs/>
                <w:sz w:val="24"/>
                <w:szCs w:val="24"/>
                <w:lang w:eastAsia="vi-VN"/>
              </w:rPr>
              <w:t xml:space="preserve"> được nối với nhau bởi dây nhẹ, không giãn vắt qua ròng rọc nhẹ có kích thước không đáng kể. Biết </w:t>
            </w:r>
            <w:proofErr w:type="gramStart"/>
            <w:r w:rsidRPr="002B1226">
              <w:rPr>
                <w:rFonts w:ascii="Times New Roman" w:eastAsia="Times New Roman" w:hAnsi="Times New Roman"/>
                <w:bCs/>
                <w:sz w:val="24"/>
                <w:szCs w:val="24"/>
                <w:lang w:eastAsia="vi-VN"/>
              </w:rPr>
              <w:t xml:space="preserve">rằng </w:t>
            </w:r>
            <w:proofErr w:type="gramEnd"/>
            <w:r w:rsidRPr="002B1226">
              <w:rPr>
                <w:rFonts w:ascii="Times New Roman" w:eastAsia="Times New Roman" w:hAnsi="Times New Roman"/>
                <w:bCs/>
                <w:position w:val="-12"/>
                <w:sz w:val="24"/>
                <w:szCs w:val="24"/>
                <w:lang w:eastAsia="vi-VN"/>
              </w:rPr>
              <w:object w:dxaOrig="1340" w:dyaOrig="360">
                <v:shape id="_x0000_i1130" type="#_x0000_t75" style="width:66.75pt;height:18pt" o:ole="">
                  <v:imagedata r:id="rId234" o:title=""/>
                </v:shape>
                <o:OLEObject Type="Embed" ProgID="Equation.DSMT4" ShapeID="_x0000_i1130" DrawAspect="Content" ObjectID="_1692086299" r:id="rId235"/>
              </w:object>
            </w:r>
            <w:r w:rsidRPr="002B1226">
              <w:rPr>
                <w:rFonts w:ascii="Times New Roman" w:eastAsia="Times New Roman" w:hAnsi="Times New Roman"/>
                <w:bCs/>
                <w:sz w:val="24"/>
                <w:szCs w:val="24"/>
                <w:lang w:eastAsia="vi-VN"/>
              </w:rPr>
              <w:t>, bỏ qua mọi ma sát, cho gia tốc trọng trường là g. Thả hai vật tự do. Tìm gia tốc của mỗi vật.</w:t>
            </w:r>
          </w:p>
        </w:tc>
        <w:tc>
          <w:tcPr>
            <w:tcW w:w="419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2228850" cy="1076325"/>
                  <wp:effectExtent l="0" t="0" r="0" b="952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inline>
              </w:drawing>
            </w:r>
          </w:p>
        </w:tc>
      </w:tr>
    </w:tbl>
    <w:p w:rsid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r w:rsidRPr="00A8788F">
        <w:rPr>
          <w:rFonts w:ascii="Times New Roman" w:eastAsia="Times New Roman" w:hAnsi="Times New Roman"/>
          <w:b/>
          <w:bCs/>
          <w:sz w:val="24"/>
          <w:szCs w:val="24"/>
          <w:lang w:eastAsia="vi-VN"/>
        </w:rPr>
        <w:t xml:space="preserve">A. </w:t>
      </w:r>
      <w:r w:rsidRPr="00A8788F">
        <w:rPr>
          <w:rFonts w:ascii="Times New Roman" w:eastAsia="Times New Roman" w:hAnsi="Times New Roman"/>
          <w:bCs/>
          <w:position w:val="-30"/>
          <w:sz w:val="24"/>
          <w:szCs w:val="24"/>
          <w:lang w:eastAsia="vi-VN"/>
        </w:rPr>
        <w:object w:dxaOrig="2439" w:dyaOrig="680">
          <v:shape id="_x0000_i1131" type="#_x0000_t75" style="width:122.25pt;height:33.75pt" o:ole="">
            <v:imagedata r:id="rId237" o:title=""/>
          </v:shape>
          <o:OLEObject Type="Embed" ProgID="Equation.DSMT4" ShapeID="_x0000_i1131" DrawAspect="Content" ObjectID="_1692086300" r:id="rId238"/>
        </w:object>
      </w:r>
      <w:r>
        <w:rPr>
          <w:rFonts w:ascii="Times New Roman" w:eastAsia="Times New Roman" w:hAnsi="Times New Roman"/>
          <w:bCs/>
          <w:sz w:val="24"/>
          <w:szCs w:val="24"/>
          <w:lang w:eastAsia="vi-VN"/>
        </w:rPr>
        <w:tab/>
        <w:t xml:space="preserve"> </w:t>
      </w:r>
      <w:r w:rsidRPr="00A8788F">
        <w:rPr>
          <w:rFonts w:ascii="Times New Roman" w:eastAsia="Times New Roman" w:hAnsi="Times New Roman"/>
          <w:b/>
          <w:bCs/>
          <w:sz w:val="24"/>
          <w:szCs w:val="24"/>
          <w:lang w:eastAsia="vi-VN"/>
        </w:rPr>
        <w:t xml:space="preserve">B. </w:t>
      </w:r>
      <w:r w:rsidRPr="00A8788F">
        <w:rPr>
          <w:rFonts w:ascii="Times New Roman" w:eastAsia="Times New Roman" w:hAnsi="Times New Roman"/>
          <w:bCs/>
          <w:position w:val="-30"/>
          <w:sz w:val="24"/>
          <w:szCs w:val="24"/>
          <w:lang w:eastAsia="vi-VN"/>
        </w:rPr>
        <w:object w:dxaOrig="2439" w:dyaOrig="680">
          <v:shape id="_x0000_i1132" type="#_x0000_t75" style="width:122.25pt;height:33.75pt" o:ole="">
            <v:imagedata r:id="rId239" o:title=""/>
          </v:shape>
          <o:OLEObject Type="Embed" ProgID="Equation.DSMT4" ShapeID="_x0000_i1132" DrawAspect="Content" ObjectID="_1692086301" r:id="rId240"/>
        </w:object>
      </w:r>
      <w:r>
        <w:rPr>
          <w:rFonts w:ascii="Times New Roman" w:eastAsia="Times New Roman" w:hAnsi="Times New Roman"/>
          <w:bCs/>
          <w:sz w:val="24"/>
          <w:szCs w:val="24"/>
          <w:lang w:eastAsia="vi-VN"/>
        </w:rPr>
        <w:t xml:space="preserve"> </w:t>
      </w:r>
    </w:p>
    <w:p w:rsidR="00A8788F" w:rsidRP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r w:rsidRPr="00A8788F">
        <w:rPr>
          <w:rFonts w:ascii="Times New Roman" w:eastAsia="Times New Roman" w:hAnsi="Times New Roman"/>
          <w:b/>
          <w:bCs/>
          <w:sz w:val="24"/>
          <w:szCs w:val="24"/>
          <w:lang w:eastAsia="vi-VN"/>
        </w:rPr>
        <w:t xml:space="preserve">C. </w:t>
      </w:r>
      <w:r w:rsidRPr="00A8788F">
        <w:rPr>
          <w:rFonts w:ascii="Times New Roman" w:eastAsia="Times New Roman" w:hAnsi="Times New Roman"/>
          <w:bCs/>
          <w:position w:val="-30"/>
          <w:sz w:val="24"/>
          <w:szCs w:val="24"/>
          <w:lang w:eastAsia="vi-VN"/>
        </w:rPr>
        <w:object w:dxaOrig="2439" w:dyaOrig="680">
          <v:shape id="_x0000_i1133" type="#_x0000_t75" style="width:122.25pt;height:33.75pt" o:ole="">
            <v:imagedata r:id="rId241" o:title=""/>
          </v:shape>
          <o:OLEObject Type="Embed" ProgID="Equation.DSMT4" ShapeID="_x0000_i1133" DrawAspect="Content" ObjectID="_1692086302" r:id="rId242"/>
        </w:object>
      </w: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eastAsia="vi-VN"/>
        </w:rPr>
        <w:tab/>
      </w:r>
      <w:r w:rsidRPr="00A8788F">
        <w:rPr>
          <w:rFonts w:ascii="Times New Roman" w:eastAsia="Times New Roman" w:hAnsi="Times New Roman"/>
          <w:b/>
          <w:bCs/>
          <w:sz w:val="24"/>
          <w:szCs w:val="24"/>
          <w:lang w:eastAsia="vi-VN"/>
        </w:rPr>
        <w:t xml:space="preserve">D. </w:t>
      </w:r>
      <w:r w:rsidRPr="00A8788F">
        <w:rPr>
          <w:rFonts w:ascii="Times New Roman" w:eastAsia="Times New Roman" w:hAnsi="Times New Roman"/>
          <w:bCs/>
          <w:position w:val="-30"/>
          <w:sz w:val="24"/>
          <w:szCs w:val="24"/>
          <w:lang w:eastAsia="vi-VN"/>
        </w:rPr>
        <w:object w:dxaOrig="2620" w:dyaOrig="720">
          <v:shape id="_x0000_i1134" type="#_x0000_t75" style="width:131.25pt;height:36pt" o:ole="">
            <v:imagedata r:id="rId243" o:title=""/>
          </v:shape>
          <o:OLEObject Type="Embed" ProgID="Equation.DSMT4" ShapeID="_x0000_i1134" DrawAspect="Content" ObjectID="_1692086303" r:id="rId244"/>
        </w:object>
      </w:r>
      <w:r>
        <w:rPr>
          <w:rFonts w:ascii="Times New Roman" w:eastAsia="Times New Roman" w:hAnsi="Times New Roman"/>
          <w:bCs/>
          <w:sz w:val="24"/>
          <w:szCs w:val="24"/>
          <w:lang w:eastAsia="vi-VN"/>
        </w:rPr>
        <w:t xml:space="preserve">  </w:t>
      </w:r>
    </w:p>
    <w:p w:rsid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Lời giải:</w:t>
      </w:r>
    </w:p>
    <w:p w:rsid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Lực tác dụng lên mỗi vật như hình vẽ.</w:t>
      </w:r>
    </w:p>
    <w:p w:rsidR="00A8788F" w:rsidRPr="00A8788F" w:rsidRDefault="0027424C" w:rsidP="00A8788F">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drawing>
          <wp:inline distT="0" distB="0" distL="0" distR="0">
            <wp:extent cx="2828925" cy="1390650"/>
            <wp:effectExtent l="0" t="0" r="9525"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28925" cy="1390650"/>
                    </a:xfrm>
                    <a:prstGeom prst="rect">
                      <a:avLst/>
                    </a:prstGeom>
                    <a:noFill/>
                    <a:ln>
                      <a:noFill/>
                    </a:ln>
                  </pic:spPr>
                </pic:pic>
              </a:graphicData>
            </a:graphic>
          </wp:inline>
        </w:drawing>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Do </w:t>
      </w:r>
      <w:r w:rsidR="00A8788F" w:rsidRPr="00A8788F">
        <w:rPr>
          <w:rFonts w:ascii="Times New Roman" w:eastAsia="Times New Roman" w:hAnsi="Times New Roman"/>
          <w:bCs/>
          <w:position w:val="-12"/>
          <w:sz w:val="24"/>
          <w:szCs w:val="24"/>
          <w:lang w:eastAsia="vi-VN"/>
        </w:rPr>
        <w:object w:dxaOrig="1340" w:dyaOrig="360">
          <v:shape id="_x0000_i1135" type="#_x0000_t75" style="width:66.75pt;height:18pt" o:ole="">
            <v:imagedata r:id="rId234" o:title=""/>
          </v:shape>
          <o:OLEObject Type="Embed" ProgID="Equation.DSMT4" ShapeID="_x0000_i1135" DrawAspect="Content" ObjectID="_1692086304" r:id="rId246"/>
        </w:object>
      </w:r>
      <w:r w:rsidRPr="00E5054A">
        <w:rPr>
          <w:rFonts w:ascii="Times New Roman" w:eastAsia="Times New Roman" w:hAnsi="Times New Roman"/>
          <w:bCs/>
          <w:sz w:val="24"/>
          <w:szCs w:val="24"/>
          <w:lang w:val="vi-VN" w:eastAsia="vi-VN"/>
        </w:rPr>
        <w:t xml:space="preserve">nên </w:t>
      </w:r>
      <w:r w:rsidRPr="00E5054A">
        <w:rPr>
          <w:rFonts w:ascii="Times New Roman" w:eastAsia="Times New Roman" w:hAnsi="Times New Roman"/>
          <w:bCs/>
          <w:iCs/>
          <w:spacing w:val="10"/>
          <w:sz w:val="24"/>
          <w:szCs w:val="24"/>
          <w:lang w:val="vi-VN" w:eastAsia="vi-VN"/>
        </w:rPr>
        <w:t>m</w:t>
      </w:r>
      <w:r w:rsidRPr="00E5054A">
        <w:rPr>
          <w:rFonts w:ascii="Times New Roman" w:eastAsia="Times New Roman" w:hAnsi="Times New Roman"/>
          <w:bCs/>
          <w:iCs/>
          <w:spacing w:val="10"/>
          <w:sz w:val="24"/>
          <w:szCs w:val="24"/>
          <w:vertAlign w:val="subscript"/>
          <w:lang w:val="vi-VN" w:eastAsia="vi-VN"/>
        </w:rPr>
        <w:t>2</w:t>
      </w:r>
      <w:r w:rsidR="00A8788F">
        <w:rPr>
          <w:rFonts w:ascii="Times New Roman" w:eastAsia="Times New Roman" w:hAnsi="Times New Roman"/>
          <w:bCs/>
          <w:iCs/>
          <w:spacing w:val="10"/>
          <w:sz w:val="24"/>
          <w:szCs w:val="24"/>
          <w:vertAlign w:val="subscript"/>
          <w:lang w:eastAsia="vi-VN"/>
        </w:rPr>
        <w:t xml:space="preserve"> </w:t>
      </w:r>
      <w:r w:rsidRPr="00E5054A">
        <w:rPr>
          <w:rFonts w:ascii="Times New Roman" w:eastAsia="Times New Roman" w:hAnsi="Times New Roman"/>
          <w:bCs/>
          <w:sz w:val="24"/>
          <w:szCs w:val="24"/>
          <w:lang w:val="vi-VN" w:eastAsia="vi-VN"/>
        </w:rPr>
        <w:t>sẽ đi xuống.</w:t>
      </w:r>
    </w:p>
    <w:p w:rsidR="00E5054A" w:rsidRPr="00A8788F" w:rsidRDefault="00A8788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Áp dụng định luật II cho mỗi v</w:t>
      </w:r>
      <w:r>
        <w:rPr>
          <w:rFonts w:ascii="Times New Roman" w:eastAsia="Times New Roman" w:hAnsi="Times New Roman"/>
          <w:bCs/>
          <w:sz w:val="24"/>
          <w:szCs w:val="24"/>
          <w:lang w:eastAsia="vi-VN"/>
        </w:rPr>
        <w:t>ậ</w:t>
      </w:r>
      <w:r w:rsidR="00E5054A" w:rsidRPr="00E5054A">
        <w:rPr>
          <w:rFonts w:ascii="Times New Roman" w:eastAsia="Times New Roman" w:hAnsi="Times New Roman"/>
          <w:bCs/>
          <w:sz w:val="24"/>
          <w:szCs w:val="24"/>
          <w:lang w:val="vi-VN" w:eastAsia="vi-VN"/>
        </w:rPr>
        <w:t>t:</w:t>
      </w:r>
      <w:r>
        <w:rPr>
          <w:rFonts w:ascii="Times New Roman" w:eastAsia="Times New Roman" w:hAnsi="Times New Roman"/>
          <w:bCs/>
          <w:sz w:val="24"/>
          <w:szCs w:val="24"/>
          <w:lang w:eastAsia="vi-VN"/>
        </w:rPr>
        <w:t xml:space="preserve"> </w:t>
      </w:r>
      <w:r w:rsidR="00872DE4" w:rsidRPr="00872DE4">
        <w:rPr>
          <w:rFonts w:ascii="Times New Roman" w:eastAsia="Times New Roman" w:hAnsi="Times New Roman"/>
          <w:bCs/>
          <w:position w:val="-34"/>
          <w:sz w:val="24"/>
          <w:szCs w:val="24"/>
          <w:lang w:eastAsia="vi-VN"/>
        </w:rPr>
        <w:object w:dxaOrig="1880" w:dyaOrig="800">
          <v:shape id="_x0000_i1136" type="#_x0000_t75" style="width:93.75pt;height:39.75pt" o:ole="">
            <v:imagedata r:id="rId247" o:title=""/>
          </v:shape>
          <o:OLEObject Type="Embed" ProgID="Equation.DSMT4" ShapeID="_x0000_i1136" DrawAspect="Content" ObjectID="_1692086305" r:id="rId248"/>
        </w:object>
      </w:r>
      <w:r>
        <w:rPr>
          <w:rFonts w:ascii="Times New Roman" w:eastAsia="Times New Roman" w:hAnsi="Times New Roman"/>
          <w:bCs/>
          <w:sz w:val="24"/>
          <w:szCs w:val="24"/>
          <w:lang w:eastAsia="vi-VN"/>
        </w:rPr>
        <w:t xml:space="preserve"> </w:t>
      </w:r>
    </w:p>
    <w:p w:rsidR="00872DE4"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Do dây nhẹ, không dãn, ròng rọc không có khối lượng nên: </w:t>
      </w:r>
      <w:r w:rsidR="00872DE4" w:rsidRPr="00872DE4">
        <w:rPr>
          <w:rFonts w:ascii="Times New Roman" w:eastAsia="Times New Roman" w:hAnsi="Times New Roman"/>
          <w:bCs/>
          <w:position w:val="-12"/>
          <w:sz w:val="24"/>
          <w:szCs w:val="24"/>
          <w:lang w:val="vi-VN" w:eastAsia="vi-VN"/>
        </w:rPr>
        <w:object w:dxaOrig="2220" w:dyaOrig="360">
          <v:shape id="_x0000_i1137" type="#_x0000_t75" style="width:111pt;height:18pt" o:ole="">
            <v:imagedata r:id="rId249" o:title=""/>
          </v:shape>
          <o:OLEObject Type="Embed" ProgID="Equation.DSMT4" ShapeID="_x0000_i1137" DrawAspect="Content" ObjectID="_1692086306" r:id="rId250"/>
        </w:object>
      </w:r>
      <w:r w:rsidR="00872DE4">
        <w:rPr>
          <w:rFonts w:ascii="Times New Roman" w:eastAsia="Times New Roman" w:hAnsi="Times New Roman"/>
          <w:bCs/>
          <w:sz w:val="24"/>
          <w:szCs w:val="24"/>
          <w:lang w:val="vi-VN" w:eastAsia="vi-VN"/>
        </w:rPr>
        <w:t xml:space="preserve"> </w:t>
      </w:r>
    </w:p>
    <w:p w:rsidR="00872DE4" w:rsidRDefault="00322EE0"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 </w:t>
      </w:r>
      <w:r w:rsidR="00872DE4">
        <w:rPr>
          <w:rFonts w:ascii="Times New Roman" w:eastAsia="Times New Roman" w:hAnsi="Times New Roman"/>
          <w:bCs/>
          <w:sz w:val="24"/>
          <w:szCs w:val="24"/>
          <w:lang w:val="vi-VN" w:eastAsia="vi-VN"/>
        </w:rPr>
        <w:t>Chiếu các phương tr</w:t>
      </w:r>
      <w:r w:rsidR="00872DE4">
        <w:rPr>
          <w:rFonts w:ascii="Times New Roman" w:eastAsia="Times New Roman" w:hAnsi="Times New Roman"/>
          <w:bCs/>
          <w:sz w:val="24"/>
          <w:szCs w:val="24"/>
          <w:lang w:eastAsia="vi-VN"/>
        </w:rPr>
        <w:t>ì</w:t>
      </w:r>
      <w:r w:rsidR="00E5054A" w:rsidRPr="00E5054A">
        <w:rPr>
          <w:rFonts w:ascii="Times New Roman" w:eastAsia="Times New Roman" w:hAnsi="Times New Roman"/>
          <w:bCs/>
          <w:sz w:val="24"/>
          <w:szCs w:val="24"/>
          <w:lang w:val="vi-VN" w:eastAsia="vi-VN"/>
        </w:rPr>
        <w:t>nh véctơ lên phương chuyển động của mỗi vật ta có:</w:t>
      </w:r>
      <w:r w:rsidR="00872DE4">
        <w:rPr>
          <w:rFonts w:ascii="Times New Roman" w:eastAsia="Times New Roman" w:hAnsi="Times New Roman"/>
          <w:bCs/>
          <w:sz w:val="24"/>
          <w:szCs w:val="24"/>
          <w:lang w:eastAsia="vi-VN"/>
        </w:rPr>
        <w:t xml:space="preserve"> </w:t>
      </w:r>
    </w:p>
    <w:p w:rsidR="00E5054A" w:rsidRP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872DE4">
        <w:rPr>
          <w:rFonts w:ascii="Times New Roman" w:eastAsia="Times New Roman" w:hAnsi="Times New Roman"/>
          <w:bCs/>
          <w:position w:val="-32"/>
          <w:sz w:val="24"/>
          <w:szCs w:val="24"/>
          <w:lang w:eastAsia="vi-VN"/>
        </w:rPr>
        <w:object w:dxaOrig="4220" w:dyaOrig="760">
          <v:shape id="_x0000_i1138" type="#_x0000_t75" style="width:210.75pt;height:38.25pt" o:ole="">
            <v:imagedata r:id="rId251" o:title=""/>
          </v:shape>
          <o:OLEObject Type="Embed" ProgID="Equation.DSMT4" ShapeID="_x0000_i1138" DrawAspect="Content" ObjectID="_1692086307" r:id="rId252"/>
        </w:object>
      </w:r>
      <w:r>
        <w:rPr>
          <w:rFonts w:ascii="Times New Roman" w:eastAsia="Times New Roman" w:hAnsi="Times New Roman"/>
          <w:bCs/>
          <w:sz w:val="24"/>
          <w:szCs w:val="24"/>
          <w:lang w:eastAsia="vi-VN"/>
        </w:rPr>
        <w:t xml:space="preserve"> </w:t>
      </w:r>
    </w:p>
    <w:p w:rsidR="00E5054A" w:rsidRP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Pr>
          <w:rFonts w:ascii="Times New Roman" w:eastAsia="Times New Roman" w:hAnsi="Times New Roman"/>
          <w:b/>
          <w:bCs/>
          <w:iCs/>
          <w:spacing w:val="10"/>
          <w:sz w:val="24"/>
          <w:szCs w:val="24"/>
          <w:lang w:eastAsia="vi-VN"/>
        </w:rPr>
        <w:tab/>
      </w:r>
      <w:r>
        <w:rPr>
          <w:rFonts w:ascii="Times New Roman" w:eastAsia="Times New Roman" w:hAnsi="Times New Roman"/>
          <w:b/>
          <w:bCs/>
          <w:iCs/>
          <w:spacing w:val="10"/>
          <w:sz w:val="24"/>
          <w:szCs w:val="24"/>
          <w:lang w:eastAsia="vi-VN"/>
        </w:rPr>
        <w:tab/>
      </w:r>
      <w:r>
        <w:rPr>
          <w:rFonts w:ascii="Times New Roman" w:eastAsia="Times New Roman" w:hAnsi="Times New Roman"/>
          <w:b/>
          <w:bCs/>
          <w:iCs/>
          <w:spacing w:val="10"/>
          <w:sz w:val="24"/>
          <w:szCs w:val="24"/>
          <w:lang w:eastAsia="vi-VN"/>
        </w:rPr>
        <w:tab/>
      </w:r>
      <w:r>
        <w:rPr>
          <w:rFonts w:ascii="Times New Roman" w:eastAsia="Times New Roman" w:hAnsi="Times New Roman"/>
          <w:b/>
          <w:bCs/>
          <w:iCs/>
          <w:spacing w:val="10"/>
          <w:sz w:val="24"/>
          <w:szCs w:val="24"/>
          <w:lang w:eastAsia="vi-VN"/>
        </w:rPr>
        <w:tab/>
      </w:r>
      <w:r w:rsidRPr="00872DE4">
        <w:rPr>
          <w:rFonts w:ascii="Times New Roman" w:eastAsia="Times New Roman" w:hAnsi="Times New Roman"/>
          <w:b/>
          <w:bCs/>
          <w:iCs/>
          <w:spacing w:val="10"/>
          <w:sz w:val="24"/>
          <w:szCs w:val="24"/>
          <w:lang w:eastAsia="vi-VN"/>
        </w:rPr>
        <w:t xml:space="preserve">Đáp </w:t>
      </w:r>
      <w:proofErr w:type="gramStart"/>
      <w:r w:rsidRPr="00872DE4">
        <w:rPr>
          <w:rFonts w:ascii="Times New Roman" w:eastAsia="Times New Roman" w:hAnsi="Times New Roman"/>
          <w:b/>
          <w:bCs/>
          <w:iCs/>
          <w:spacing w:val="10"/>
          <w:sz w:val="24"/>
          <w:szCs w:val="24"/>
          <w:lang w:eastAsia="vi-VN"/>
        </w:rPr>
        <w:t>án</w:t>
      </w:r>
      <w:proofErr w:type="gramEnd"/>
      <w:r w:rsidRPr="00872DE4">
        <w:rPr>
          <w:rFonts w:ascii="Times New Roman" w:eastAsia="Times New Roman" w:hAnsi="Times New Roman"/>
          <w:b/>
          <w:bCs/>
          <w:iCs/>
          <w:spacing w:val="10"/>
          <w:sz w:val="24"/>
          <w:szCs w:val="24"/>
          <w:lang w:eastAsia="vi-VN"/>
        </w:rPr>
        <w:t xml:space="preserve"> A.</w:t>
      </w:r>
    </w:p>
    <w:p w:rsidR="00E5054A" w:rsidRP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872DE4">
        <w:rPr>
          <w:rFonts w:ascii="Times New Roman" w:eastAsia="Times New Roman" w:hAnsi="Times New Roman"/>
          <w:b/>
          <w:sz w:val="24"/>
          <w:szCs w:val="24"/>
        </w:rPr>
        <w:t>Dạng 4: Lực hướng tâm</w:t>
      </w:r>
    </w:p>
    <w:p w:rsidR="00872DE4" w:rsidRPr="00E5054A" w:rsidRDefault="00872DE4" w:rsidP="00872DE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872DE4">
        <w:rPr>
          <w:rFonts w:ascii="Times New Roman" w:eastAsia="Times New Roman" w:hAnsi="Times New Roman"/>
          <w:b/>
          <w:bCs/>
          <w:sz w:val="24"/>
          <w:szCs w:val="24"/>
          <w:lang w:val="vi-VN" w:eastAsia="vi-VN"/>
        </w:rPr>
        <w:t>Ví dụ 1:</w:t>
      </w:r>
      <w:r w:rsidRPr="00E5054A">
        <w:rPr>
          <w:rFonts w:ascii="Times New Roman" w:eastAsia="Times New Roman" w:hAnsi="Times New Roman"/>
          <w:bCs/>
          <w:sz w:val="24"/>
          <w:szCs w:val="24"/>
          <w:lang w:val="vi-VN" w:eastAsia="vi-VN"/>
        </w:rPr>
        <w:t xml:space="preserve"> Một l</w:t>
      </w:r>
      <w:r>
        <w:rPr>
          <w:rFonts w:ascii="Times New Roman" w:eastAsia="Times New Roman" w:hAnsi="Times New Roman"/>
          <w:bCs/>
          <w:sz w:val="24"/>
          <w:szCs w:val="24"/>
          <w:lang w:val="vi-VN" w:eastAsia="vi-VN"/>
        </w:rPr>
        <w:t xml:space="preserve">ò xo nhẹ có chiều dài tự nhiên </w:t>
      </w:r>
      <w:r w:rsidRPr="00872DE4">
        <w:rPr>
          <w:rFonts w:ascii="Times New Roman" w:eastAsia="Times New Roman" w:hAnsi="Times New Roman"/>
          <w:bCs/>
          <w:position w:val="-12"/>
          <w:sz w:val="24"/>
          <w:szCs w:val="24"/>
          <w:lang w:val="vi-VN" w:eastAsia="vi-VN"/>
        </w:rPr>
        <w:object w:dxaOrig="220" w:dyaOrig="360">
          <v:shape id="_x0000_i1139" type="#_x0000_t75" style="width:11.25pt;height:18pt" o:ole="">
            <v:imagedata r:id="rId253" o:title=""/>
          </v:shape>
          <o:OLEObject Type="Embed" ProgID="Equation.DSMT4" ShapeID="_x0000_i1139" DrawAspect="Content" ObjectID="_1692086308" r:id="rId254"/>
        </w:object>
      </w:r>
      <w:r>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 20cm, độ cứng k</w:t>
      </w:r>
      <w:r>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w:t>
      </w: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100N/m đặt tr</w:t>
      </w:r>
      <w:r>
        <w:rPr>
          <w:rFonts w:ascii="Times New Roman" w:eastAsia="Times New Roman" w:hAnsi="Times New Roman"/>
          <w:bCs/>
          <w:sz w:val="24"/>
          <w:szCs w:val="24"/>
          <w:lang w:eastAsia="vi-VN"/>
        </w:rPr>
        <w:t>ê</w:t>
      </w:r>
      <w:r w:rsidRPr="00E5054A">
        <w:rPr>
          <w:rFonts w:ascii="Times New Roman" w:eastAsia="Times New Roman" w:hAnsi="Times New Roman"/>
          <w:bCs/>
          <w:sz w:val="24"/>
          <w:szCs w:val="24"/>
          <w:lang w:val="vi-VN" w:eastAsia="vi-VN"/>
        </w:rPr>
        <w:t xml:space="preserve">n mặt phẳng nhẵn nằm ngang. Một đầu lò xo gắn với chất điểm khối lượng </w:t>
      </w:r>
      <w:r w:rsidRPr="00E5054A">
        <w:rPr>
          <w:rFonts w:ascii="Times New Roman" w:eastAsia="Times New Roman" w:hAnsi="Times New Roman"/>
          <w:bCs/>
          <w:iCs/>
          <w:spacing w:val="10"/>
          <w:sz w:val="24"/>
          <w:szCs w:val="24"/>
          <w:lang w:val="vi-VN" w:eastAsia="vi-VN"/>
        </w:rPr>
        <w:t>m =</w:t>
      </w:r>
      <w:r w:rsidRPr="00E5054A">
        <w:rPr>
          <w:rFonts w:ascii="Times New Roman" w:eastAsia="Times New Roman" w:hAnsi="Times New Roman"/>
          <w:bCs/>
          <w:sz w:val="24"/>
          <w:szCs w:val="24"/>
          <w:lang w:val="vi-VN" w:eastAsia="vi-VN"/>
        </w:rPr>
        <w:t xml:space="preserve"> 100g, đầu kia gắn vào một trục quay thẳng đứng. Cho trục quay đều với tốc độ </w:t>
      </w:r>
      <w:r w:rsidRPr="00E5054A">
        <w:rPr>
          <w:rFonts w:ascii="Times New Roman" w:eastAsia="Times New Roman" w:hAnsi="Times New Roman"/>
          <w:bCs/>
          <w:iCs/>
          <w:spacing w:val="10"/>
          <w:sz w:val="24"/>
          <w:szCs w:val="24"/>
          <w:lang w:val="vi-VN" w:eastAsia="vi-VN"/>
        </w:rPr>
        <w:t>n</w:t>
      </w:r>
      <w:r w:rsidRPr="00E5054A">
        <w:rPr>
          <w:rFonts w:ascii="Times New Roman" w:eastAsia="Times New Roman" w:hAnsi="Times New Roman"/>
          <w:bCs/>
          <w:sz w:val="24"/>
          <w:szCs w:val="24"/>
          <w:lang w:val="vi-VN" w:eastAsia="vi-VN"/>
        </w:rPr>
        <w:t xml:space="preserve"> (vòng/phút) thì chiều dài lò xo là </w:t>
      </w:r>
      <w:r>
        <w:rPr>
          <w:rFonts w:ascii="Times New Roman" w:eastAsia="Times New Roman" w:hAnsi="Times New Roman"/>
          <w:bCs/>
          <w:iCs/>
          <w:spacing w:val="10"/>
          <w:sz w:val="24"/>
          <w:szCs w:val="24"/>
          <w:lang w:eastAsia="vi-VN"/>
        </w:rPr>
        <w:t>l =</w:t>
      </w:r>
      <w:r>
        <w:rPr>
          <w:rFonts w:ascii="Times New Roman" w:eastAsia="Times New Roman" w:hAnsi="Times New Roman"/>
          <w:bCs/>
          <w:sz w:val="24"/>
          <w:szCs w:val="24"/>
          <w:lang w:val="vi-VN" w:eastAsia="vi-VN"/>
        </w:rPr>
        <w:t xml:space="preserve"> 22cm. T</w:t>
      </w:r>
      <w:r>
        <w:rPr>
          <w:rFonts w:ascii="Times New Roman" w:eastAsia="Times New Roman" w:hAnsi="Times New Roman"/>
          <w:bCs/>
          <w:sz w:val="24"/>
          <w:szCs w:val="24"/>
          <w:lang w:eastAsia="vi-VN"/>
        </w:rPr>
        <w:t>ì</w:t>
      </w:r>
      <w:r w:rsidRPr="00E5054A">
        <w:rPr>
          <w:rFonts w:ascii="Times New Roman" w:eastAsia="Times New Roman" w:hAnsi="Times New Roman"/>
          <w:bCs/>
          <w:sz w:val="24"/>
          <w:szCs w:val="24"/>
          <w:lang w:val="vi-VN" w:eastAsia="vi-VN"/>
        </w:rPr>
        <w:t xml:space="preserve">m </w:t>
      </w:r>
      <w:r w:rsidRPr="00E5054A">
        <w:rPr>
          <w:rFonts w:ascii="Times New Roman" w:eastAsia="Times New Roman" w:hAnsi="Times New Roman"/>
          <w:bCs/>
          <w:iCs/>
          <w:spacing w:val="10"/>
          <w:sz w:val="24"/>
          <w:szCs w:val="24"/>
          <w:lang w:val="vi-VN" w:eastAsia="vi-VN"/>
        </w:rPr>
        <w:t>n.</w:t>
      </w:r>
    </w:p>
    <w:p w:rsidR="00872DE4" w:rsidRDefault="00872DE4" w:rsidP="00872DE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r w:rsidRPr="00872DE4">
        <w:rPr>
          <w:rFonts w:ascii="Times New Roman" w:eastAsia="Times New Roman" w:hAnsi="Times New Roman"/>
          <w:b/>
          <w:bCs/>
          <w:sz w:val="24"/>
          <w:szCs w:val="24"/>
          <w:lang w:val="vi-VN" w:eastAsia="vi-VN"/>
        </w:rPr>
        <w:t>A.</w:t>
      </w:r>
      <w:r>
        <w:rPr>
          <w:rFonts w:ascii="Times New Roman" w:eastAsia="Times New Roman" w:hAnsi="Times New Roman"/>
          <w:bCs/>
          <w:sz w:val="24"/>
          <w:szCs w:val="24"/>
          <w:lang w:val="vi-VN" w:eastAsia="vi-VN"/>
        </w:rPr>
        <w:t xml:space="preserve"> 1,5 vòng/m</w:t>
      </w:r>
      <w:r w:rsidRPr="00E5054A">
        <w:rPr>
          <w:rFonts w:ascii="Times New Roman" w:eastAsia="Times New Roman" w:hAnsi="Times New Roman"/>
          <w:bCs/>
          <w:sz w:val="24"/>
          <w:szCs w:val="24"/>
          <w:lang w:val="vi-VN" w:eastAsia="vi-VN"/>
        </w:rPr>
        <w:t>i</w:t>
      </w:r>
      <w:r>
        <w:rPr>
          <w:rFonts w:ascii="Times New Roman" w:eastAsia="Times New Roman" w:hAnsi="Times New Roman"/>
          <w:bCs/>
          <w:sz w:val="24"/>
          <w:szCs w:val="24"/>
          <w:lang w:eastAsia="vi-VN"/>
        </w:rPr>
        <w:t>n</w:t>
      </w:r>
      <w:r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872DE4">
        <w:rPr>
          <w:rFonts w:ascii="Times New Roman" w:eastAsia="Times New Roman" w:hAnsi="Times New Roman"/>
          <w:b/>
          <w:bCs/>
          <w:sz w:val="24"/>
          <w:szCs w:val="24"/>
          <w:lang w:val="vi-VN" w:eastAsia="vi-VN"/>
        </w:rPr>
        <w:t>B.</w:t>
      </w:r>
      <w:r>
        <w:rPr>
          <w:rFonts w:ascii="Times New Roman" w:eastAsia="Times New Roman" w:hAnsi="Times New Roman"/>
          <w:bCs/>
          <w:sz w:val="24"/>
          <w:szCs w:val="24"/>
          <w:lang w:val="vi-VN" w:eastAsia="vi-VN"/>
        </w:rPr>
        <w:t xml:space="preserve"> 91 vòng/min. </w:t>
      </w:r>
    </w:p>
    <w:p w:rsidR="00872DE4" w:rsidRDefault="00872DE4" w:rsidP="00872DE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r w:rsidRPr="00872DE4">
        <w:rPr>
          <w:rFonts w:ascii="Times New Roman" w:eastAsia="Times New Roman" w:hAnsi="Times New Roman"/>
          <w:b/>
          <w:bCs/>
          <w:sz w:val="24"/>
          <w:szCs w:val="24"/>
          <w:lang w:eastAsia="vi-VN"/>
        </w:rPr>
        <w:t>C</w:t>
      </w:r>
      <w:r w:rsidRPr="00872DE4">
        <w:rPr>
          <w:rFonts w:ascii="Times New Roman" w:eastAsia="Times New Roman" w:hAnsi="Times New Roman"/>
          <w:b/>
          <w:bCs/>
          <w:sz w:val="24"/>
          <w:szCs w:val="24"/>
          <w:lang w:val="vi-VN" w:eastAsia="vi-VN"/>
        </w:rPr>
        <w:t>.</w:t>
      </w:r>
      <w:r w:rsidRPr="00E5054A">
        <w:rPr>
          <w:rFonts w:ascii="Times New Roman" w:eastAsia="Times New Roman" w:hAnsi="Times New Roman"/>
          <w:bCs/>
          <w:sz w:val="24"/>
          <w:szCs w:val="24"/>
          <w:lang w:val="vi-VN" w:eastAsia="vi-VN"/>
        </w:rPr>
        <w:t xml:space="preserve"> 95</w:t>
      </w:r>
      <w:proofErr w:type="gramStart"/>
      <w:r w:rsidRPr="00E5054A">
        <w:rPr>
          <w:rFonts w:ascii="Times New Roman" w:eastAsia="Times New Roman" w:hAnsi="Times New Roman"/>
          <w:bCs/>
          <w:sz w:val="24"/>
          <w:szCs w:val="24"/>
          <w:lang w:val="vi-VN" w:eastAsia="vi-VN"/>
        </w:rPr>
        <w:t>,5</w:t>
      </w:r>
      <w:proofErr w:type="gramEnd"/>
      <w:r w:rsidRPr="00E5054A">
        <w:rPr>
          <w:rFonts w:ascii="Times New Roman" w:eastAsia="Times New Roman" w:hAnsi="Times New Roman"/>
          <w:bCs/>
          <w:sz w:val="24"/>
          <w:szCs w:val="24"/>
          <w:lang w:val="vi-VN" w:eastAsia="vi-VN"/>
        </w:rPr>
        <w:t xml:space="preserve"> vòng/min. </w:t>
      </w: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872DE4">
        <w:rPr>
          <w:rFonts w:ascii="Times New Roman" w:eastAsia="Times New Roman" w:hAnsi="Times New Roman"/>
          <w:b/>
          <w:bCs/>
          <w:sz w:val="24"/>
          <w:szCs w:val="24"/>
          <w:lang w:val="vi-VN" w:eastAsia="vi-VN"/>
        </w:rPr>
        <w:t>D.</w:t>
      </w:r>
      <w:r w:rsidRPr="00E5054A">
        <w:rPr>
          <w:rFonts w:ascii="Times New Roman" w:eastAsia="Times New Roman" w:hAnsi="Times New Roman"/>
          <w:bCs/>
          <w:sz w:val="24"/>
          <w:szCs w:val="24"/>
          <w:lang w:val="vi-VN" w:eastAsia="vi-VN"/>
        </w:rPr>
        <w:t xml:space="preserve"> 9,5 vòng/min.</w:t>
      </w:r>
    </w:p>
    <w:p w:rsidR="00E5054A" w:rsidRPr="00872DE4"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872DE4">
        <w:rPr>
          <w:rFonts w:ascii="Times New Roman" w:eastAsia="Times New Roman" w:hAnsi="Times New Roman"/>
          <w:b/>
          <w:bCs/>
          <w:sz w:val="24"/>
          <w:szCs w:val="24"/>
          <w:lang w:val="vi-VN" w:eastAsia="vi-VN"/>
        </w:rPr>
        <w:lastRenderedPageBreak/>
        <w:t>Lời giải:</w:t>
      </w:r>
    </w:p>
    <w:p w:rsidR="00872DE4" w:rsidRDefault="0027424C" w:rsidP="00872DE4">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drawing>
          <wp:inline distT="0" distB="0" distL="0" distR="0">
            <wp:extent cx="2343150" cy="2190750"/>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43150" cy="2190750"/>
                    </a:xfrm>
                    <a:prstGeom prst="rect">
                      <a:avLst/>
                    </a:prstGeom>
                    <a:noFill/>
                    <a:ln>
                      <a:noFill/>
                    </a:ln>
                  </pic:spPr>
                </pic:pic>
              </a:graphicData>
            </a:graphic>
          </wp:inline>
        </w:drawing>
      </w:r>
    </w:p>
    <w:p w:rsid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Khi trục quay, vật nặng quay </w:t>
      </w:r>
      <w:proofErr w:type="gramStart"/>
      <w:r>
        <w:rPr>
          <w:rFonts w:ascii="Times New Roman" w:eastAsia="Times New Roman" w:hAnsi="Times New Roman"/>
          <w:bCs/>
          <w:sz w:val="24"/>
          <w:szCs w:val="24"/>
          <w:lang w:eastAsia="vi-VN"/>
        </w:rPr>
        <w:t>theo</w:t>
      </w:r>
      <w:proofErr w:type="gramEnd"/>
      <w:r>
        <w:rPr>
          <w:rFonts w:ascii="Times New Roman" w:eastAsia="Times New Roman" w:hAnsi="Times New Roman"/>
          <w:bCs/>
          <w:sz w:val="24"/>
          <w:szCs w:val="24"/>
          <w:lang w:eastAsia="vi-VN"/>
        </w:rPr>
        <w:t xml:space="preserve"> và kéo lò xo dãn ra. Trọng lực </w:t>
      </w:r>
      <w:r w:rsidRPr="00872DE4">
        <w:rPr>
          <w:rFonts w:ascii="Times New Roman" w:eastAsia="Times New Roman" w:hAnsi="Times New Roman"/>
          <w:bCs/>
          <w:position w:val="-4"/>
          <w:sz w:val="24"/>
          <w:szCs w:val="24"/>
          <w:lang w:eastAsia="vi-VN"/>
        </w:rPr>
        <w:object w:dxaOrig="220" w:dyaOrig="320">
          <v:shape id="_x0000_i1140" type="#_x0000_t75" style="width:11.25pt;height:15.75pt" o:ole="">
            <v:imagedata r:id="rId256" o:title=""/>
          </v:shape>
          <o:OLEObject Type="Embed" ProgID="Equation.DSMT4" ShapeID="_x0000_i1140" DrawAspect="Content" ObjectID="_1692086309" r:id="rId257"/>
        </w:object>
      </w:r>
      <w:r>
        <w:rPr>
          <w:rFonts w:ascii="Times New Roman" w:eastAsia="Times New Roman" w:hAnsi="Times New Roman"/>
          <w:bCs/>
          <w:sz w:val="24"/>
          <w:szCs w:val="24"/>
          <w:lang w:eastAsia="vi-VN"/>
        </w:rPr>
        <w:t xml:space="preserve"> và phản lực </w:t>
      </w:r>
      <w:r w:rsidRPr="00872DE4">
        <w:rPr>
          <w:rFonts w:ascii="Times New Roman" w:eastAsia="Times New Roman" w:hAnsi="Times New Roman"/>
          <w:bCs/>
          <w:position w:val="-6"/>
          <w:sz w:val="24"/>
          <w:szCs w:val="24"/>
          <w:lang w:eastAsia="vi-VN"/>
        </w:rPr>
        <w:object w:dxaOrig="260" w:dyaOrig="340">
          <v:shape id="_x0000_i1141" type="#_x0000_t75" style="width:12.75pt;height:17.25pt" o:ole="">
            <v:imagedata r:id="rId258" o:title=""/>
          </v:shape>
          <o:OLEObject Type="Embed" ProgID="Equation.DSMT4" ShapeID="_x0000_i1141" DrawAspect="Content" ObjectID="_1692086310" r:id="rId259"/>
        </w:object>
      </w:r>
      <w:r>
        <w:rPr>
          <w:rFonts w:ascii="Times New Roman" w:eastAsia="Times New Roman" w:hAnsi="Times New Roman"/>
          <w:bCs/>
          <w:sz w:val="24"/>
          <w:szCs w:val="24"/>
          <w:lang w:eastAsia="vi-VN"/>
        </w:rPr>
        <w:t xml:space="preserve"> cân bằng nhau nên lực đàn hồi đóng vai trò lực hướng tâm.</w:t>
      </w:r>
    </w:p>
    <w:p w:rsid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Ta có:</w:t>
      </w:r>
    </w:p>
    <w:p w:rsid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872DE4">
        <w:rPr>
          <w:rFonts w:ascii="Times New Roman" w:eastAsia="Times New Roman" w:hAnsi="Times New Roman"/>
          <w:bCs/>
          <w:position w:val="-14"/>
          <w:sz w:val="24"/>
          <w:szCs w:val="24"/>
          <w:lang w:eastAsia="vi-VN"/>
        </w:rPr>
        <w:object w:dxaOrig="3540" w:dyaOrig="400">
          <v:shape id="_x0000_i1142" type="#_x0000_t75" style="width:177pt;height:20.25pt" o:ole="">
            <v:imagedata r:id="rId260" o:title=""/>
          </v:shape>
          <o:OLEObject Type="Embed" ProgID="Equation.DSMT4" ShapeID="_x0000_i1142" DrawAspect="Content" ObjectID="_1692086311" r:id="rId261"/>
        </w:object>
      </w:r>
      <w:r>
        <w:rPr>
          <w:rFonts w:ascii="Times New Roman" w:eastAsia="Times New Roman" w:hAnsi="Times New Roman"/>
          <w:bCs/>
          <w:sz w:val="24"/>
          <w:szCs w:val="24"/>
          <w:lang w:eastAsia="vi-VN"/>
        </w:rPr>
        <w:t xml:space="preserve"> </w:t>
      </w:r>
    </w:p>
    <w:p w:rsid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872DE4">
        <w:rPr>
          <w:rFonts w:ascii="Times New Roman" w:eastAsia="Times New Roman" w:hAnsi="Times New Roman"/>
          <w:bCs/>
          <w:position w:val="-30"/>
          <w:sz w:val="24"/>
          <w:szCs w:val="24"/>
          <w:lang w:eastAsia="vi-VN"/>
        </w:rPr>
        <w:object w:dxaOrig="3720" w:dyaOrig="780">
          <v:shape id="_x0000_i1143" type="#_x0000_t75" style="width:186pt;height:39pt" o:ole="">
            <v:imagedata r:id="rId262" o:title=""/>
          </v:shape>
          <o:OLEObject Type="Embed" ProgID="Equation.DSMT4" ShapeID="_x0000_i1143" DrawAspect="Content" ObjectID="_1692086312" r:id="rId263"/>
        </w:object>
      </w:r>
      <w:r>
        <w:rPr>
          <w:rFonts w:ascii="Times New Roman" w:eastAsia="Times New Roman" w:hAnsi="Times New Roman"/>
          <w:bCs/>
          <w:sz w:val="24"/>
          <w:szCs w:val="24"/>
          <w:lang w:eastAsia="vi-VN"/>
        </w:rPr>
        <w:t xml:space="preserve"> </w:t>
      </w:r>
    </w:p>
    <w:p w:rsid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Suy ra: </w:t>
      </w:r>
      <w:r w:rsidRPr="00872DE4">
        <w:rPr>
          <w:rFonts w:ascii="Times New Roman" w:eastAsia="Times New Roman" w:hAnsi="Times New Roman"/>
          <w:bCs/>
          <w:position w:val="-10"/>
          <w:sz w:val="24"/>
          <w:szCs w:val="24"/>
          <w:lang w:eastAsia="vi-VN"/>
        </w:rPr>
        <w:object w:dxaOrig="840" w:dyaOrig="320">
          <v:shape id="_x0000_i1144" type="#_x0000_t75" style="width:42pt;height:15.75pt" o:ole="">
            <v:imagedata r:id="rId264" o:title=""/>
          </v:shape>
          <o:OLEObject Type="Embed" ProgID="Equation.DSMT4" ShapeID="_x0000_i1144" DrawAspect="Content" ObjectID="_1692086313" r:id="rId265"/>
        </w:object>
      </w:r>
      <w:r>
        <w:rPr>
          <w:rFonts w:ascii="Times New Roman" w:eastAsia="Times New Roman" w:hAnsi="Times New Roman"/>
          <w:bCs/>
          <w:sz w:val="24"/>
          <w:szCs w:val="24"/>
          <w:lang w:eastAsia="vi-VN"/>
        </w:rPr>
        <w:t xml:space="preserve"> vòng/s </w:t>
      </w:r>
      <w:r w:rsidRPr="00872DE4">
        <w:rPr>
          <w:rFonts w:ascii="Times New Roman" w:eastAsia="Times New Roman" w:hAnsi="Times New Roman"/>
          <w:bCs/>
          <w:position w:val="-6"/>
          <w:sz w:val="24"/>
          <w:szCs w:val="24"/>
          <w:lang w:eastAsia="vi-VN"/>
        </w:rPr>
        <w:object w:dxaOrig="480" w:dyaOrig="279">
          <v:shape id="_x0000_i1145" type="#_x0000_t75" style="width:24pt;height:14.25pt" o:ole="">
            <v:imagedata r:id="rId266" o:title=""/>
          </v:shape>
          <o:OLEObject Type="Embed" ProgID="Equation.DSMT4" ShapeID="_x0000_i1145" DrawAspect="Content" ObjectID="_1692086314" r:id="rId267"/>
        </w:object>
      </w:r>
      <w:r>
        <w:rPr>
          <w:rFonts w:ascii="Times New Roman" w:eastAsia="Times New Roman" w:hAnsi="Times New Roman"/>
          <w:bCs/>
          <w:sz w:val="24"/>
          <w:szCs w:val="24"/>
          <w:lang w:eastAsia="vi-VN"/>
        </w:rPr>
        <w:t xml:space="preserve"> vòng/min.</w:t>
      </w:r>
    </w:p>
    <w:p w:rsidR="00872DE4" w:rsidRP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Pr="00872DE4">
        <w:rPr>
          <w:rFonts w:ascii="Times New Roman" w:eastAsia="Times New Roman" w:hAnsi="Times New Roman"/>
          <w:b/>
          <w:bCs/>
          <w:sz w:val="24"/>
          <w:szCs w:val="24"/>
          <w:lang w:eastAsia="vi-VN"/>
        </w:rPr>
        <w:t xml:space="preserve">Đáp </w:t>
      </w:r>
      <w:proofErr w:type="gramStart"/>
      <w:r w:rsidRPr="00872DE4">
        <w:rPr>
          <w:rFonts w:ascii="Times New Roman" w:eastAsia="Times New Roman" w:hAnsi="Times New Roman"/>
          <w:b/>
          <w:bCs/>
          <w:sz w:val="24"/>
          <w:szCs w:val="24"/>
          <w:lang w:eastAsia="vi-VN"/>
        </w:rPr>
        <w:t>án</w:t>
      </w:r>
      <w:proofErr w:type="gramEnd"/>
      <w:r w:rsidRPr="00872DE4">
        <w:rPr>
          <w:rFonts w:ascii="Times New Roman" w:eastAsia="Times New Roman" w:hAnsi="Times New Roman"/>
          <w:b/>
          <w:bCs/>
          <w:sz w:val="24"/>
          <w:szCs w:val="24"/>
          <w:lang w:eastAsia="vi-VN"/>
        </w:rPr>
        <w:t xml:space="preserve"> B.</w:t>
      </w:r>
    </w:p>
    <w:p w:rsidR="00A17CF7" w:rsidRPr="00A17CF7" w:rsidRDefault="00A17CF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 xml:space="preserve">STUDY TIPS: </w:t>
      </w:r>
      <w:r>
        <w:rPr>
          <w:rFonts w:ascii="Times New Roman" w:eastAsia="Times New Roman" w:hAnsi="Times New Roman"/>
          <w:bCs/>
          <w:sz w:val="24"/>
          <w:szCs w:val="24"/>
          <w:lang w:eastAsia="vi-VN"/>
        </w:rPr>
        <w:t>Bán kính quỹ đạo tròn của chất điểm chính là độ dài của lò xo khi bị dãn.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872DE4">
        <w:rPr>
          <w:rFonts w:ascii="Times New Roman" w:eastAsia="Times New Roman" w:hAnsi="Times New Roman"/>
          <w:b/>
          <w:bCs/>
          <w:sz w:val="24"/>
          <w:szCs w:val="24"/>
          <w:lang w:val="vi-VN" w:eastAsia="vi-VN"/>
        </w:rPr>
        <w:t>Ví dụ 2:</w:t>
      </w:r>
      <w:r w:rsidRPr="00E5054A">
        <w:rPr>
          <w:rFonts w:ascii="Times New Roman" w:eastAsia="Times New Roman" w:hAnsi="Times New Roman"/>
          <w:bCs/>
          <w:sz w:val="24"/>
          <w:szCs w:val="24"/>
          <w:lang w:val="vi-VN" w:eastAsia="vi-VN"/>
        </w:rPr>
        <w:t xml:space="preserve"> </w:t>
      </w:r>
      <w:r w:rsidR="00872DE4">
        <w:rPr>
          <w:rFonts w:ascii="Times New Roman" w:eastAsia="Times New Roman" w:hAnsi="Times New Roman"/>
          <w:bCs/>
          <w:sz w:val="24"/>
          <w:szCs w:val="24"/>
          <w:lang w:val="vi-VN" w:eastAsia="vi-VN"/>
        </w:rPr>
        <w:t>Một vệ tinh nhân tạo chuy</w:t>
      </w:r>
      <w:r w:rsidR="00872DE4">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 xml:space="preserve">n động tròn đều quanh Trái Đất </w:t>
      </w:r>
      <w:r w:rsidRPr="00E5054A">
        <w:rPr>
          <w:rFonts w:ascii="Times New Roman" w:eastAsia="Times New Roman" w:hAnsi="Times New Roman"/>
          <w:bCs/>
          <w:iCs/>
          <w:spacing w:val="10"/>
          <w:sz w:val="24"/>
          <w:szCs w:val="24"/>
          <w:lang w:val="vi-VN" w:eastAsia="vi-VN"/>
        </w:rPr>
        <w:t>ở</w:t>
      </w:r>
      <w:r w:rsidR="00872DE4">
        <w:rPr>
          <w:rFonts w:ascii="Times New Roman" w:eastAsia="Times New Roman" w:hAnsi="Times New Roman"/>
          <w:bCs/>
          <w:sz w:val="24"/>
          <w:szCs w:val="24"/>
          <w:lang w:val="vi-VN" w:eastAsia="vi-VN"/>
        </w:rPr>
        <w:t xml:space="preserve"> độ cao so với mặt đ</w:t>
      </w:r>
      <w:r w:rsidR="00872DE4">
        <w:rPr>
          <w:rFonts w:ascii="Times New Roman" w:eastAsia="Times New Roman" w:hAnsi="Times New Roman"/>
          <w:bCs/>
          <w:sz w:val="24"/>
          <w:szCs w:val="24"/>
          <w:lang w:eastAsia="vi-VN"/>
        </w:rPr>
        <w:t>ấ</w:t>
      </w:r>
      <w:r w:rsidR="00872DE4">
        <w:rPr>
          <w:rFonts w:ascii="Times New Roman" w:eastAsia="Times New Roman" w:hAnsi="Times New Roman"/>
          <w:bCs/>
          <w:sz w:val="24"/>
          <w:szCs w:val="24"/>
          <w:lang w:val="vi-VN" w:eastAsia="vi-VN"/>
        </w:rPr>
        <w:t>t đúng bằng b</w:t>
      </w:r>
      <w:r w:rsidR="00872DE4">
        <w:rPr>
          <w:rFonts w:ascii="Times New Roman" w:eastAsia="Times New Roman" w:hAnsi="Times New Roman"/>
          <w:bCs/>
          <w:sz w:val="24"/>
          <w:szCs w:val="24"/>
          <w:lang w:eastAsia="vi-VN"/>
        </w:rPr>
        <w:t>á</w:t>
      </w:r>
      <w:r w:rsidR="00872DE4">
        <w:rPr>
          <w:rFonts w:ascii="Times New Roman" w:eastAsia="Times New Roman" w:hAnsi="Times New Roman"/>
          <w:bCs/>
          <w:sz w:val="24"/>
          <w:szCs w:val="24"/>
          <w:lang w:val="vi-VN" w:eastAsia="vi-VN"/>
        </w:rPr>
        <w:t>n k</w:t>
      </w:r>
      <w:r w:rsidR="00872DE4">
        <w:rPr>
          <w:rFonts w:ascii="Times New Roman" w:eastAsia="Times New Roman" w:hAnsi="Times New Roman"/>
          <w:bCs/>
          <w:sz w:val="24"/>
          <w:szCs w:val="24"/>
          <w:lang w:eastAsia="vi-VN"/>
        </w:rPr>
        <w:t>í</w:t>
      </w:r>
      <w:r w:rsidRPr="00E5054A">
        <w:rPr>
          <w:rFonts w:ascii="Times New Roman" w:eastAsia="Times New Roman" w:hAnsi="Times New Roman"/>
          <w:bCs/>
          <w:sz w:val="24"/>
          <w:szCs w:val="24"/>
          <w:lang w:val="vi-VN" w:eastAsia="vi-VN"/>
        </w:rPr>
        <w:t xml:space="preserve">nh </w:t>
      </w:r>
      <w:r w:rsidRPr="00E5054A">
        <w:rPr>
          <w:rFonts w:ascii="Times New Roman" w:eastAsia="Times New Roman" w:hAnsi="Times New Roman"/>
          <w:bCs/>
          <w:iCs/>
          <w:spacing w:val="10"/>
          <w:sz w:val="24"/>
          <w:szCs w:val="24"/>
          <w:lang w:val="vi-VN" w:eastAsia="vi-VN"/>
        </w:rPr>
        <w:t>R</w:t>
      </w:r>
      <w:r w:rsidRPr="00E5054A">
        <w:rPr>
          <w:rFonts w:ascii="Times New Roman" w:eastAsia="Times New Roman" w:hAnsi="Times New Roman"/>
          <w:bCs/>
          <w:sz w:val="24"/>
          <w:szCs w:val="24"/>
          <w:lang w:val="vi-VN" w:eastAsia="vi-VN"/>
        </w:rPr>
        <w:t xml:space="preserve"> của Trái Đất. Cho gia tốc </w:t>
      </w:r>
      <w:r w:rsidR="00872DE4">
        <w:rPr>
          <w:rFonts w:ascii="Times New Roman" w:eastAsia="Times New Roman" w:hAnsi="Times New Roman"/>
          <w:bCs/>
          <w:sz w:val="24"/>
          <w:szCs w:val="24"/>
          <w:lang w:eastAsia="vi-VN"/>
        </w:rPr>
        <w:t>tr</w:t>
      </w:r>
      <w:r w:rsidRPr="00E5054A">
        <w:rPr>
          <w:rFonts w:ascii="Times New Roman" w:eastAsia="Times New Roman" w:hAnsi="Times New Roman"/>
          <w:bCs/>
          <w:sz w:val="24"/>
          <w:szCs w:val="24"/>
          <w:lang w:val="vi-VN" w:eastAsia="vi-VN"/>
        </w:rPr>
        <w:t>ọng trường ở mặt đất là g. Tìm tốc độ dài của vệ tinh.</w:t>
      </w:r>
    </w:p>
    <w:p w:rsidR="00872DE4" w:rsidRDefault="00872DE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rFonts w:ascii="Times New Roman" w:eastAsia="Times New Roman" w:hAnsi="Times New Roman"/>
          <w:b/>
          <w:bCs/>
          <w:sz w:val="24"/>
          <w:szCs w:val="24"/>
          <w:lang w:eastAsia="vi-VN"/>
        </w:rPr>
        <w:tab/>
        <w:t xml:space="preserve">A. </w:t>
      </w:r>
      <w:r w:rsidRPr="00872DE4">
        <w:rPr>
          <w:rFonts w:ascii="Times New Roman" w:eastAsia="Times New Roman" w:hAnsi="Times New Roman"/>
          <w:b/>
          <w:bCs/>
          <w:position w:val="-26"/>
          <w:sz w:val="24"/>
          <w:szCs w:val="24"/>
          <w:lang w:eastAsia="vi-VN"/>
        </w:rPr>
        <w:object w:dxaOrig="960" w:dyaOrig="700">
          <v:shape id="_x0000_i1146" type="#_x0000_t75" style="width:48pt;height:35.25pt" o:ole="">
            <v:imagedata r:id="rId268" o:title=""/>
          </v:shape>
          <o:OLEObject Type="Embed" ProgID="Equation.DSMT4" ShapeID="_x0000_i1146" DrawAspect="Content" ObjectID="_1692086315" r:id="rId269"/>
        </w:object>
      </w:r>
      <w:r>
        <w:rPr>
          <w:rFonts w:ascii="Times New Roman" w:eastAsia="Times New Roman" w:hAnsi="Times New Roman"/>
          <w:b/>
          <w:bCs/>
          <w:sz w:val="24"/>
          <w:szCs w:val="24"/>
          <w:lang w:eastAsia="vi-VN"/>
        </w:rPr>
        <w:t xml:space="preserve"> </w:t>
      </w:r>
      <w:r>
        <w:rPr>
          <w:rFonts w:ascii="Times New Roman" w:eastAsia="Times New Roman" w:hAnsi="Times New Roman"/>
          <w:b/>
          <w:bCs/>
          <w:sz w:val="24"/>
          <w:szCs w:val="24"/>
          <w:lang w:eastAsia="vi-VN"/>
        </w:rPr>
        <w:tab/>
        <w:t xml:space="preserve">B. </w:t>
      </w:r>
      <w:r w:rsidRPr="00872DE4">
        <w:rPr>
          <w:rFonts w:ascii="Times New Roman" w:eastAsia="Times New Roman" w:hAnsi="Times New Roman"/>
          <w:b/>
          <w:bCs/>
          <w:position w:val="-12"/>
          <w:sz w:val="24"/>
          <w:szCs w:val="24"/>
          <w:lang w:eastAsia="vi-VN"/>
        </w:rPr>
        <w:object w:dxaOrig="920" w:dyaOrig="400">
          <v:shape id="_x0000_i1147" type="#_x0000_t75" style="width:45.75pt;height:20.25pt" o:ole="">
            <v:imagedata r:id="rId270" o:title=""/>
          </v:shape>
          <o:OLEObject Type="Embed" ProgID="Equation.DSMT4" ShapeID="_x0000_i1147" DrawAspect="Content" ObjectID="_1692086316" r:id="rId271"/>
        </w:object>
      </w:r>
      <w:r>
        <w:rPr>
          <w:rFonts w:ascii="Times New Roman" w:eastAsia="Times New Roman" w:hAnsi="Times New Roman"/>
          <w:b/>
          <w:bCs/>
          <w:sz w:val="24"/>
          <w:szCs w:val="24"/>
          <w:lang w:eastAsia="vi-VN"/>
        </w:rPr>
        <w:t xml:space="preserve"> </w:t>
      </w:r>
      <w:r>
        <w:rPr>
          <w:rFonts w:ascii="Times New Roman" w:eastAsia="Times New Roman" w:hAnsi="Times New Roman"/>
          <w:b/>
          <w:bCs/>
          <w:sz w:val="24"/>
          <w:szCs w:val="24"/>
          <w:lang w:eastAsia="vi-VN"/>
        </w:rPr>
        <w:tab/>
        <w:t xml:space="preserve">C. </w:t>
      </w:r>
      <w:r w:rsidRPr="00872DE4">
        <w:rPr>
          <w:rFonts w:ascii="Times New Roman" w:eastAsia="Times New Roman" w:hAnsi="Times New Roman"/>
          <w:b/>
          <w:bCs/>
          <w:position w:val="-28"/>
          <w:sz w:val="24"/>
          <w:szCs w:val="24"/>
          <w:lang w:eastAsia="vi-VN"/>
        </w:rPr>
        <w:object w:dxaOrig="780" w:dyaOrig="660">
          <v:shape id="_x0000_i1148" type="#_x0000_t75" style="width:39pt;height:33pt" o:ole="">
            <v:imagedata r:id="rId272" o:title=""/>
          </v:shape>
          <o:OLEObject Type="Embed" ProgID="Equation.DSMT4" ShapeID="_x0000_i1148" DrawAspect="Content" ObjectID="_1692086317" r:id="rId273"/>
        </w:object>
      </w:r>
      <w:r>
        <w:rPr>
          <w:rFonts w:ascii="Times New Roman" w:eastAsia="Times New Roman" w:hAnsi="Times New Roman"/>
          <w:b/>
          <w:bCs/>
          <w:sz w:val="24"/>
          <w:szCs w:val="24"/>
          <w:lang w:eastAsia="vi-VN"/>
        </w:rPr>
        <w:t xml:space="preserve"> </w:t>
      </w:r>
      <w:r>
        <w:rPr>
          <w:rFonts w:ascii="Times New Roman" w:eastAsia="Times New Roman" w:hAnsi="Times New Roman"/>
          <w:b/>
          <w:bCs/>
          <w:sz w:val="24"/>
          <w:szCs w:val="24"/>
          <w:lang w:eastAsia="vi-VN"/>
        </w:rPr>
        <w:tab/>
        <w:t xml:space="preserve">D. </w:t>
      </w:r>
      <w:r w:rsidRPr="00872DE4">
        <w:rPr>
          <w:rFonts w:ascii="Times New Roman" w:eastAsia="Times New Roman" w:hAnsi="Times New Roman"/>
          <w:b/>
          <w:bCs/>
          <w:position w:val="-24"/>
          <w:sz w:val="24"/>
          <w:szCs w:val="24"/>
          <w:lang w:eastAsia="vi-VN"/>
        </w:rPr>
        <w:object w:dxaOrig="780" w:dyaOrig="620">
          <v:shape id="_x0000_i1149" type="#_x0000_t75" style="width:39pt;height:30.75pt" o:ole="">
            <v:imagedata r:id="rId274" o:title=""/>
          </v:shape>
          <o:OLEObject Type="Embed" ProgID="Equation.DSMT4" ShapeID="_x0000_i1149" DrawAspect="Content" ObjectID="_1692086318" r:id="rId275"/>
        </w:object>
      </w:r>
      <w:r>
        <w:rPr>
          <w:rFonts w:ascii="Times New Roman" w:eastAsia="Times New Roman" w:hAnsi="Times New Roman"/>
          <w:b/>
          <w:bCs/>
          <w:sz w:val="24"/>
          <w:szCs w:val="24"/>
          <w:lang w:eastAsia="vi-VN"/>
        </w:rPr>
        <w:t xml:space="preserve"> </w:t>
      </w:r>
    </w:p>
    <w:p w:rsidR="00E5054A" w:rsidRPr="00872DE4"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872DE4">
        <w:rPr>
          <w:rFonts w:ascii="Times New Roman" w:eastAsia="Times New Roman" w:hAnsi="Times New Roman"/>
          <w:b/>
          <w:bCs/>
          <w:sz w:val="24"/>
          <w:szCs w:val="24"/>
          <w:lang w:val="vi-VN" w:eastAsia="vi-VN"/>
        </w:rPr>
        <w:t>Lời giải:</w:t>
      </w:r>
    </w:p>
    <w:p w:rsidR="00872DE4"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Lực hấp dẫn đóng vai trò lực hướng tâm giữ vệ tinh chuyển động tròn đều. </w:t>
      </w:r>
    </w:p>
    <w:p w:rsidR="00A17CF7" w:rsidRDefault="00A17CF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A17CF7">
        <w:rPr>
          <w:rFonts w:ascii="Times New Roman" w:eastAsia="Times New Roman" w:hAnsi="Times New Roman"/>
          <w:bCs/>
          <w:position w:val="-66"/>
          <w:sz w:val="24"/>
          <w:szCs w:val="24"/>
          <w:lang w:eastAsia="vi-VN"/>
        </w:rPr>
        <w:object w:dxaOrig="3280" w:dyaOrig="1440">
          <v:shape id="_x0000_i1150" type="#_x0000_t75" style="width:164.25pt;height:1in" o:ole="">
            <v:imagedata r:id="rId276" o:title=""/>
          </v:shape>
          <o:OLEObject Type="Embed" ProgID="Equation.DSMT4" ShapeID="_x0000_i1150" DrawAspect="Content" ObjectID="_1692086319" r:id="rId277"/>
        </w:object>
      </w:r>
      <w:r>
        <w:rPr>
          <w:rFonts w:ascii="Times New Roman" w:eastAsia="Times New Roman" w:hAnsi="Times New Roman"/>
          <w:bCs/>
          <w:sz w:val="24"/>
          <w:szCs w:val="24"/>
          <w:lang w:eastAsia="vi-VN"/>
        </w:rPr>
        <w:t xml:space="preserve"> </w:t>
      </w:r>
    </w:p>
    <w:p w:rsidR="00E5054A" w:rsidRPr="00A17CF7"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Tại mặt đất:</w:t>
      </w:r>
      <w:r w:rsidR="00A17CF7">
        <w:rPr>
          <w:rFonts w:ascii="Times New Roman" w:eastAsia="Times New Roman" w:hAnsi="Times New Roman"/>
          <w:bCs/>
          <w:sz w:val="24"/>
          <w:szCs w:val="24"/>
          <w:lang w:eastAsia="vi-VN"/>
        </w:rPr>
        <w:t xml:space="preserve"> </w:t>
      </w:r>
      <w:r w:rsidR="00A17CF7" w:rsidRPr="00A17CF7">
        <w:rPr>
          <w:rFonts w:ascii="Times New Roman" w:eastAsia="Times New Roman" w:hAnsi="Times New Roman"/>
          <w:bCs/>
          <w:position w:val="-26"/>
          <w:sz w:val="24"/>
          <w:szCs w:val="24"/>
          <w:lang w:eastAsia="vi-VN"/>
        </w:rPr>
        <w:object w:dxaOrig="3379" w:dyaOrig="700">
          <v:shape id="_x0000_i1151" type="#_x0000_t75" style="width:168.75pt;height:35.25pt" o:ole="">
            <v:imagedata r:id="rId278" o:title=""/>
          </v:shape>
          <o:OLEObject Type="Embed" ProgID="Equation.DSMT4" ShapeID="_x0000_i1151" DrawAspect="Content" ObjectID="_1692086320" r:id="rId279"/>
        </w:object>
      </w:r>
      <w:r w:rsidR="00A17CF7">
        <w:rPr>
          <w:rFonts w:ascii="Times New Roman" w:eastAsia="Times New Roman" w:hAnsi="Times New Roman"/>
          <w:bCs/>
          <w:sz w:val="24"/>
          <w:szCs w:val="24"/>
          <w:lang w:eastAsia="vi-VN"/>
        </w:rPr>
        <w:t xml:space="preserve"> </w:t>
      </w:r>
    </w:p>
    <w:p w:rsidR="00E5054A" w:rsidRPr="00A17CF7" w:rsidRDefault="00A17CF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A17CF7">
        <w:rPr>
          <w:rFonts w:ascii="Times New Roman" w:eastAsia="Times New Roman" w:hAnsi="Times New Roman"/>
          <w:b/>
          <w:bCs/>
          <w:sz w:val="24"/>
          <w:szCs w:val="24"/>
          <w:lang w:val="vi-VN" w:eastAsia="vi-VN"/>
        </w:rPr>
        <w:t>Đáp án A.</w:t>
      </w:r>
    </w:p>
    <w:tbl>
      <w:tblPr>
        <w:tblW w:w="0" w:type="auto"/>
        <w:tblLook w:val="04A0" w:firstRow="1" w:lastRow="0" w:firstColumn="1" w:lastColumn="0" w:noHBand="0" w:noVBand="1"/>
      </w:tblPr>
      <w:tblGrid>
        <w:gridCol w:w="6948"/>
        <w:gridCol w:w="3477"/>
      </w:tblGrid>
      <w:tr w:rsidR="00D146BF" w:rsidRPr="002B1226" w:rsidTr="002B1226">
        <w:tc>
          <w:tcPr>
            <w:tcW w:w="694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lastRenderedPageBreak/>
              <w:t>Ví dụ 3:</w:t>
            </w:r>
            <w:r w:rsidRPr="002B1226">
              <w:rPr>
                <w:rFonts w:ascii="Times New Roman" w:eastAsia="Times New Roman" w:hAnsi="Times New Roman"/>
                <w:bCs/>
                <w:sz w:val="24"/>
                <w:szCs w:val="24"/>
                <w:lang w:val="vi-VN" w:eastAsia="vi-VN"/>
              </w:rPr>
              <w:t xml:space="preserve"> Treo một viên bi có khối lượng </w:t>
            </w:r>
            <w:r w:rsidRPr="002B1226">
              <w:rPr>
                <w:rFonts w:ascii="Times New Roman" w:eastAsia="Times New Roman" w:hAnsi="Times New Roman"/>
                <w:bCs/>
                <w:iCs/>
                <w:spacing w:val="40"/>
                <w:sz w:val="24"/>
                <w:szCs w:val="24"/>
                <w:lang w:val="vi-VN" w:eastAsia="vi-VN"/>
              </w:rPr>
              <w:t>m</w:t>
            </w:r>
            <w:r w:rsidRPr="002B1226">
              <w:rPr>
                <w:rFonts w:ascii="Times New Roman" w:eastAsia="Times New Roman" w:hAnsi="Times New Roman"/>
                <w:bCs/>
                <w:sz w:val="24"/>
                <w:szCs w:val="24"/>
                <w:lang w:val="vi-VN" w:eastAsia="vi-VN"/>
              </w:rPr>
              <w:t xml:space="preserve"> = 200g vào một sợi dây nhẹ, không dãn, chiều dài </w:t>
            </w:r>
            <w:r w:rsidRPr="002B1226">
              <w:rPr>
                <w:rFonts w:ascii="Times New Roman" w:eastAsia="Times New Roman" w:hAnsi="Times New Roman"/>
                <w:bCs/>
                <w:position w:val="-4"/>
                <w:sz w:val="24"/>
                <w:szCs w:val="24"/>
                <w:lang w:val="vi-VN" w:eastAsia="vi-VN"/>
              </w:rPr>
              <w:object w:dxaOrig="680" w:dyaOrig="260">
                <v:shape id="_x0000_i1152" type="#_x0000_t75" style="width:33.75pt;height:12.75pt" o:ole="">
                  <v:imagedata r:id="rId280" o:title=""/>
                </v:shape>
                <o:OLEObject Type="Embed" ProgID="Equation.DSMT4" ShapeID="_x0000_i1152" DrawAspect="Content" ObjectID="_1692086321" r:id="rId281"/>
              </w:object>
            </w:r>
            <w:r w:rsidRPr="002B1226">
              <w:rPr>
                <w:rFonts w:ascii="Times New Roman" w:eastAsia="Times New Roman" w:hAnsi="Times New Roman"/>
                <w:bCs/>
                <w:sz w:val="24"/>
                <w:szCs w:val="24"/>
                <w:lang w:val="vi-VN" w:eastAsia="vi-VN"/>
              </w:rPr>
              <w:t>. Quay đầu trên của dây cho viên bi chuy</w:t>
            </w:r>
            <w:r w:rsidRPr="002B1226">
              <w:rPr>
                <w:rFonts w:ascii="Times New Roman" w:eastAsia="Times New Roman" w:hAnsi="Times New Roman"/>
                <w:bCs/>
                <w:sz w:val="24"/>
                <w:szCs w:val="24"/>
                <w:lang w:eastAsia="vi-VN"/>
              </w:rPr>
              <w:t>ể</w:t>
            </w:r>
            <w:r w:rsidRPr="002B1226">
              <w:rPr>
                <w:rFonts w:ascii="Times New Roman" w:eastAsia="Times New Roman" w:hAnsi="Times New Roman"/>
                <w:bCs/>
                <w:sz w:val="24"/>
                <w:szCs w:val="24"/>
                <w:lang w:val="vi-VN" w:eastAsia="vi-VN"/>
              </w:rPr>
              <w:t>n động quanh trục thẳng đ</w:t>
            </w:r>
            <w:r w:rsidRPr="002B1226">
              <w:rPr>
                <w:rFonts w:ascii="Times New Roman" w:eastAsia="Times New Roman" w:hAnsi="Times New Roman"/>
                <w:bCs/>
                <w:sz w:val="24"/>
                <w:szCs w:val="24"/>
                <w:lang w:eastAsia="vi-VN"/>
              </w:rPr>
              <w:t>ứ</w:t>
            </w:r>
            <w:r w:rsidRPr="002B1226">
              <w:rPr>
                <w:rFonts w:ascii="Times New Roman" w:eastAsia="Times New Roman" w:hAnsi="Times New Roman"/>
                <w:bCs/>
                <w:sz w:val="24"/>
                <w:szCs w:val="24"/>
                <w:lang w:val="vi-VN" w:eastAsia="vi-VN"/>
              </w:rPr>
              <w:t xml:space="preserve">ng đi qua </w:t>
            </w:r>
            <w:r w:rsidRPr="002B1226">
              <w:rPr>
                <w:rFonts w:ascii="Times New Roman" w:eastAsia="Times New Roman" w:hAnsi="Times New Roman"/>
                <w:bCs/>
                <w:sz w:val="24"/>
                <w:szCs w:val="24"/>
                <w:lang w:eastAsia="vi-VN"/>
              </w:rPr>
              <w:t>điể</w:t>
            </w:r>
            <w:r w:rsidRPr="002B1226">
              <w:rPr>
                <w:rFonts w:ascii="Times New Roman" w:eastAsia="Times New Roman" w:hAnsi="Times New Roman"/>
                <w:bCs/>
                <w:sz w:val="24"/>
                <w:szCs w:val="24"/>
                <w:lang w:val="vi-VN" w:eastAsia="vi-VN"/>
              </w:rPr>
              <w:t xml:space="preserve">m treo thì thấy sợi dây tạo với phương thẳng đứng một góc không đổi </w:t>
            </w:r>
            <w:r w:rsidRPr="002B1226">
              <w:rPr>
                <w:rFonts w:ascii="Times New Roman" w:eastAsia="Times New Roman" w:hAnsi="Times New Roman"/>
                <w:bCs/>
                <w:position w:val="-6"/>
                <w:sz w:val="24"/>
                <w:szCs w:val="24"/>
                <w:lang w:val="vi-VN" w:eastAsia="vi-VN"/>
              </w:rPr>
              <w:object w:dxaOrig="760" w:dyaOrig="320">
                <v:shape id="_x0000_i1153" type="#_x0000_t75" style="width:38.25pt;height:15.75pt" o:ole="">
                  <v:imagedata r:id="rId282" o:title=""/>
                </v:shape>
                <o:OLEObject Type="Embed" ProgID="Equation.DSMT4" ShapeID="_x0000_i1153" DrawAspect="Content" ObjectID="_1692086322" r:id="rId283"/>
              </w:object>
            </w:r>
            <w:r w:rsidRPr="002B1226">
              <w:rPr>
                <w:rFonts w:ascii="Times New Roman" w:eastAsia="Times New Roman" w:hAnsi="Times New Roman"/>
                <w:bCs/>
                <w:sz w:val="24"/>
                <w:szCs w:val="24"/>
                <w:lang w:val="vi-VN" w:eastAsia="vi-VN"/>
              </w:rPr>
              <w:t xml:space="preserve"> .Tìm tốc độ góc </w:t>
            </w:r>
            <w:r w:rsidRPr="002B1226">
              <w:rPr>
                <w:rFonts w:ascii="Times New Roman" w:eastAsia="Times New Roman" w:hAnsi="Times New Roman"/>
                <w:position w:val="-6"/>
                <w:sz w:val="24"/>
                <w:szCs w:val="24"/>
                <w:lang w:val="vi-VN" w:eastAsia="vi-VN"/>
              </w:rPr>
              <w:object w:dxaOrig="240" w:dyaOrig="220">
                <v:shape id="_x0000_i1154" type="#_x0000_t75" style="width:12pt;height:11.25pt" o:ole="">
                  <v:imagedata r:id="rId284" o:title=""/>
                </v:shape>
                <o:OLEObject Type="Embed" ProgID="Equation.DSMT4" ShapeID="_x0000_i1154" DrawAspect="Content" ObjectID="_1692086323" r:id="rId285"/>
              </w:object>
            </w:r>
            <w:r w:rsidRPr="002B1226">
              <w:rPr>
                <w:rFonts w:ascii="Times New Roman" w:eastAsia="Times New Roman" w:hAnsi="Times New Roman"/>
                <w:sz w:val="24"/>
                <w:szCs w:val="24"/>
                <w:lang w:val="vi-VN" w:eastAsia="vi-VN"/>
              </w:rPr>
              <w:t xml:space="preserve"> </w:t>
            </w:r>
            <w:r w:rsidRPr="002B1226">
              <w:rPr>
                <w:rFonts w:ascii="Times New Roman" w:eastAsia="Times New Roman" w:hAnsi="Times New Roman"/>
                <w:bCs/>
                <w:sz w:val="24"/>
                <w:szCs w:val="24"/>
                <w:lang w:val="vi-VN" w:eastAsia="vi-VN"/>
              </w:rPr>
              <w:t>của viên bi.</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rPr>
              <w:tab/>
            </w:r>
            <w:r w:rsidRPr="002B1226">
              <w:rPr>
                <w:rFonts w:ascii="Times New Roman" w:eastAsia="Times New Roman" w:hAnsi="Times New Roman"/>
                <w:b/>
                <w:bCs/>
                <w:sz w:val="24"/>
                <w:szCs w:val="24"/>
              </w:rPr>
              <w:t>A.</w:t>
            </w:r>
            <w:r w:rsidRPr="002B1226">
              <w:rPr>
                <w:rFonts w:ascii="Times New Roman" w:eastAsia="Times New Roman" w:hAnsi="Times New Roman"/>
                <w:bCs/>
                <w:sz w:val="24"/>
                <w:szCs w:val="24"/>
              </w:rPr>
              <w:t xml:space="preserve"> </w:t>
            </w:r>
            <w:r w:rsidRPr="002B1226">
              <w:rPr>
                <w:rFonts w:ascii="Times New Roman" w:eastAsia="Times New Roman" w:hAnsi="Times New Roman"/>
                <w:bCs/>
                <w:sz w:val="24"/>
                <w:szCs w:val="24"/>
                <w:lang w:val="vi-VN" w:eastAsia="vi-VN"/>
              </w:rPr>
              <w:t>3,4rad/s.</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B.</w: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sz w:val="24"/>
                <w:szCs w:val="24"/>
                <w:lang w:val="vi-VN" w:eastAsia="vi-VN"/>
              </w:rPr>
              <w:t>1,7</w:t>
            </w:r>
            <w:r w:rsidRPr="002B1226">
              <w:rPr>
                <w:rFonts w:ascii="Times New Roman" w:eastAsia="Times New Roman" w:hAnsi="Times New Roman"/>
                <w:bCs/>
                <w:sz w:val="24"/>
                <w:szCs w:val="24"/>
                <w:lang w:val="vi-VN" w:eastAsia="vi-VN"/>
              </w:rPr>
              <w:t xml:space="preserve"> rad/s,</w:t>
            </w:r>
            <w:r w:rsidRPr="002B1226">
              <w:rPr>
                <w:rFonts w:ascii="Times New Roman" w:eastAsia="Times New Roman" w:hAnsi="Times New Roman"/>
                <w:bCs/>
                <w:sz w:val="24"/>
                <w:szCs w:val="24"/>
                <w:lang w:val="vi-VN" w:eastAsia="vi-VN"/>
              </w:rPr>
              <w:tab/>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Cs/>
                <w:sz w:val="24"/>
                <w:szCs w:val="24"/>
                <w:lang w:eastAsia="vi-VN"/>
              </w:rPr>
              <w:t xml:space="preserve">  </w:t>
            </w:r>
            <w:r w:rsidR="009A652A"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eastAsia="vi-VN"/>
              </w:rPr>
              <w:t>C</w:t>
            </w:r>
            <w:r w:rsidRPr="002B1226">
              <w:rPr>
                <w:rFonts w:ascii="Times New Roman" w:eastAsia="Times New Roman" w:hAnsi="Times New Roman"/>
                <w:b/>
                <w:bCs/>
                <w:sz w:val="24"/>
                <w:szCs w:val="24"/>
                <w:lang w:val="vi-VN" w:eastAsia="vi-VN"/>
              </w:rPr>
              <w:t>.</w:t>
            </w:r>
            <w:r w:rsidRPr="002B1226">
              <w:rPr>
                <w:rFonts w:ascii="Times New Roman" w:eastAsia="Times New Roman" w:hAnsi="Times New Roman"/>
                <w:bCs/>
                <w:sz w:val="24"/>
                <w:szCs w:val="24"/>
                <w:lang w:val="vi-VN" w:eastAsia="vi-VN"/>
              </w:rPr>
              <w:t xml:space="preserve"> 0</w:t>
            </w:r>
            <w:proofErr w:type="gramStart"/>
            <w:r w:rsidRPr="002B1226">
              <w:rPr>
                <w:rFonts w:ascii="Times New Roman" w:eastAsia="Times New Roman" w:hAnsi="Times New Roman"/>
                <w:bCs/>
                <w:sz w:val="24"/>
                <w:szCs w:val="24"/>
                <w:lang w:val="vi-VN" w:eastAsia="vi-VN"/>
              </w:rPr>
              <w:t>,5</w:t>
            </w:r>
            <w:proofErr w:type="gramEnd"/>
            <w:r w:rsidRPr="002B1226">
              <w:rPr>
                <w:rFonts w:ascii="Times New Roman" w:eastAsia="Times New Roman" w:hAnsi="Times New Roman"/>
                <w:bCs/>
                <w:sz w:val="24"/>
                <w:szCs w:val="24"/>
                <w:lang w:val="vi-VN" w:eastAsia="vi-VN"/>
              </w:rPr>
              <w:t xml:space="preserve"> rad/s.</w:t>
            </w:r>
            <w:r w:rsidRPr="002B1226">
              <w:rPr>
                <w:rFonts w:ascii="Times New Roman" w:eastAsia="Times New Roman" w:hAnsi="Times New Roman"/>
                <w:bCs/>
                <w:sz w:val="24"/>
                <w:szCs w:val="24"/>
                <w:lang w:val="vi-VN" w:eastAsia="vi-VN"/>
              </w:rPr>
              <w:tab/>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bCs/>
                <w:sz w:val="24"/>
                <w:szCs w:val="24"/>
                <w:lang w:eastAsia="vi-VN"/>
              </w:rPr>
              <w:t>1</w:t>
            </w:r>
            <w:r w:rsidRPr="002B1226">
              <w:rPr>
                <w:rFonts w:ascii="Times New Roman" w:eastAsia="Times New Roman" w:hAnsi="Times New Roman"/>
                <w:bCs/>
                <w:sz w:val="24"/>
                <w:szCs w:val="24"/>
                <w:lang w:val="vi-VN" w:eastAsia="vi-VN"/>
              </w:rPr>
              <w:t>,0rad/s.</w:t>
            </w:r>
          </w:p>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p>
        </w:tc>
        <w:tc>
          <w:tcPr>
            <w:tcW w:w="347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857375" cy="2362200"/>
                  <wp:effectExtent l="0" t="0" r="9525"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57375" cy="2362200"/>
                          </a:xfrm>
                          <a:prstGeom prst="rect">
                            <a:avLst/>
                          </a:prstGeom>
                          <a:noFill/>
                          <a:ln>
                            <a:noFill/>
                          </a:ln>
                        </pic:spPr>
                      </pic:pic>
                    </a:graphicData>
                  </a:graphic>
                </wp:inline>
              </w:drawing>
            </w:r>
          </w:p>
        </w:tc>
      </w:tr>
    </w:tbl>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A17CF7">
        <w:rPr>
          <w:rFonts w:ascii="Times New Roman" w:eastAsia="Times New Roman" w:hAnsi="Times New Roman"/>
          <w:b/>
          <w:bCs/>
          <w:sz w:val="24"/>
          <w:szCs w:val="24"/>
          <w:lang w:val="vi-VN" w:eastAsia="vi-VN"/>
        </w:rPr>
        <w:t>Lời giải:</w:t>
      </w:r>
    </w:p>
    <w:p w:rsidR="00C04484" w:rsidRPr="00C04484" w:rsidRDefault="0027424C" w:rsidP="00C04484">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Pr>
          <w:noProof/>
        </w:rPr>
        <w:drawing>
          <wp:inline distT="0" distB="0" distL="0" distR="0">
            <wp:extent cx="1990725" cy="1809750"/>
            <wp:effectExtent l="0" t="0" r="9525"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0725" cy="1809750"/>
                    </a:xfrm>
                    <a:prstGeom prst="rect">
                      <a:avLst/>
                    </a:prstGeom>
                    <a:noFill/>
                    <a:ln>
                      <a:noFill/>
                    </a:ln>
                  </pic:spPr>
                </pic:pic>
              </a:graphicData>
            </a:graphic>
          </wp:inline>
        </w:drawing>
      </w:r>
    </w:p>
    <w:p w:rsidR="00E5054A" w:rsidRPr="00C04484"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Viên bi</w:t>
      </w:r>
      <w:r w:rsidR="00C04484">
        <w:rPr>
          <w:rFonts w:ascii="Times New Roman" w:eastAsia="Times New Roman" w:hAnsi="Times New Roman"/>
          <w:bCs/>
          <w:sz w:val="24"/>
          <w:szCs w:val="24"/>
          <w:lang w:val="vi-VN" w:eastAsia="vi-VN"/>
        </w:rPr>
        <w:t xml:space="preserve"> chuy</w:t>
      </w:r>
      <w:r w:rsidR="00C04484">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tròn đều trên quỹ đạo tròn có bán kính:</w:t>
      </w:r>
      <w:r w:rsidR="00C04484">
        <w:rPr>
          <w:rFonts w:ascii="Times New Roman" w:eastAsia="Times New Roman" w:hAnsi="Times New Roman"/>
          <w:bCs/>
          <w:sz w:val="24"/>
          <w:szCs w:val="24"/>
          <w:lang w:eastAsia="vi-VN"/>
        </w:rPr>
        <w:t xml:space="preserve"> </w:t>
      </w:r>
      <w:r w:rsidR="00C04484" w:rsidRPr="00C04484">
        <w:rPr>
          <w:rFonts w:ascii="Times New Roman" w:eastAsia="Times New Roman" w:hAnsi="Times New Roman"/>
          <w:bCs/>
          <w:position w:val="-10"/>
          <w:sz w:val="24"/>
          <w:szCs w:val="24"/>
          <w:lang w:eastAsia="vi-VN"/>
        </w:rPr>
        <w:object w:dxaOrig="1840" w:dyaOrig="320">
          <v:shape id="_x0000_i1155" type="#_x0000_t75" style="width:92.25pt;height:15.75pt" o:ole="">
            <v:imagedata r:id="rId288" o:title=""/>
          </v:shape>
          <o:OLEObject Type="Embed" ProgID="Equation.DSMT4" ShapeID="_x0000_i1155" DrawAspect="Content" ObjectID="_1692086324" r:id="rId289"/>
        </w:object>
      </w:r>
      <w:r w:rsidR="00C04484">
        <w:rPr>
          <w:rFonts w:ascii="Times New Roman" w:eastAsia="Times New Roman" w:hAnsi="Times New Roman"/>
          <w:bCs/>
          <w:sz w:val="24"/>
          <w:szCs w:val="24"/>
          <w:lang w:eastAsia="vi-VN"/>
        </w:rPr>
        <w:t xml:space="preserve"> </w:t>
      </w:r>
    </w:p>
    <w:p w:rsidR="00E5054A" w:rsidRDefault="00E5054A" w:rsidP="00C0448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Hợp lực tác dụng lên vật đóng vai trò là lực hướng tâm: </w:t>
      </w:r>
      <w:r w:rsidR="00C04484">
        <w:rPr>
          <w:rFonts w:ascii="Times New Roman" w:eastAsia="Times New Roman" w:hAnsi="Times New Roman"/>
          <w:bCs/>
          <w:sz w:val="24"/>
          <w:szCs w:val="24"/>
          <w:lang w:eastAsia="vi-VN"/>
        </w:rPr>
        <w:t xml:space="preserve"> </w:t>
      </w:r>
      <w:r w:rsidR="00C04484" w:rsidRPr="00C04484">
        <w:rPr>
          <w:rFonts w:ascii="Times New Roman" w:eastAsia="Times New Roman" w:hAnsi="Times New Roman"/>
          <w:bCs/>
          <w:position w:val="-12"/>
          <w:sz w:val="24"/>
          <w:szCs w:val="24"/>
          <w:lang w:eastAsia="vi-VN"/>
        </w:rPr>
        <w:object w:dxaOrig="1980" w:dyaOrig="400">
          <v:shape id="_x0000_i1156" type="#_x0000_t75" style="width:99pt;height:20.25pt" o:ole="">
            <v:imagedata r:id="rId290" o:title=""/>
          </v:shape>
          <o:OLEObject Type="Embed" ProgID="Equation.DSMT4" ShapeID="_x0000_i1156" DrawAspect="Content" ObjectID="_1692086325" r:id="rId291"/>
        </w:object>
      </w:r>
      <w:r w:rsidR="00C04484">
        <w:rPr>
          <w:rFonts w:ascii="Times New Roman" w:eastAsia="Times New Roman" w:hAnsi="Times New Roman"/>
          <w:bCs/>
          <w:sz w:val="24"/>
          <w:szCs w:val="24"/>
          <w:lang w:eastAsia="vi-VN"/>
        </w:rPr>
        <w:t xml:space="preserve"> </w:t>
      </w:r>
    </w:p>
    <w:p w:rsidR="00C04484" w:rsidRPr="00C04484" w:rsidRDefault="00C04484" w:rsidP="00C04484">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 xml:space="preserve">Từ hình vẽ tính được: </w:t>
      </w:r>
      <w:r w:rsidRPr="00C04484">
        <w:rPr>
          <w:rFonts w:ascii="Times New Roman" w:eastAsia="Times New Roman" w:hAnsi="Times New Roman"/>
          <w:bCs/>
          <w:position w:val="-28"/>
          <w:sz w:val="24"/>
          <w:szCs w:val="24"/>
          <w:lang w:eastAsia="vi-VN"/>
        </w:rPr>
        <w:object w:dxaOrig="4740" w:dyaOrig="720">
          <v:shape id="_x0000_i1157" type="#_x0000_t75" style="width:237pt;height:36pt" o:ole="">
            <v:imagedata r:id="rId292" o:title=""/>
          </v:shape>
          <o:OLEObject Type="Embed" ProgID="Equation.DSMT4" ShapeID="_x0000_i1157" DrawAspect="Content" ObjectID="_1692086326" r:id="rId293"/>
        </w:object>
      </w:r>
      <w:r>
        <w:rPr>
          <w:rFonts w:ascii="Times New Roman" w:eastAsia="Times New Roman" w:hAnsi="Times New Roman"/>
          <w:bCs/>
          <w:sz w:val="24"/>
          <w:szCs w:val="24"/>
          <w:lang w:eastAsia="vi-VN"/>
        </w:rPr>
        <w:t xml:space="preserve"> </w:t>
      </w:r>
    </w:p>
    <w:p w:rsidR="00E5054A" w:rsidRP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C04484">
        <w:rPr>
          <w:rFonts w:ascii="Times New Roman" w:eastAsia="Times New Roman" w:hAnsi="Times New Roman"/>
          <w:b/>
          <w:bCs/>
          <w:sz w:val="24"/>
          <w:szCs w:val="24"/>
          <w:lang w:val="vi-VN" w:eastAsia="vi-VN"/>
        </w:rPr>
        <w:t>Đáp án A.</w:t>
      </w:r>
    </w:p>
    <w:p w:rsid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Ví dụ 4:</w:t>
      </w:r>
      <w:r>
        <w:rPr>
          <w:rFonts w:ascii="Times New Roman" w:eastAsia="Times New Roman" w:hAnsi="Times New Roman"/>
          <w:bCs/>
          <w:sz w:val="24"/>
          <w:szCs w:val="24"/>
          <w:lang w:eastAsia="vi-VN"/>
        </w:rPr>
        <w:t xml:space="preserve"> Một ô tô có khối lượng 1200kg chuyển động đều qua một đoạn cầu vượt (coi là cung tròn) với tốc độ 36km/h. Hỏi áp lực của ô tô vào mặt đường tại điểm cao nhất bằng bao nhiêu? </w:t>
      </w:r>
      <w:proofErr w:type="gramStart"/>
      <w:r>
        <w:rPr>
          <w:rFonts w:ascii="Times New Roman" w:eastAsia="Times New Roman" w:hAnsi="Times New Roman"/>
          <w:bCs/>
          <w:sz w:val="24"/>
          <w:szCs w:val="24"/>
          <w:lang w:eastAsia="vi-VN"/>
        </w:rPr>
        <w:t>Biết bán kính cong của đoạn cầu vượt là 50m.</w:t>
      </w:r>
      <w:proofErr w:type="gramEnd"/>
      <w:r>
        <w:rPr>
          <w:rFonts w:ascii="Times New Roman" w:eastAsia="Times New Roman" w:hAnsi="Times New Roman"/>
          <w:bCs/>
          <w:sz w:val="24"/>
          <w:szCs w:val="24"/>
          <w:lang w:eastAsia="vi-VN"/>
        </w:rPr>
        <w:t xml:space="preserve"> Lấy g = 10m/s</w:t>
      </w:r>
      <w:r w:rsidRPr="00C04484">
        <w:rPr>
          <w:rFonts w:ascii="Times New Roman" w:eastAsia="Times New Roman" w:hAnsi="Times New Roman"/>
          <w:bCs/>
          <w:sz w:val="24"/>
          <w:szCs w:val="24"/>
          <w:vertAlign w:val="superscript"/>
          <w:lang w:eastAsia="vi-VN"/>
        </w:rPr>
        <w:t>2</w:t>
      </w:r>
    </w:p>
    <w:p w:rsidR="00C04484" w:rsidRP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r w:rsidRPr="00C04484">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11950 N.</w:t>
      </w:r>
      <w:r>
        <w:rPr>
          <w:rFonts w:ascii="Times New Roman" w:eastAsia="Times New Roman" w:hAnsi="Times New Roman"/>
          <w:bCs/>
          <w:sz w:val="24"/>
          <w:szCs w:val="24"/>
          <w:lang w:eastAsia="vi-VN"/>
        </w:rPr>
        <w:tab/>
      </w:r>
      <w:r w:rsidRPr="00C04484">
        <w:rPr>
          <w:rFonts w:ascii="Times New Roman" w:eastAsia="Times New Roman" w:hAnsi="Times New Roman"/>
          <w:b/>
          <w:bCs/>
          <w:sz w:val="24"/>
          <w:szCs w:val="24"/>
          <w:lang w:eastAsia="vi-VN"/>
        </w:rPr>
        <w:t>B.</w:t>
      </w:r>
      <w:r>
        <w:rPr>
          <w:rFonts w:ascii="Times New Roman" w:eastAsia="Times New Roman" w:hAnsi="Times New Roman"/>
          <w:bCs/>
          <w:sz w:val="24"/>
          <w:szCs w:val="24"/>
          <w:lang w:eastAsia="vi-VN"/>
        </w:rPr>
        <w:t xml:space="preserve"> 11760 N.</w:t>
      </w:r>
      <w:r>
        <w:rPr>
          <w:rFonts w:ascii="Times New Roman" w:eastAsia="Times New Roman" w:hAnsi="Times New Roman"/>
          <w:bCs/>
          <w:sz w:val="24"/>
          <w:szCs w:val="24"/>
          <w:lang w:eastAsia="vi-VN"/>
        </w:rPr>
        <w:tab/>
      </w:r>
      <w:r w:rsidRPr="00C04484">
        <w:rPr>
          <w:rFonts w:ascii="Times New Roman" w:eastAsia="Times New Roman" w:hAnsi="Times New Roman"/>
          <w:b/>
          <w:bCs/>
          <w:sz w:val="24"/>
          <w:szCs w:val="24"/>
          <w:lang w:eastAsia="vi-VN"/>
        </w:rPr>
        <w:t>C.</w:t>
      </w:r>
      <w:r>
        <w:rPr>
          <w:rFonts w:ascii="Times New Roman" w:eastAsia="Times New Roman" w:hAnsi="Times New Roman"/>
          <w:bCs/>
          <w:sz w:val="24"/>
          <w:szCs w:val="24"/>
          <w:lang w:eastAsia="vi-VN"/>
        </w:rPr>
        <w:t xml:space="preserve"> 9600N.</w:t>
      </w:r>
      <w:r>
        <w:rPr>
          <w:rFonts w:ascii="Times New Roman" w:eastAsia="Times New Roman" w:hAnsi="Times New Roman"/>
          <w:bCs/>
          <w:sz w:val="24"/>
          <w:szCs w:val="24"/>
          <w:lang w:eastAsia="vi-VN"/>
        </w:rPr>
        <w:tab/>
      </w:r>
      <w:r w:rsidRPr="00C04484">
        <w:rPr>
          <w:rFonts w:ascii="Times New Roman" w:eastAsia="Times New Roman" w:hAnsi="Times New Roman"/>
          <w:b/>
          <w:bCs/>
          <w:sz w:val="24"/>
          <w:szCs w:val="24"/>
          <w:lang w:eastAsia="vi-VN"/>
        </w:rPr>
        <w:t>D.</w:t>
      </w:r>
      <w:r>
        <w:rPr>
          <w:rFonts w:ascii="Times New Roman" w:eastAsia="Times New Roman" w:hAnsi="Times New Roman"/>
          <w:bCs/>
          <w:sz w:val="24"/>
          <w:szCs w:val="24"/>
          <w:lang w:eastAsia="vi-VN"/>
        </w:rPr>
        <w:t xml:space="preserve"> 14400 N.</w:t>
      </w:r>
      <w:r>
        <w:rPr>
          <w:rFonts w:ascii="Times New Roman" w:eastAsia="Times New Roman" w:hAnsi="Times New Roman"/>
          <w:bCs/>
          <w:sz w:val="24"/>
          <w:szCs w:val="24"/>
          <w:lang w:eastAsia="vi-VN"/>
        </w:rPr>
        <w:tab/>
      </w:r>
    </w:p>
    <w:p w:rsid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C04484">
        <w:rPr>
          <w:rFonts w:ascii="Times New Roman" w:eastAsia="Times New Roman" w:hAnsi="Times New Roman"/>
          <w:b/>
          <w:bCs/>
          <w:sz w:val="24"/>
          <w:szCs w:val="24"/>
          <w:lang w:eastAsia="vi-VN"/>
        </w:rPr>
        <w:t>Lời giải:</w:t>
      </w:r>
    </w:p>
    <w:p w:rsidR="00C04484" w:rsidRPr="00C04484" w:rsidRDefault="0027424C" w:rsidP="00C04484">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bCs/>
          <w:sz w:val="24"/>
          <w:szCs w:val="24"/>
          <w:lang w:eastAsia="vi-VN"/>
        </w:rPr>
      </w:pPr>
      <w:r>
        <w:rPr>
          <w:noProof/>
        </w:rPr>
        <w:drawing>
          <wp:inline distT="0" distB="0" distL="0" distR="0">
            <wp:extent cx="1933575" cy="2228850"/>
            <wp:effectExtent l="0" t="0" r="9525"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33575" cy="2228850"/>
                    </a:xfrm>
                    <a:prstGeom prst="rect">
                      <a:avLst/>
                    </a:prstGeom>
                    <a:noFill/>
                    <a:ln>
                      <a:noFill/>
                    </a:ln>
                  </pic:spPr>
                </pic:pic>
              </a:graphicData>
            </a:graphic>
          </wp:inline>
        </w:drawing>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lastRenderedPageBreak/>
        <w:t>Tại điểm cao nhất của cầu, ô tô chịu tác dụng của 4 lực như hình vẽ.</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 xml:space="preserve">Theo định luật </w:t>
      </w:r>
      <w:r>
        <w:rPr>
          <w:rFonts w:ascii="Times New Roman" w:eastAsia="Times New Roman" w:hAnsi="Times New Roman"/>
          <w:bCs/>
          <w:sz w:val="24"/>
          <w:szCs w:val="24"/>
          <w:lang w:eastAsia="vi-VN"/>
        </w:rPr>
        <w:t>II</w:t>
      </w:r>
      <w:r w:rsidR="00E5054A" w:rsidRPr="00E5054A">
        <w:rPr>
          <w:rFonts w:ascii="Times New Roman" w:eastAsia="Times New Roman" w:hAnsi="Times New Roman"/>
          <w:bCs/>
          <w:sz w:val="24"/>
          <w:szCs w:val="24"/>
          <w:lang w:val="vi-VN" w:eastAsia="vi-VN"/>
        </w:rPr>
        <w:t xml:space="preserve"> Niu-tơn: </w:t>
      </w:r>
      <w:r w:rsidRPr="00C04484">
        <w:rPr>
          <w:rFonts w:ascii="Times New Roman" w:eastAsia="Times New Roman" w:hAnsi="Times New Roman"/>
          <w:bCs/>
          <w:position w:val="-12"/>
          <w:sz w:val="24"/>
          <w:szCs w:val="24"/>
          <w:lang w:val="vi-VN" w:eastAsia="vi-VN"/>
        </w:rPr>
        <w:object w:dxaOrig="2140" w:dyaOrig="400">
          <v:shape id="_x0000_i1158" type="#_x0000_t75" style="width:107.25pt;height:20.25pt" o:ole="">
            <v:imagedata r:id="rId295" o:title=""/>
          </v:shape>
          <o:OLEObject Type="Embed" ProgID="Equation.DSMT4" ShapeID="_x0000_i1158" DrawAspect="Content" ObjectID="_1692086327" r:id="rId296"/>
        </w:object>
      </w:r>
      <w:r>
        <w:rPr>
          <w:rFonts w:ascii="Times New Roman" w:eastAsia="Times New Roman" w:hAnsi="Times New Roman"/>
          <w:bCs/>
          <w:sz w:val="24"/>
          <w:szCs w:val="24"/>
          <w:lang w:val="vi-VN"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Chiếu lên phương bán kính, chiều dương hướng vào tâm cầu:</w:t>
      </w:r>
      <w:r w:rsidR="00C04484">
        <w:rPr>
          <w:rFonts w:ascii="Times New Roman" w:eastAsia="Times New Roman" w:hAnsi="Times New Roman"/>
          <w:bCs/>
          <w:sz w:val="24"/>
          <w:szCs w:val="24"/>
          <w:lang w:eastAsia="vi-VN"/>
        </w:rPr>
        <w:t xml:space="preserve"> </w:t>
      </w:r>
      <w:r w:rsidR="00C04484" w:rsidRPr="00C04484">
        <w:rPr>
          <w:rFonts w:ascii="Times New Roman" w:eastAsia="Times New Roman" w:hAnsi="Times New Roman"/>
          <w:bCs/>
          <w:position w:val="-24"/>
          <w:sz w:val="24"/>
          <w:szCs w:val="24"/>
          <w:lang w:eastAsia="vi-VN"/>
        </w:rPr>
        <w:object w:dxaOrig="2040" w:dyaOrig="660">
          <v:shape id="_x0000_i1159" type="#_x0000_t75" style="width:102pt;height:33pt" o:ole="">
            <v:imagedata r:id="rId297" o:title=""/>
          </v:shape>
          <o:OLEObject Type="Embed" ProgID="Equation.DSMT4" ShapeID="_x0000_i1159" DrawAspect="Content" ObjectID="_1692086328" r:id="rId298"/>
        </w:object>
      </w:r>
      <w:r w:rsidR="00C04484">
        <w:rPr>
          <w:rFonts w:ascii="Times New Roman" w:eastAsia="Times New Roman" w:hAnsi="Times New Roman"/>
          <w:bCs/>
          <w:sz w:val="24"/>
          <w:szCs w:val="24"/>
          <w:lang w:eastAsia="vi-VN"/>
        </w:rPr>
        <w:t xml:space="preserve"> </w:t>
      </w:r>
    </w:p>
    <w:p w:rsidR="00C04484" w:rsidRP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C04484">
        <w:rPr>
          <w:rFonts w:ascii="Times New Roman" w:eastAsia="Times New Roman" w:hAnsi="Times New Roman"/>
          <w:bCs/>
          <w:position w:val="-24"/>
          <w:sz w:val="24"/>
          <w:szCs w:val="24"/>
          <w:lang w:eastAsia="vi-VN"/>
        </w:rPr>
        <w:object w:dxaOrig="2700" w:dyaOrig="660">
          <v:shape id="_x0000_i1160" type="#_x0000_t75" style="width:135pt;height:33pt" o:ole="">
            <v:imagedata r:id="rId299" o:title=""/>
          </v:shape>
          <o:OLEObject Type="Embed" ProgID="Equation.DSMT4" ShapeID="_x0000_i1160" DrawAspect="Content" ObjectID="_1692086329" r:id="rId300"/>
        </w:object>
      </w:r>
      <w:r>
        <w:rPr>
          <w:rFonts w:ascii="Times New Roman" w:eastAsia="Times New Roman" w:hAnsi="Times New Roman"/>
          <w:bCs/>
          <w:sz w:val="24"/>
          <w:szCs w:val="24"/>
          <w:lang w:eastAsia="vi-VN"/>
        </w:rPr>
        <w:t xml:space="preserve"> </w:t>
      </w:r>
    </w:p>
    <w:p w:rsidR="00E5054A" w:rsidRP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Pr>
          <w:rFonts w:ascii="Times New Roman" w:eastAsia="Times New Roman" w:hAnsi="Times New Roman"/>
          <w:b/>
          <w:bCs/>
          <w:sz w:val="24"/>
          <w:szCs w:val="24"/>
          <w:lang w:eastAsia="vi-VN"/>
        </w:rPr>
        <w:tab/>
      </w:r>
      <w:r w:rsidR="00E5054A" w:rsidRPr="00C04484">
        <w:rPr>
          <w:rFonts w:ascii="Times New Roman" w:eastAsia="Times New Roman" w:hAnsi="Times New Roman"/>
          <w:b/>
          <w:bCs/>
          <w:sz w:val="24"/>
          <w:szCs w:val="24"/>
          <w:lang w:val="vi-VN" w:eastAsia="vi-VN"/>
        </w:rPr>
        <w:t xml:space="preserve">Đáp án </w:t>
      </w:r>
      <w:r w:rsidRPr="00C04484">
        <w:rPr>
          <w:rFonts w:ascii="Times New Roman" w:eastAsia="Times New Roman" w:hAnsi="Times New Roman"/>
          <w:b/>
          <w:spacing w:val="-10"/>
          <w:sz w:val="24"/>
          <w:szCs w:val="24"/>
          <w:lang w:eastAsia="vi-VN"/>
        </w:rPr>
        <w:t>C</w:t>
      </w:r>
      <w:r w:rsidR="00E5054A" w:rsidRPr="00C04484">
        <w:rPr>
          <w:rFonts w:ascii="Times New Roman" w:eastAsia="Times New Roman" w:hAnsi="Times New Roman"/>
          <w:b/>
          <w:spacing w:val="-10"/>
          <w:sz w:val="24"/>
          <w:szCs w:val="24"/>
          <w:lang w:val="vi-VN" w:eastAsia="vi-VN"/>
        </w:rPr>
        <w:t>.</w:t>
      </w:r>
    </w:p>
    <w:p w:rsidR="00C04484" w:rsidRP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C04484">
        <w:rPr>
          <w:rFonts w:ascii="Times New Roman" w:eastAsia="Times New Roman" w:hAnsi="Times New Roman"/>
          <w:b/>
          <w:bCs/>
          <w:sz w:val="24"/>
          <w:szCs w:val="24"/>
          <w:lang w:eastAsia="vi-VN"/>
        </w:rPr>
        <w:t>STUDY TIPS:</w:t>
      </w:r>
      <w:r>
        <w:rPr>
          <w:rFonts w:ascii="Times New Roman" w:eastAsia="Times New Roman" w:hAnsi="Times New Roman"/>
          <w:bCs/>
          <w:sz w:val="24"/>
          <w:szCs w:val="24"/>
          <w:lang w:eastAsia="vi-VN"/>
        </w:rPr>
        <w:t xml:space="preserve"> Áp lực của ô tô lên cầu nhỏ hơn trọng lượng của ô tô. Đó là một trong những lý do tại sao cầu qua sông thường làm vồng lên mà không làm ngang hoặc võng xuống.</w:t>
      </w:r>
    </w:p>
    <w:p w:rsidR="00E5054A" w:rsidRPr="00C04484"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C04484">
        <w:rPr>
          <w:rFonts w:ascii="Times New Roman" w:eastAsia="Times New Roman" w:hAnsi="Times New Roman"/>
          <w:b/>
          <w:bCs/>
          <w:sz w:val="24"/>
          <w:szCs w:val="24"/>
          <w:lang w:eastAsia="vi-VN"/>
        </w:rPr>
        <w:t>III. BÀI TẬP RÈN LUYỆN KĨ NĂNG</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C04484">
        <w:rPr>
          <w:rFonts w:ascii="Times New Roman" w:eastAsia="Times New Roman" w:hAnsi="Times New Roman"/>
          <w:b/>
          <w:bCs/>
          <w:sz w:val="24"/>
          <w:szCs w:val="24"/>
          <w:lang w:val="vi-VN" w:eastAsia="vi-VN"/>
        </w:rPr>
        <w:t>C</w:t>
      </w:r>
      <w:r w:rsidR="00C04484" w:rsidRPr="00C04484">
        <w:rPr>
          <w:rFonts w:ascii="Times New Roman" w:eastAsia="Times New Roman" w:hAnsi="Times New Roman"/>
          <w:b/>
          <w:bCs/>
          <w:sz w:val="24"/>
          <w:szCs w:val="24"/>
          <w:lang w:eastAsia="vi-VN"/>
        </w:rPr>
        <w:t>â</w:t>
      </w:r>
      <w:r w:rsidRPr="00C04484">
        <w:rPr>
          <w:rFonts w:ascii="Times New Roman" w:eastAsia="Times New Roman" w:hAnsi="Times New Roman"/>
          <w:b/>
          <w:bCs/>
          <w:sz w:val="24"/>
          <w:szCs w:val="24"/>
          <w:lang w:val="vi-VN" w:eastAsia="vi-VN"/>
        </w:rPr>
        <w:t>u 1:</w:t>
      </w:r>
      <w:r w:rsidRPr="00E5054A">
        <w:rPr>
          <w:rFonts w:ascii="Times New Roman" w:eastAsia="Times New Roman" w:hAnsi="Times New Roman"/>
          <w:bCs/>
          <w:sz w:val="24"/>
          <w:szCs w:val="24"/>
          <w:lang w:val="vi-VN" w:eastAsia="vi-VN"/>
        </w:rPr>
        <w:t xml:space="preserve"> Kết luận nào sau đây </w:t>
      </w:r>
      <w:r w:rsidRPr="00C04484">
        <w:rPr>
          <w:rFonts w:ascii="Times New Roman" w:eastAsia="Times New Roman" w:hAnsi="Times New Roman"/>
          <w:b/>
          <w:bCs/>
          <w:sz w:val="24"/>
          <w:szCs w:val="24"/>
          <w:lang w:val="vi-VN" w:eastAsia="vi-VN"/>
        </w:rPr>
        <w:t>đúng</w:t>
      </w:r>
      <w:r w:rsidRPr="00E5054A">
        <w:rPr>
          <w:rFonts w:ascii="Times New Roman" w:eastAsia="Times New Roman" w:hAnsi="Times New Roman"/>
          <w:bCs/>
          <w:sz w:val="24"/>
          <w:szCs w:val="24"/>
          <w:lang w:val="vi-VN" w:eastAsia="vi-VN"/>
        </w:rPr>
        <w:t>?</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
          <w:bCs/>
          <w:sz w:val="24"/>
          <w:szCs w:val="24"/>
          <w:lang w:eastAsia="vi-VN"/>
        </w:rPr>
        <w:tab/>
      </w:r>
      <w:r w:rsidRPr="00C04484">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Nếu không có lực tá</w:t>
      </w:r>
      <w:r>
        <w:rPr>
          <w:rFonts w:ascii="Times New Roman" w:eastAsia="Times New Roman" w:hAnsi="Times New Roman"/>
          <w:bCs/>
          <w:sz w:val="24"/>
          <w:szCs w:val="24"/>
          <w:lang w:val="vi-VN" w:eastAsia="vi-VN"/>
        </w:rPr>
        <w:t>c dụng vào vật thì vật không th</w:t>
      </w:r>
      <w:r>
        <w:rPr>
          <w:rFonts w:ascii="Times New Roman" w:eastAsia="Times New Roman" w:hAnsi="Times New Roman"/>
          <w:bCs/>
          <w:sz w:val="24"/>
          <w:szCs w:val="24"/>
          <w:lang w:eastAsia="vi-VN"/>
        </w:rPr>
        <w:t xml:space="preserve">ể </w:t>
      </w:r>
      <w:r>
        <w:rPr>
          <w:rFonts w:ascii="Times New Roman" w:eastAsia="Times New Roman" w:hAnsi="Times New Roman"/>
          <w:bCs/>
          <w:sz w:val="24"/>
          <w:szCs w:val="24"/>
          <w:lang w:val="vi-VN" w:eastAsia="vi-VN"/>
        </w:rPr>
        <w:t>chuy</w:t>
      </w:r>
      <w:r>
        <w:rPr>
          <w:rFonts w:ascii="Times New Roman" w:eastAsia="Times New Roman" w:hAnsi="Times New Roman"/>
          <w:bCs/>
          <w:sz w:val="24"/>
          <w:szCs w:val="24"/>
          <w:lang w:eastAsia="vi-VN"/>
        </w:rPr>
        <w:t>ể</w:t>
      </w:r>
      <w:r>
        <w:rPr>
          <w:rFonts w:ascii="Times New Roman" w:eastAsia="Times New Roman" w:hAnsi="Times New Roman"/>
          <w:bCs/>
          <w:sz w:val="24"/>
          <w:szCs w:val="24"/>
          <w:lang w:val="vi-VN" w:eastAsia="vi-VN"/>
        </w:rPr>
        <w:t>n động đ</w:t>
      </w:r>
      <w:r>
        <w:rPr>
          <w:rFonts w:ascii="Times New Roman" w:eastAsia="Times New Roman" w:hAnsi="Times New Roman"/>
          <w:bCs/>
          <w:sz w:val="24"/>
          <w:szCs w:val="24"/>
          <w:lang w:eastAsia="vi-VN"/>
        </w:rPr>
        <w:t>ư</w:t>
      </w:r>
      <w:r w:rsidR="00E5054A" w:rsidRPr="00E5054A">
        <w:rPr>
          <w:rFonts w:ascii="Times New Roman" w:eastAsia="Times New Roman" w:hAnsi="Times New Roman"/>
          <w:bCs/>
          <w:sz w:val="24"/>
          <w:szCs w:val="24"/>
          <w:lang w:val="vi-VN" w:eastAsia="vi-VN"/>
        </w:rPr>
        <w:t>ợc.</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
          <w:bCs/>
          <w:sz w:val="24"/>
          <w:szCs w:val="24"/>
          <w:lang w:eastAsia="vi-VN"/>
        </w:rPr>
        <w:tab/>
      </w:r>
      <w:r w:rsidRPr="00C04484">
        <w:rPr>
          <w:rFonts w:ascii="Times New Roman" w:eastAsia="Times New Roman" w:hAnsi="Times New Roman"/>
          <w:b/>
          <w:bCs/>
          <w:sz w:val="24"/>
          <w:szCs w:val="24"/>
          <w:lang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Không cần có</w:t>
      </w:r>
      <w:r>
        <w:rPr>
          <w:rFonts w:ascii="Times New Roman" w:eastAsia="Times New Roman" w:hAnsi="Times New Roman"/>
          <w:bCs/>
          <w:sz w:val="24"/>
          <w:szCs w:val="24"/>
          <w:lang w:val="vi-VN" w:eastAsia="vi-VN"/>
        </w:rPr>
        <w:t xml:space="preserve"> lực tác dụng vào vật thì vật v</w:t>
      </w:r>
      <w:r>
        <w:rPr>
          <w:rFonts w:ascii="Times New Roman" w:eastAsia="Times New Roman" w:hAnsi="Times New Roman"/>
          <w:bCs/>
          <w:sz w:val="24"/>
          <w:szCs w:val="24"/>
          <w:lang w:eastAsia="vi-VN"/>
        </w:rPr>
        <w:t>ẫ</w:t>
      </w:r>
      <w:r>
        <w:rPr>
          <w:rFonts w:ascii="Times New Roman" w:eastAsia="Times New Roman" w:hAnsi="Times New Roman"/>
          <w:bCs/>
          <w:sz w:val="24"/>
          <w:szCs w:val="24"/>
          <w:lang w:val="vi-VN" w:eastAsia="vi-VN"/>
        </w:rPr>
        <w:t>n có thể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n động tròn đều được.</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Pr="00C04484">
        <w:rPr>
          <w:rFonts w:ascii="Times New Roman" w:eastAsia="Times New Roman" w:hAnsi="Times New Roman"/>
          <w:b/>
          <w:bCs/>
          <w:sz w:val="24"/>
          <w:szCs w:val="24"/>
          <w:lang w:eastAsia="vi-VN"/>
        </w:rPr>
        <w:t>C</w:t>
      </w:r>
      <w:r w:rsidR="00E5054A" w:rsidRPr="00C04484">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Lực là ng</w:t>
      </w:r>
      <w:r>
        <w:rPr>
          <w:rFonts w:ascii="Times New Roman" w:eastAsia="Times New Roman" w:hAnsi="Times New Roman"/>
          <w:bCs/>
          <w:sz w:val="24"/>
          <w:szCs w:val="24"/>
          <w:lang w:val="vi-VN" w:eastAsia="vi-VN"/>
        </w:rPr>
        <w:t>uyên nhân duy trì chuyển động c</w:t>
      </w:r>
      <w:r>
        <w:rPr>
          <w:rFonts w:ascii="Times New Roman" w:eastAsia="Times New Roman" w:hAnsi="Times New Roman"/>
          <w:bCs/>
          <w:sz w:val="24"/>
          <w:szCs w:val="24"/>
          <w:lang w:eastAsia="vi-VN"/>
        </w:rPr>
        <w:t>ủ</w:t>
      </w:r>
      <w:r w:rsidR="00E5054A" w:rsidRPr="00E5054A">
        <w:rPr>
          <w:rFonts w:ascii="Times New Roman" w:eastAsia="Times New Roman" w:hAnsi="Times New Roman"/>
          <w:bCs/>
          <w:sz w:val="24"/>
          <w:szCs w:val="24"/>
          <w:lang w:val="vi-VN" w:eastAsia="vi-VN"/>
        </w:rPr>
        <w:t>a một vật.</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C04484">
        <w:rPr>
          <w:rFonts w:ascii="Times New Roman" w:eastAsia="Times New Roman" w:hAnsi="Times New Roman"/>
          <w:b/>
          <w:bCs/>
          <w:sz w:val="24"/>
          <w:szCs w:val="24"/>
          <w:lang w:val="vi-VN" w:eastAsia="vi-VN"/>
        </w:rPr>
        <w:t>D.</w:t>
      </w:r>
      <w:r w:rsidR="009A652A">
        <w:rPr>
          <w:rFonts w:ascii="Times New Roman" w:eastAsia="Times New Roman" w:hAnsi="Times New Roman"/>
          <w:bCs/>
          <w:sz w:val="24"/>
          <w:szCs w:val="24"/>
          <w:lang w:val="vi-VN" w:eastAsia="vi-VN"/>
        </w:rPr>
        <w:t xml:space="preserve"> Lực là nguyên nhân làm biến đ</w:t>
      </w:r>
      <w:r w:rsidR="009A652A">
        <w:rPr>
          <w:rFonts w:ascii="Times New Roman" w:eastAsia="Times New Roman" w:hAnsi="Times New Roman"/>
          <w:bCs/>
          <w:sz w:val="24"/>
          <w:szCs w:val="24"/>
          <w:lang w:eastAsia="vi-VN"/>
        </w:rPr>
        <w:t>ổ</w:t>
      </w:r>
      <w:r w:rsidR="00E5054A" w:rsidRPr="00E5054A">
        <w:rPr>
          <w:rFonts w:ascii="Times New Roman" w:eastAsia="Times New Roman" w:hAnsi="Times New Roman"/>
          <w:bCs/>
          <w:sz w:val="24"/>
          <w:szCs w:val="24"/>
          <w:lang w:val="vi-VN" w:eastAsia="vi-VN"/>
        </w:rPr>
        <w:t>i ch</w:t>
      </w:r>
      <w:r>
        <w:rPr>
          <w:rFonts w:ascii="Times New Roman" w:eastAsia="Times New Roman" w:hAnsi="Times New Roman"/>
          <w:bCs/>
          <w:sz w:val="24"/>
          <w:szCs w:val="24"/>
          <w:lang w:eastAsia="vi-VN"/>
        </w:rPr>
        <w:t>uyể</w:t>
      </w:r>
      <w:r w:rsidR="00E5054A" w:rsidRPr="00E5054A">
        <w:rPr>
          <w:rFonts w:ascii="Times New Roman" w:eastAsia="Times New Roman" w:hAnsi="Times New Roman"/>
          <w:bCs/>
          <w:sz w:val="24"/>
          <w:szCs w:val="24"/>
          <w:lang w:val="vi-VN" w:eastAsia="vi-VN"/>
        </w:rPr>
        <w:t>n động của một vật.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C04484">
        <w:rPr>
          <w:rFonts w:ascii="Times New Roman" w:eastAsia="Times New Roman" w:hAnsi="Times New Roman"/>
          <w:b/>
          <w:bCs/>
          <w:sz w:val="24"/>
          <w:szCs w:val="24"/>
          <w:lang w:val="vi-VN" w:eastAsia="vi-VN"/>
        </w:rPr>
        <w:t>Câu 2:</w:t>
      </w:r>
      <w:r w:rsidRPr="00E5054A">
        <w:rPr>
          <w:rFonts w:ascii="Times New Roman" w:eastAsia="Times New Roman" w:hAnsi="Times New Roman"/>
          <w:bCs/>
          <w:sz w:val="24"/>
          <w:szCs w:val="24"/>
          <w:lang w:val="vi-VN" w:eastAsia="vi-VN"/>
        </w:rPr>
        <w:t xml:space="preserve"> Kết luận nào sau đây</w:t>
      </w:r>
      <w:r w:rsidRPr="00C04484">
        <w:rPr>
          <w:rFonts w:ascii="Times New Roman" w:eastAsia="Times New Roman" w:hAnsi="Times New Roman"/>
          <w:b/>
          <w:bCs/>
          <w:sz w:val="24"/>
          <w:szCs w:val="24"/>
          <w:lang w:val="vi-VN" w:eastAsia="vi-VN"/>
        </w:rPr>
        <w:t xml:space="preserve"> đúng</w:t>
      </w:r>
      <w:r w:rsidRPr="00E5054A">
        <w:rPr>
          <w:rFonts w:ascii="Times New Roman" w:eastAsia="Times New Roman" w:hAnsi="Times New Roman"/>
          <w:bCs/>
          <w:sz w:val="24"/>
          <w:szCs w:val="24"/>
          <w:lang w:val="vi-VN" w:eastAsia="vi-VN"/>
        </w:rPr>
        <w:t>?</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Cs/>
          <w:sz w:val="24"/>
          <w:szCs w:val="24"/>
          <w:lang w:eastAsia="vi-VN"/>
        </w:rPr>
        <w:tab/>
      </w:r>
      <w:r w:rsidRPr="00C04484">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Khi vật không chịu tác dụng của lực nào thì vật phải đứng yên.</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C04484">
        <w:rPr>
          <w:rFonts w:ascii="Times New Roman" w:eastAsia="Times New Roman" w:hAnsi="Times New Roman"/>
          <w:b/>
          <w:bCs/>
          <w:sz w:val="24"/>
          <w:szCs w:val="24"/>
          <w:lang w:eastAsia="vi-VN"/>
        </w:rPr>
        <w:tab/>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Một vật </w:t>
      </w:r>
      <w:r w:rsidR="000426AE">
        <w:rPr>
          <w:rFonts w:ascii="Times New Roman" w:eastAsia="Times New Roman" w:hAnsi="Times New Roman"/>
          <w:bCs/>
          <w:sz w:val="24"/>
          <w:szCs w:val="24"/>
          <w:lang w:val="vi-VN" w:eastAsia="vi-VN"/>
        </w:rPr>
        <w:t>có thể chịu đồng thời c</w:t>
      </w:r>
      <w:r w:rsidR="000426AE">
        <w:rPr>
          <w:rFonts w:ascii="Times New Roman" w:eastAsia="Times New Roman" w:hAnsi="Times New Roman"/>
          <w:bCs/>
          <w:sz w:val="24"/>
          <w:szCs w:val="24"/>
          <w:lang w:eastAsia="vi-VN"/>
        </w:rPr>
        <w:t>ủ</w:t>
      </w:r>
      <w:r w:rsidR="00E5054A" w:rsidRPr="00E5054A">
        <w:rPr>
          <w:rFonts w:ascii="Times New Roman" w:eastAsia="Times New Roman" w:hAnsi="Times New Roman"/>
          <w:bCs/>
          <w:sz w:val="24"/>
          <w:szCs w:val="24"/>
          <w:lang w:val="vi-VN" w:eastAsia="vi-VN"/>
        </w:rPr>
        <w:t>a nhiều lực mà vẫn đứng yên.</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C04484">
        <w:rPr>
          <w:rFonts w:ascii="Times New Roman" w:eastAsia="Times New Roman" w:hAnsi="Times New Roman"/>
          <w:b/>
          <w:bCs/>
          <w:sz w:val="24"/>
          <w:szCs w:val="24"/>
          <w:lang w:eastAsia="vi-VN"/>
        </w:rPr>
        <w:tab/>
        <w:t>C</w:t>
      </w:r>
      <w:r w:rsidR="00E5054A" w:rsidRPr="00C04484">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Một vật không th</w:t>
      </w:r>
      <w:r w:rsidR="009E27A5">
        <w:rPr>
          <w:rFonts w:ascii="Times New Roman" w:eastAsia="Times New Roman" w:hAnsi="Times New Roman"/>
          <w:bCs/>
          <w:sz w:val="24"/>
          <w:szCs w:val="24"/>
          <w:lang w:eastAsia="vi-VN"/>
        </w:rPr>
        <w:t>ể</w:t>
      </w:r>
      <w:r w:rsidR="009E27A5">
        <w:rPr>
          <w:rFonts w:ascii="Times New Roman" w:eastAsia="Times New Roman" w:hAnsi="Times New Roman"/>
          <w:bCs/>
          <w:sz w:val="24"/>
          <w:szCs w:val="24"/>
          <w:lang w:val="vi-VN" w:eastAsia="vi-VN"/>
        </w:rPr>
        <w:t xml:space="preserve"> chuy</w:t>
      </w:r>
      <w:r w:rsidR="009E27A5">
        <w:rPr>
          <w:rFonts w:ascii="Times New Roman" w:eastAsia="Times New Roman" w:hAnsi="Times New Roman"/>
          <w:bCs/>
          <w:sz w:val="24"/>
          <w:szCs w:val="24"/>
          <w:lang w:eastAsia="vi-VN"/>
        </w:rPr>
        <w:t>ể</w:t>
      </w:r>
      <w:r w:rsidR="009E27A5">
        <w:rPr>
          <w:rFonts w:ascii="Times New Roman" w:eastAsia="Times New Roman" w:hAnsi="Times New Roman"/>
          <w:bCs/>
          <w:sz w:val="24"/>
          <w:szCs w:val="24"/>
          <w:lang w:val="vi-VN" w:eastAsia="vi-VN"/>
        </w:rPr>
        <w:t>n động đ</w:t>
      </w:r>
      <w:r w:rsidR="009E27A5">
        <w:rPr>
          <w:rFonts w:ascii="Times New Roman" w:eastAsia="Times New Roman" w:hAnsi="Times New Roman"/>
          <w:bCs/>
          <w:sz w:val="24"/>
          <w:szCs w:val="24"/>
          <w:lang w:eastAsia="vi-VN"/>
        </w:rPr>
        <w:t>ượ</w:t>
      </w:r>
      <w:r w:rsidR="00E5054A" w:rsidRPr="00E5054A">
        <w:rPr>
          <w:rFonts w:ascii="Times New Roman" w:eastAsia="Times New Roman" w:hAnsi="Times New Roman"/>
          <w:bCs/>
          <w:sz w:val="24"/>
          <w:szCs w:val="24"/>
          <w:lang w:val="vi-VN" w:eastAsia="vi-VN"/>
        </w:rPr>
        <w:t>c nếu không có lực nào tác dụng vào nó.</w:t>
      </w:r>
    </w:p>
    <w:p w:rsidR="00E5054A" w:rsidRPr="00E5054A" w:rsidRDefault="00C04484"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C04484">
        <w:rPr>
          <w:rFonts w:ascii="Times New Roman" w:eastAsia="Times New Roman" w:hAnsi="Times New Roman"/>
          <w:b/>
          <w:bCs/>
          <w:sz w:val="24"/>
          <w:szCs w:val="24"/>
          <w:lang w:eastAsia="vi-VN"/>
        </w:rPr>
        <w:tab/>
      </w:r>
      <w:r w:rsidR="00E5054A" w:rsidRPr="00C04484">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Các vật luôn chuyển động theo phương của lực tác dụng.</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C04484">
        <w:rPr>
          <w:rFonts w:ascii="Times New Roman" w:eastAsia="Times New Roman" w:hAnsi="Times New Roman"/>
          <w:b/>
          <w:bCs/>
          <w:sz w:val="24"/>
          <w:szCs w:val="24"/>
          <w:lang w:val="vi-VN" w:eastAsia="vi-VN"/>
        </w:rPr>
        <w:t>Câu 3:</w:t>
      </w:r>
      <w:r w:rsidRPr="00E5054A">
        <w:rPr>
          <w:rFonts w:ascii="Times New Roman" w:eastAsia="Times New Roman" w:hAnsi="Times New Roman"/>
          <w:bCs/>
          <w:sz w:val="24"/>
          <w:szCs w:val="24"/>
          <w:lang w:val="vi-VN" w:eastAsia="vi-VN"/>
        </w:rPr>
        <w:t xml:space="preserve"> Phát biếu nào sau đây là </w:t>
      </w:r>
      <w:r w:rsidRPr="00C04484">
        <w:rPr>
          <w:rFonts w:ascii="Times New Roman" w:eastAsia="Times New Roman" w:hAnsi="Times New Roman"/>
          <w:b/>
          <w:bCs/>
          <w:sz w:val="24"/>
          <w:szCs w:val="24"/>
          <w:lang w:val="vi-VN" w:eastAsia="vi-VN"/>
        </w:rPr>
        <w:t>sai</w:t>
      </w:r>
      <w:r w:rsidRPr="00E5054A">
        <w:rPr>
          <w:rFonts w:ascii="Times New Roman" w:eastAsia="Times New Roman" w:hAnsi="Times New Roman"/>
          <w:bCs/>
          <w:sz w:val="24"/>
          <w:szCs w:val="24"/>
          <w:lang w:val="vi-VN" w:eastAsia="vi-VN"/>
        </w:rPr>
        <w:t>?</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Mọi vật</w:t>
      </w:r>
      <w:r>
        <w:rPr>
          <w:rFonts w:ascii="Times New Roman" w:eastAsia="Times New Roman" w:hAnsi="Times New Roman"/>
          <w:bCs/>
          <w:sz w:val="24"/>
          <w:szCs w:val="24"/>
          <w:lang w:val="vi-VN" w:eastAsia="vi-VN"/>
        </w:rPr>
        <w:t xml:space="preserve"> đều có xu hướng bảo toàn vận t</w:t>
      </w:r>
      <w:r>
        <w:rPr>
          <w:rFonts w:ascii="Times New Roman" w:eastAsia="Times New Roman" w:hAnsi="Times New Roman"/>
          <w:bCs/>
          <w:sz w:val="24"/>
          <w:szCs w:val="24"/>
          <w:lang w:eastAsia="vi-VN"/>
        </w:rPr>
        <w:t>ố</w:t>
      </w:r>
      <w:r w:rsidR="00E5054A" w:rsidRPr="00E5054A">
        <w:rPr>
          <w:rFonts w:ascii="Times New Roman" w:eastAsia="Times New Roman" w:hAnsi="Times New Roman"/>
          <w:bCs/>
          <w:sz w:val="24"/>
          <w:szCs w:val="24"/>
          <w:lang w:val="vi-VN" w:eastAsia="vi-VN"/>
        </w:rPr>
        <w:t>c của mình cả về hướng và độ lớn.</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Nếu một vật đang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 xml:space="preserve">n động mà tất cả </w:t>
      </w:r>
      <w:r>
        <w:rPr>
          <w:rFonts w:ascii="Times New Roman" w:eastAsia="Times New Roman" w:hAnsi="Times New Roman"/>
          <w:bCs/>
          <w:sz w:val="24"/>
          <w:szCs w:val="24"/>
          <w:lang w:val="vi-VN" w:eastAsia="vi-VN"/>
        </w:rPr>
        <w:t>các lực tác dụng mất đi đồng th</w:t>
      </w:r>
      <w:r>
        <w:rPr>
          <w:rFonts w:ascii="Times New Roman" w:eastAsia="Times New Roman" w:hAnsi="Times New Roman"/>
          <w:bCs/>
          <w:sz w:val="24"/>
          <w:szCs w:val="24"/>
          <w:lang w:eastAsia="vi-VN"/>
        </w:rPr>
        <w:t>ờ</w:t>
      </w:r>
      <w:r>
        <w:rPr>
          <w:rFonts w:ascii="Times New Roman" w:eastAsia="Times New Roman" w:hAnsi="Times New Roman"/>
          <w:bCs/>
          <w:sz w:val="24"/>
          <w:szCs w:val="24"/>
          <w:lang w:val="vi-VN" w:eastAsia="vi-VN"/>
        </w:rPr>
        <w:t>i th</w:t>
      </w:r>
      <w:r>
        <w:rPr>
          <w:rFonts w:ascii="Times New Roman" w:eastAsia="Times New Roman" w:hAnsi="Times New Roman"/>
          <w:bCs/>
          <w:sz w:val="24"/>
          <w:szCs w:val="24"/>
          <w:lang w:eastAsia="vi-VN"/>
        </w:rPr>
        <w:t>ì</w:t>
      </w:r>
      <w:r w:rsidR="00E5054A" w:rsidRPr="00E5054A">
        <w:rPr>
          <w:rFonts w:ascii="Times New Roman" w:eastAsia="Times New Roman" w:hAnsi="Times New Roman"/>
          <w:bCs/>
          <w:sz w:val="24"/>
          <w:szCs w:val="24"/>
          <w:lang w:val="vi-VN" w:eastAsia="vi-VN"/>
        </w:rPr>
        <w:t xml:space="preserve"> vật sẽ lập tức dừng lại.</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sidRPr="009E27A5">
        <w:rPr>
          <w:rFonts w:ascii="Times New Roman" w:eastAsia="Times New Roman" w:hAnsi="Times New Roman"/>
          <w:b/>
          <w:bCs/>
          <w:sz w:val="24"/>
          <w:szCs w:val="24"/>
          <w:lang w:eastAsia="vi-VN"/>
        </w:rPr>
        <w:t>C</w:t>
      </w:r>
      <w:r w:rsidR="00E5054A" w:rsidRPr="009E27A5">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Một vật sẽ giữ nguyên trạng thái đứng yên hoặc chuyển động thẳng đều nếu không chịu tác dụng của lực nào hoặc chịu tác dụng của hợp lực bằng không.</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eastAsia="vi-VN"/>
        </w:rPr>
        <w:tab/>
      </w:r>
      <w:r w:rsidR="00E5054A" w:rsidRPr="009E27A5">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Khi một vật thay đổi vận tốc thì chắc chắn đã có lực tác dụng lên vật.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val="vi-VN" w:eastAsia="vi-VN"/>
        </w:rPr>
        <w:t>Câu 4:</w:t>
      </w:r>
      <w:r w:rsidR="009E27A5">
        <w:rPr>
          <w:rFonts w:ascii="Times New Roman" w:eastAsia="Times New Roman" w:hAnsi="Times New Roman"/>
          <w:bCs/>
          <w:sz w:val="24"/>
          <w:szCs w:val="24"/>
          <w:lang w:val="vi-VN" w:eastAsia="vi-VN"/>
        </w:rPr>
        <w:t xml:space="preserve"> Trong trường h</w:t>
      </w:r>
      <w:r w:rsidR="009E27A5">
        <w:rPr>
          <w:rFonts w:ascii="Times New Roman" w:eastAsia="Times New Roman" w:hAnsi="Times New Roman"/>
          <w:bCs/>
          <w:sz w:val="24"/>
          <w:szCs w:val="24"/>
          <w:lang w:eastAsia="vi-VN"/>
        </w:rPr>
        <w:t>ợ</w:t>
      </w:r>
      <w:r w:rsidRPr="00E5054A">
        <w:rPr>
          <w:rFonts w:ascii="Times New Roman" w:eastAsia="Times New Roman" w:hAnsi="Times New Roman"/>
          <w:bCs/>
          <w:sz w:val="24"/>
          <w:szCs w:val="24"/>
          <w:lang w:val="vi-VN" w:eastAsia="vi-VN"/>
        </w:rPr>
        <w:t>p nào dưới đ</w:t>
      </w:r>
      <w:r w:rsidR="009E27A5">
        <w:rPr>
          <w:rFonts w:ascii="Times New Roman" w:eastAsia="Times New Roman" w:hAnsi="Times New Roman"/>
          <w:bCs/>
          <w:sz w:val="24"/>
          <w:szCs w:val="24"/>
          <w:lang w:eastAsia="vi-VN"/>
        </w:rPr>
        <w:t>â</w:t>
      </w:r>
      <w:r w:rsidRPr="00E5054A">
        <w:rPr>
          <w:rFonts w:ascii="Times New Roman" w:eastAsia="Times New Roman" w:hAnsi="Times New Roman"/>
          <w:bCs/>
          <w:sz w:val="24"/>
          <w:szCs w:val="24"/>
          <w:lang w:val="vi-VN" w:eastAsia="vi-VN"/>
        </w:rPr>
        <w:t>y, vật chuyển động theo hướng của hợp lực tác dụng vào vật?</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Vật chuy</w:t>
      </w:r>
      <w:r w:rsidR="009A652A">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n động thẳng đều.</w:t>
      </w:r>
    </w:p>
    <w:p w:rsidR="009E27A5"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9E27A5">
        <w:rPr>
          <w:rFonts w:ascii="Times New Roman" w:eastAsia="Times New Roman" w:hAnsi="Times New Roman"/>
          <w:b/>
          <w:bCs/>
          <w:sz w:val="24"/>
          <w:szCs w:val="24"/>
          <w:lang w:eastAsia="vi-VN"/>
        </w:rPr>
        <w:tab/>
        <w:t>B.</w:t>
      </w: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Vật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 xml:space="preserve">n động thẳng nhanh dần đều. </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C</w:t>
      </w:r>
      <w:r w:rsidR="00E5054A" w:rsidRPr="009E27A5">
        <w:rPr>
          <w:rFonts w:ascii="Times New Roman" w:eastAsia="Times New Roman" w:hAnsi="Times New Roman"/>
          <w:b/>
          <w:bCs/>
          <w:sz w:val="24"/>
          <w:szCs w:val="24"/>
          <w:lang w:val="vi-VN" w:eastAsia="vi-VN"/>
        </w:rPr>
        <w:t>.</w:t>
      </w:r>
      <w:r>
        <w:rPr>
          <w:rFonts w:ascii="Times New Roman" w:eastAsia="Times New Roman" w:hAnsi="Times New Roman"/>
          <w:bCs/>
          <w:sz w:val="24"/>
          <w:szCs w:val="24"/>
          <w:lang w:val="vi-VN" w:eastAsia="vi-VN"/>
        </w:rPr>
        <w:t xml:space="preserve"> Vật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n động thẳng chậm dần đều.</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eastAsia="vi-VN"/>
        </w:rPr>
        <w:tab/>
      </w:r>
      <w:r w:rsidR="00E5054A" w:rsidRPr="009E27A5">
        <w:rPr>
          <w:rFonts w:ascii="Times New Roman" w:eastAsia="Times New Roman" w:hAnsi="Times New Roman"/>
          <w:b/>
          <w:bCs/>
          <w:sz w:val="24"/>
          <w:szCs w:val="24"/>
          <w:lang w:val="vi-VN" w:eastAsia="vi-VN"/>
        </w:rPr>
        <w:t>D.</w:t>
      </w:r>
      <w:r>
        <w:rPr>
          <w:rFonts w:ascii="Times New Roman" w:eastAsia="Times New Roman" w:hAnsi="Times New Roman"/>
          <w:bCs/>
          <w:sz w:val="24"/>
          <w:szCs w:val="24"/>
          <w:lang w:val="vi-VN" w:eastAsia="vi-VN"/>
        </w:rPr>
        <w:t xml:space="preserve"> Vật chuy</w:t>
      </w:r>
      <w:r>
        <w:rPr>
          <w:rFonts w:ascii="Times New Roman" w:eastAsia="Times New Roman" w:hAnsi="Times New Roman"/>
          <w:bCs/>
          <w:sz w:val="24"/>
          <w:szCs w:val="24"/>
          <w:lang w:eastAsia="vi-VN"/>
        </w:rPr>
        <w:t>ể</w:t>
      </w:r>
      <w:r>
        <w:rPr>
          <w:rFonts w:ascii="Times New Roman" w:eastAsia="Times New Roman" w:hAnsi="Times New Roman"/>
          <w:bCs/>
          <w:sz w:val="24"/>
          <w:szCs w:val="24"/>
          <w:lang w:val="vi-VN" w:eastAsia="vi-VN"/>
        </w:rPr>
        <w:t xml:space="preserve">n động </w:t>
      </w:r>
      <w:r>
        <w:rPr>
          <w:rFonts w:ascii="Times New Roman" w:eastAsia="Times New Roman" w:hAnsi="Times New Roman"/>
          <w:bCs/>
          <w:sz w:val="24"/>
          <w:szCs w:val="24"/>
          <w:lang w:eastAsia="vi-VN"/>
        </w:rPr>
        <w:t>tr</w:t>
      </w:r>
      <w:r w:rsidR="00E5054A" w:rsidRPr="00E5054A">
        <w:rPr>
          <w:rFonts w:ascii="Times New Roman" w:eastAsia="Times New Roman" w:hAnsi="Times New Roman"/>
          <w:bCs/>
          <w:sz w:val="24"/>
          <w:szCs w:val="24"/>
          <w:lang w:val="vi-VN" w:eastAsia="vi-VN"/>
        </w:rPr>
        <w:t>òn đều.</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val="vi-VN" w:eastAsia="vi-VN"/>
        </w:rPr>
        <w:t>Câu 5:</w:t>
      </w:r>
      <w:r w:rsidRPr="00E5054A">
        <w:rPr>
          <w:rFonts w:ascii="Times New Roman" w:eastAsia="Times New Roman" w:hAnsi="Times New Roman"/>
          <w:bCs/>
          <w:sz w:val="24"/>
          <w:szCs w:val="24"/>
          <w:lang w:val="vi-VN" w:eastAsia="vi-VN"/>
        </w:rPr>
        <w:t xml:space="preserve"> Trường hợp nào sau đây có vectơ hợp lực tác dụng vào vật thay đổi?</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Vật chuyển động thẳng đều.</w:t>
      </w:r>
    </w:p>
    <w:p w:rsidR="009E27A5"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9E27A5">
        <w:rPr>
          <w:rFonts w:ascii="Times New Roman" w:eastAsia="Times New Roman" w:hAnsi="Times New Roman"/>
          <w:b/>
          <w:bCs/>
          <w:sz w:val="24"/>
          <w:szCs w:val="24"/>
          <w:lang w:eastAsia="vi-VN"/>
        </w:rPr>
        <w:tab/>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Vậ</w:t>
      </w:r>
      <w:r>
        <w:rPr>
          <w:rFonts w:ascii="Times New Roman" w:eastAsia="Times New Roman" w:hAnsi="Times New Roman"/>
          <w:bCs/>
          <w:sz w:val="24"/>
          <w:szCs w:val="24"/>
          <w:lang w:val="vi-VN" w:eastAsia="vi-VN"/>
        </w:rPr>
        <w:t>t chuyển động thẳng nhanh dần đ</w:t>
      </w:r>
      <w:r>
        <w:rPr>
          <w:rFonts w:ascii="Times New Roman" w:eastAsia="Times New Roman" w:hAnsi="Times New Roman"/>
          <w:bCs/>
          <w:sz w:val="24"/>
          <w:szCs w:val="24"/>
          <w:lang w:eastAsia="vi-VN"/>
        </w:rPr>
        <w:t>ề</w:t>
      </w:r>
      <w:r w:rsidR="00E5054A" w:rsidRPr="00E5054A">
        <w:rPr>
          <w:rFonts w:ascii="Times New Roman" w:eastAsia="Times New Roman" w:hAnsi="Times New Roman"/>
          <w:bCs/>
          <w:sz w:val="24"/>
          <w:szCs w:val="24"/>
          <w:lang w:val="vi-VN" w:eastAsia="vi-VN"/>
        </w:rPr>
        <w:t xml:space="preserve">u. </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C</w:t>
      </w:r>
      <w:r w:rsidR="00E5054A" w:rsidRPr="009E27A5">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Vật chuyển động tròn đều.</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eastAsia="vi-VN"/>
        </w:rPr>
        <w:tab/>
      </w:r>
      <w:r w:rsidR="00E5054A" w:rsidRPr="009E27A5">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Vật chuyển động thẳng chậm dần đều.</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val="vi-VN" w:eastAsia="vi-VN"/>
        </w:rPr>
        <w:t>Câu 6:</w:t>
      </w:r>
      <w:r w:rsidRPr="00E5054A">
        <w:rPr>
          <w:rFonts w:ascii="Times New Roman" w:eastAsia="Times New Roman" w:hAnsi="Times New Roman"/>
          <w:bCs/>
          <w:sz w:val="24"/>
          <w:szCs w:val="24"/>
          <w:lang w:val="vi-VN" w:eastAsia="vi-VN"/>
        </w:rPr>
        <w:t xml:space="preserve"> Phát biểu nào sau đây </w:t>
      </w:r>
      <w:r w:rsidRPr="009E27A5">
        <w:rPr>
          <w:rFonts w:ascii="Times New Roman" w:eastAsia="Times New Roman" w:hAnsi="Times New Roman"/>
          <w:b/>
          <w:bCs/>
          <w:sz w:val="24"/>
          <w:szCs w:val="24"/>
          <w:lang w:val="vi-VN" w:eastAsia="vi-VN"/>
        </w:rPr>
        <w:t>sai</w:t>
      </w:r>
      <w:r w:rsidRPr="00E5054A">
        <w:rPr>
          <w:rFonts w:ascii="Times New Roman" w:eastAsia="Times New Roman" w:hAnsi="Times New Roman"/>
          <w:bCs/>
          <w:sz w:val="24"/>
          <w:szCs w:val="24"/>
          <w:lang w:val="vi-VN" w:eastAsia="vi-VN"/>
        </w:rPr>
        <w:t>?</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Trọng lực là cách gọi khác của </w:t>
      </w:r>
      <w:r>
        <w:rPr>
          <w:rFonts w:ascii="Times New Roman" w:eastAsia="Times New Roman" w:hAnsi="Times New Roman"/>
          <w:bCs/>
          <w:sz w:val="24"/>
          <w:szCs w:val="24"/>
          <w:lang w:eastAsia="vi-VN"/>
        </w:rPr>
        <w:t>tr</w:t>
      </w:r>
      <w:r w:rsidR="00E5054A" w:rsidRPr="00E5054A">
        <w:rPr>
          <w:rFonts w:ascii="Times New Roman" w:eastAsia="Times New Roman" w:hAnsi="Times New Roman"/>
          <w:bCs/>
          <w:sz w:val="24"/>
          <w:szCs w:val="24"/>
          <w:lang w:val="vi-VN" w:eastAsia="vi-VN"/>
        </w:rPr>
        <w:t>ọng lượng.</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9E27A5">
        <w:rPr>
          <w:rFonts w:ascii="Times New Roman" w:eastAsia="Times New Roman" w:hAnsi="Times New Roman"/>
          <w:b/>
          <w:bCs/>
          <w:sz w:val="24"/>
          <w:szCs w:val="24"/>
          <w:lang w:eastAsia="vi-VN"/>
        </w:rPr>
        <w:lastRenderedPageBreak/>
        <w:tab/>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Trọng lực tác dụng vào mọi phần của vật.</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eastAsia="vi-VN"/>
        </w:rPr>
        <w:tab/>
        <w:t>C</w:t>
      </w:r>
      <w:r w:rsidR="00E5054A" w:rsidRPr="009E27A5">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Trọng lực tác dụng lên</w:t>
      </w:r>
      <w:r w:rsidR="009A652A">
        <w:rPr>
          <w:rFonts w:ascii="Times New Roman" w:eastAsia="Times New Roman" w:hAnsi="Times New Roman"/>
          <w:bCs/>
          <w:sz w:val="24"/>
          <w:szCs w:val="24"/>
          <w:lang w:val="vi-VN" w:eastAsia="vi-VN"/>
        </w:rPr>
        <w:t xml:space="preserve"> một vật thay đổi </w:t>
      </w:r>
      <w:proofErr w:type="gramStart"/>
      <w:r w:rsidR="009A652A">
        <w:rPr>
          <w:rFonts w:ascii="Times New Roman" w:eastAsia="Times New Roman" w:hAnsi="Times New Roman"/>
          <w:bCs/>
          <w:sz w:val="24"/>
          <w:szCs w:val="24"/>
          <w:lang w:val="vi-VN" w:eastAsia="vi-VN"/>
        </w:rPr>
        <w:t>theo</w:t>
      </w:r>
      <w:proofErr w:type="gramEnd"/>
      <w:r w:rsidR="009A652A">
        <w:rPr>
          <w:rFonts w:ascii="Times New Roman" w:eastAsia="Times New Roman" w:hAnsi="Times New Roman"/>
          <w:bCs/>
          <w:sz w:val="24"/>
          <w:szCs w:val="24"/>
          <w:lang w:val="vi-VN" w:eastAsia="vi-VN"/>
        </w:rPr>
        <w:t xml:space="preserve"> vị trí c</w:t>
      </w:r>
      <w:r w:rsidR="009A652A">
        <w:rPr>
          <w:rFonts w:ascii="Times New Roman" w:eastAsia="Times New Roman" w:hAnsi="Times New Roman"/>
          <w:bCs/>
          <w:sz w:val="24"/>
          <w:szCs w:val="24"/>
          <w:lang w:eastAsia="vi-VN"/>
        </w:rPr>
        <w:t>ủ</w:t>
      </w:r>
      <w:r w:rsidR="00E5054A" w:rsidRPr="00E5054A">
        <w:rPr>
          <w:rFonts w:ascii="Times New Roman" w:eastAsia="Times New Roman" w:hAnsi="Times New Roman"/>
          <w:bCs/>
          <w:sz w:val="24"/>
          <w:szCs w:val="24"/>
          <w:lang w:val="vi-VN" w:eastAsia="vi-VN"/>
        </w:rPr>
        <w:t>a vật.</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sidR="00E5054A" w:rsidRPr="009E27A5">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Tại một</w:t>
      </w:r>
      <w:r>
        <w:rPr>
          <w:rFonts w:ascii="Times New Roman" w:eastAsia="Times New Roman" w:hAnsi="Times New Roman"/>
          <w:bCs/>
          <w:sz w:val="24"/>
          <w:szCs w:val="24"/>
          <w:lang w:val="vi-VN" w:eastAsia="vi-VN"/>
        </w:rPr>
        <w:t xml:space="preserve"> n</w:t>
      </w:r>
      <w:r>
        <w:rPr>
          <w:rFonts w:ascii="Times New Roman" w:eastAsia="Times New Roman" w:hAnsi="Times New Roman"/>
          <w:bCs/>
          <w:sz w:val="24"/>
          <w:szCs w:val="24"/>
          <w:lang w:eastAsia="vi-VN"/>
        </w:rPr>
        <w:t>ơ</w:t>
      </w:r>
      <w:r w:rsidR="00E5054A" w:rsidRPr="00E5054A">
        <w:rPr>
          <w:rFonts w:ascii="Times New Roman" w:eastAsia="Times New Roman" w:hAnsi="Times New Roman"/>
          <w:bCs/>
          <w:sz w:val="24"/>
          <w:szCs w:val="24"/>
          <w:lang w:val="vi-VN" w:eastAsia="vi-VN"/>
        </w:rPr>
        <w:t>i nhất định trên Trái</w:t>
      </w:r>
      <w:r>
        <w:rPr>
          <w:rFonts w:ascii="Times New Roman" w:eastAsia="Times New Roman" w:hAnsi="Times New Roman"/>
          <w:bCs/>
          <w:sz w:val="24"/>
          <w:szCs w:val="24"/>
          <w:lang w:val="vi-VN" w:eastAsia="vi-VN"/>
        </w:rPr>
        <w:t xml:space="preserve"> Đất, trọng lượng của một vật t</w:t>
      </w:r>
      <w:r>
        <w:rPr>
          <w:rFonts w:ascii="Times New Roman" w:eastAsia="Times New Roman" w:hAnsi="Times New Roman"/>
          <w:bCs/>
          <w:sz w:val="24"/>
          <w:szCs w:val="24"/>
          <w:lang w:eastAsia="vi-VN"/>
        </w:rPr>
        <w:t>ỉ</w:t>
      </w:r>
      <w:r w:rsidR="00E5054A" w:rsidRPr="00E5054A">
        <w:rPr>
          <w:rFonts w:ascii="Times New Roman" w:eastAsia="Times New Roman" w:hAnsi="Times New Roman"/>
          <w:bCs/>
          <w:sz w:val="24"/>
          <w:szCs w:val="24"/>
          <w:lang w:val="vi-VN" w:eastAsia="vi-VN"/>
        </w:rPr>
        <w:t xml:space="preserve"> lệ thuận với khối lượng của nó.</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9E27A5">
        <w:rPr>
          <w:rFonts w:ascii="Times New Roman" w:eastAsia="Times New Roman" w:hAnsi="Times New Roman"/>
          <w:b/>
          <w:bCs/>
          <w:sz w:val="24"/>
          <w:szCs w:val="24"/>
          <w:lang w:val="vi-VN" w:eastAsia="vi-VN"/>
        </w:rPr>
        <w:t>Câu 7:</w:t>
      </w:r>
      <w:r w:rsidRPr="00E5054A">
        <w:rPr>
          <w:rFonts w:ascii="Times New Roman" w:eastAsia="Times New Roman" w:hAnsi="Times New Roman"/>
          <w:bCs/>
          <w:sz w:val="24"/>
          <w:szCs w:val="24"/>
          <w:lang w:val="vi-VN" w:eastAsia="vi-VN"/>
        </w:rPr>
        <w:t xml:space="preserve"> Phát biểu nào sau đây là </w:t>
      </w:r>
      <w:r w:rsidRPr="009E27A5">
        <w:rPr>
          <w:rFonts w:ascii="Times New Roman" w:eastAsia="Times New Roman" w:hAnsi="Times New Roman"/>
          <w:b/>
          <w:bCs/>
          <w:sz w:val="24"/>
          <w:szCs w:val="24"/>
          <w:lang w:val="vi-VN" w:eastAsia="vi-VN"/>
        </w:rPr>
        <w:t>sai</w:t>
      </w:r>
      <w:r w:rsidRPr="00E5054A">
        <w:rPr>
          <w:rFonts w:ascii="Times New Roman" w:eastAsia="Times New Roman" w:hAnsi="Times New Roman"/>
          <w:bCs/>
          <w:sz w:val="24"/>
          <w:szCs w:val="24"/>
          <w:lang w:val="vi-VN" w:eastAsia="vi-VN"/>
        </w:rPr>
        <w:t>?</w:t>
      </w:r>
    </w:p>
    <w:p w:rsidR="00E5054A" w:rsidRPr="007F5DD2"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r w:rsidRPr="009E27A5">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Lực tác dụng vào một vật càng lớn thì </w:t>
      </w:r>
      <w:r w:rsidR="007F5DD2">
        <w:rPr>
          <w:rFonts w:ascii="Times New Roman" w:eastAsia="Times New Roman" w:hAnsi="Times New Roman"/>
          <w:bCs/>
          <w:sz w:val="24"/>
          <w:szCs w:val="24"/>
          <w:lang w:val="vi-VN" w:eastAsia="vi-VN"/>
        </w:rPr>
        <w:t>độ lớn gia tốc của vật càng lớn</w:t>
      </w:r>
      <w:r w:rsidR="007F5DD2">
        <w:rPr>
          <w:rFonts w:ascii="Times New Roman" w:eastAsia="Times New Roman" w:hAnsi="Times New Roman"/>
          <w:bCs/>
          <w:sz w:val="24"/>
          <w:szCs w:val="24"/>
          <w:lang w:eastAsia="vi-VN"/>
        </w:rPr>
        <w:t>.</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Pr>
          <w:rFonts w:ascii="Times New Roman" w:eastAsia="Times New Roman" w:hAnsi="Times New Roman"/>
          <w:b/>
          <w:bCs/>
          <w:sz w:val="24"/>
          <w:szCs w:val="24"/>
          <w:lang w:eastAsia="vi-VN"/>
        </w:rPr>
        <w:tab/>
      </w:r>
      <w:r w:rsidRPr="009E27A5">
        <w:rPr>
          <w:rFonts w:ascii="Times New Roman" w:eastAsia="Times New Roman" w:hAnsi="Times New Roman"/>
          <w:b/>
          <w:bCs/>
          <w:sz w:val="24"/>
          <w:szCs w:val="24"/>
          <w:lang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Vectơ gia tốc của một vật luôn cùng hướng với lực gây ra gia tốc đó.</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Pr="009E27A5">
        <w:rPr>
          <w:rFonts w:ascii="Times New Roman" w:eastAsia="Times New Roman" w:hAnsi="Times New Roman"/>
          <w:b/>
          <w:bCs/>
          <w:sz w:val="24"/>
          <w:szCs w:val="24"/>
          <w:lang w:eastAsia="vi-VN"/>
        </w:rPr>
        <w:t>C</w:t>
      </w:r>
      <w:r w:rsidR="00E5054A" w:rsidRPr="009E27A5">
        <w:rPr>
          <w:rFonts w:ascii="Times New Roman" w:eastAsia="Times New Roman" w:hAnsi="Times New Roman"/>
          <w:b/>
          <w:bCs/>
          <w:sz w:val="24"/>
          <w:szCs w:val="24"/>
          <w:lang w:val="vi-VN" w:eastAsia="vi-VN"/>
        </w:rPr>
        <w:t>.</w:t>
      </w:r>
      <w:r w:rsidR="007F5DD2">
        <w:rPr>
          <w:rFonts w:ascii="Times New Roman" w:eastAsia="Times New Roman" w:hAnsi="Times New Roman"/>
          <w:bCs/>
          <w:sz w:val="24"/>
          <w:szCs w:val="24"/>
          <w:lang w:val="vi-VN" w:eastAsia="vi-VN"/>
        </w:rPr>
        <w:t xml:space="preserve"> Vật chuy</w:t>
      </w:r>
      <w:r w:rsidR="007F5DD2">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n động thẳng nhanh dần đều khi lực tác dụng lên vật tăng dần.</w:t>
      </w:r>
    </w:p>
    <w:p w:rsidR="00E5054A" w:rsidRP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9E27A5">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Dưới tác dụng của cùng một lực, vật nào có khối lượng càng lớn thì độ lớn gia tốc của vật càng nhỏ.</w:t>
      </w:r>
    </w:p>
    <w:p w:rsidR="00E5054A" w:rsidRDefault="009E27A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val="vi-VN" w:eastAsia="vi-VN"/>
        </w:rPr>
        <w:t>C</w:t>
      </w:r>
      <w:r>
        <w:rPr>
          <w:rFonts w:ascii="Times New Roman" w:eastAsia="Times New Roman" w:hAnsi="Times New Roman"/>
          <w:b/>
          <w:bCs/>
          <w:sz w:val="24"/>
          <w:szCs w:val="24"/>
          <w:lang w:eastAsia="vi-VN"/>
        </w:rPr>
        <w:t>â</w:t>
      </w:r>
      <w:r w:rsidR="00E5054A" w:rsidRPr="009E27A5">
        <w:rPr>
          <w:rFonts w:ascii="Times New Roman" w:eastAsia="Times New Roman" w:hAnsi="Times New Roman"/>
          <w:b/>
          <w:bCs/>
          <w:sz w:val="24"/>
          <w:szCs w:val="24"/>
          <w:lang w:val="vi-VN" w:eastAsia="vi-VN"/>
        </w:rPr>
        <w:t>u 8:</w:t>
      </w:r>
      <w:r w:rsidR="00E5054A" w:rsidRPr="00E5054A">
        <w:rPr>
          <w:rFonts w:ascii="Times New Roman" w:eastAsia="Times New Roman" w:hAnsi="Times New Roman"/>
          <w:bCs/>
          <w:sz w:val="24"/>
          <w:szCs w:val="24"/>
          <w:lang w:val="vi-VN" w:eastAsia="vi-VN"/>
        </w:rPr>
        <w:t xml:space="preserve"> Một vật đang đứng yên thì chịu tác dụng của một lực không đổi. Sau khoảng </w:t>
      </w:r>
      <w:r w:rsidR="007F5DD2">
        <w:rPr>
          <w:rFonts w:ascii="Times New Roman" w:eastAsia="Times New Roman" w:hAnsi="Times New Roman"/>
          <w:bCs/>
          <w:sz w:val="24"/>
          <w:szCs w:val="24"/>
        </w:rPr>
        <w:t>thời</w:t>
      </w:r>
      <w:r w:rsidR="00E5054A" w:rsidRPr="00E5054A">
        <w:rPr>
          <w:rFonts w:ascii="Times New Roman" w:eastAsia="Times New Roman" w:hAnsi="Times New Roman"/>
          <w:bCs/>
          <w:sz w:val="24"/>
          <w:szCs w:val="24"/>
        </w:rPr>
        <w:t xml:space="preserve"> </w:t>
      </w:r>
      <w:r w:rsidR="007F5DD2">
        <w:rPr>
          <w:rFonts w:ascii="Times New Roman" w:eastAsia="Times New Roman" w:hAnsi="Times New Roman"/>
          <w:bCs/>
          <w:sz w:val="24"/>
          <w:szCs w:val="24"/>
          <w:lang w:val="vi-VN" w:eastAsia="vi-VN"/>
        </w:rPr>
        <w:t xml:space="preserve">gian </w:t>
      </w:r>
      <w:r w:rsidR="007F5DD2" w:rsidRPr="007F5DD2">
        <w:rPr>
          <w:rFonts w:ascii="Times New Roman" w:eastAsia="Times New Roman" w:hAnsi="Times New Roman"/>
          <w:bCs/>
          <w:position w:val="-6"/>
          <w:sz w:val="24"/>
          <w:szCs w:val="24"/>
          <w:lang w:val="vi-VN" w:eastAsia="vi-VN"/>
        </w:rPr>
        <w:object w:dxaOrig="300" w:dyaOrig="279">
          <v:shape id="_x0000_i1161" type="#_x0000_t75" style="width:15pt;height:14.25pt" o:ole="">
            <v:imagedata r:id="rId301" o:title=""/>
          </v:shape>
          <o:OLEObject Type="Embed" ProgID="Equation.DSMT4" ShapeID="_x0000_i1161" DrawAspect="Content" ObjectID="_1692086330" r:id="rId302"/>
        </w:object>
      </w:r>
      <w:r w:rsidR="007F5DD2">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vi-VN" w:eastAsia="vi-VN"/>
        </w:rPr>
        <w:t xml:space="preserve">thì vật đạt vận tốc là </w:t>
      </w:r>
      <w:r w:rsidR="007F5DD2">
        <w:rPr>
          <w:rFonts w:ascii="Times New Roman" w:eastAsia="Times New Roman" w:hAnsi="Times New Roman"/>
          <w:bCs/>
          <w:sz w:val="24"/>
          <w:szCs w:val="24"/>
          <w:lang w:eastAsia="vi-VN"/>
        </w:rPr>
        <w:t>v</w:t>
      </w:r>
      <w:r w:rsidR="00E5054A" w:rsidRPr="00E5054A">
        <w:rPr>
          <w:rFonts w:ascii="Times New Roman" w:eastAsia="Times New Roman" w:hAnsi="Times New Roman"/>
          <w:iCs/>
          <w:spacing w:val="20"/>
          <w:sz w:val="24"/>
          <w:szCs w:val="24"/>
          <w:lang w:val="vi-VN" w:eastAsia="vi-VN"/>
        </w:rPr>
        <w:t>.</w:t>
      </w:r>
      <w:r w:rsidR="00E5054A" w:rsidRPr="00E5054A">
        <w:rPr>
          <w:rFonts w:ascii="Times New Roman" w:eastAsia="Times New Roman" w:hAnsi="Times New Roman"/>
          <w:spacing w:val="-10"/>
          <w:sz w:val="24"/>
          <w:szCs w:val="24"/>
          <w:lang w:val="vi-VN" w:eastAsia="vi-VN"/>
        </w:rPr>
        <w:t xml:space="preserve"> </w:t>
      </w:r>
      <w:r w:rsidR="00E5054A" w:rsidRPr="00E5054A">
        <w:rPr>
          <w:rFonts w:ascii="Times New Roman" w:eastAsia="Times New Roman" w:hAnsi="Times New Roman"/>
          <w:bCs/>
          <w:sz w:val="24"/>
          <w:szCs w:val="24"/>
          <w:lang w:val="vi-VN" w:eastAsia="vi-VN"/>
        </w:rPr>
        <w:t>Nếu lặp lại thí nghiệm trên nhưng độ lớn của lực tăng gấp đôi thì cần một khoảng th</w:t>
      </w:r>
      <w:r w:rsidR="007F5DD2">
        <w:rPr>
          <w:rFonts w:ascii="Times New Roman" w:eastAsia="Times New Roman" w:hAnsi="Times New Roman"/>
          <w:bCs/>
          <w:sz w:val="24"/>
          <w:szCs w:val="24"/>
          <w:lang w:eastAsia="vi-VN"/>
        </w:rPr>
        <w:t>ời</w:t>
      </w:r>
      <w:r w:rsidR="007F5DD2">
        <w:rPr>
          <w:rFonts w:ascii="Times New Roman" w:eastAsia="Times New Roman" w:hAnsi="Times New Roman"/>
          <w:bCs/>
          <w:sz w:val="24"/>
          <w:szCs w:val="24"/>
          <w:lang w:val="vi-VN" w:eastAsia="vi-VN"/>
        </w:rPr>
        <w:t xml:space="preserve"> gian là bao nhiêu đ</w:t>
      </w:r>
      <w:r w:rsidR="007F5DD2">
        <w:rPr>
          <w:rFonts w:ascii="Times New Roman" w:eastAsia="Times New Roman" w:hAnsi="Times New Roman"/>
          <w:bCs/>
          <w:sz w:val="24"/>
          <w:szCs w:val="24"/>
          <w:lang w:eastAsia="vi-VN"/>
        </w:rPr>
        <w:t>ể</w:t>
      </w:r>
      <w:r w:rsidR="007F5DD2">
        <w:rPr>
          <w:rFonts w:ascii="Times New Roman" w:eastAsia="Times New Roman" w:hAnsi="Times New Roman"/>
          <w:bCs/>
          <w:sz w:val="24"/>
          <w:szCs w:val="24"/>
          <w:lang w:val="vi-VN" w:eastAsia="vi-VN"/>
        </w:rPr>
        <w:t xml:space="preserve"> vật đạt vận tốc là </w:t>
      </w:r>
      <w:r w:rsidR="007F5DD2">
        <w:rPr>
          <w:rFonts w:ascii="Times New Roman" w:eastAsia="Times New Roman" w:hAnsi="Times New Roman"/>
          <w:bCs/>
          <w:sz w:val="24"/>
          <w:szCs w:val="24"/>
          <w:lang w:eastAsia="vi-VN"/>
        </w:rPr>
        <w:t>v</w:t>
      </w:r>
      <w:r w:rsidR="00E5054A" w:rsidRPr="00E5054A">
        <w:rPr>
          <w:rFonts w:ascii="Times New Roman" w:eastAsia="Times New Roman" w:hAnsi="Times New Roman"/>
          <w:bCs/>
          <w:sz w:val="24"/>
          <w:szCs w:val="24"/>
          <w:lang w:val="vi-VN" w:eastAsia="vi-VN"/>
        </w:rPr>
        <w:t>?</w:t>
      </w:r>
    </w:p>
    <w:p w:rsidR="007F5DD2" w:rsidRPr="007F5DD2"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
          <w:bCs/>
          <w:sz w:val="24"/>
          <w:szCs w:val="24"/>
          <w:lang w:eastAsia="vi-VN"/>
        </w:rPr>
        <w:tab/>
      </w:r>
      <w:r w:rsidR="007F5DD2" w:rsidRPr="004D6AF1">
        <w:rPr>
          <w:rFonts w:ascii="Times New Roman" w:eastAsia="Times New Roman" w:hAnsi="Times New Roman"/>
          <w:b/>
          <w:bCs/>
          <w:sz w:val="24"/>
          <w:szCs w:val="24"/>
          <w:lang w:eastAsia="vi-VN"/>
        </w:rPr>
        <w:t xml:space="preserve">A. </w:t>
      </w:r>
      <w:r w:rsidR="007F5DD2" w:rsidRPr="007F5DD2">
        <w:rPr>
          <w:rFonts w:ascii="Times New Roman" w:eastAsia="Times New Roman" w:hAnsi="Times New Roman"/>
          <w:bCs/>
          <w:position w:val="-24"/>
          <w:sz w:val="24"/>
          <w:szCs w:val="24"/>
          <w:lang w:eastAsia="vi-VN"/>
        </w:rPr>
        <w:object w:dxaOrig="340" w:dyaOrig="620">
          <v:shape id="_x0000_i1162" type="#_x0000_t75" style="width:17.25pt;height:30.75pt" o:ole="">
            <v:imagedata r:id="rId303" o:title=""/>
          </v:shape>
          <o:OLEObject Type="Embed" ProgID="Equation.DSMT4" ShapeID="_x0000_i1162" DrawAspect="Content" ObjectID="_1692086331" r:id="rId304"/>
        </w:object>
      </w:r>
      <w:r w:rsidR="007F5DD2" w:rsidRPr="004D6AF1">
        <w:rPr>
          <w:rFonts w:ascii="Times New Roman" w:eastAsia="Times New Roman" w:hAnsi="Times New Roman"/>
          <w:b/>
          <w:bCs/>
          <w:sz w:val="24"/>
          <w:szCs w:val="24"/>
          <w:lang w:eastAsia="vi-VN"/>
        </w:rPr>
        <w:t xml:space="preserve"> </w:t>
      </w:r>
      <w:r>
        <w:rPr>
          <w:rFonts w:ascii="Times New Roman" w:eastAsia="Times New Roman" w:hAnsi="Times New Roman"/>
          <w:b/>
          <w:bCs/>
          <w:sz w:val="24"/>
          <w:szCs w:val="24"/>
          <w:lang w:eastAsia="vi-VN"/>
        </w:rPr>
        <w:tab/>
      </w:r>
      <w:r w:rsidR="007F5DD2" w:rsidRPr="004D6AF1">
        <w:rPr>
          <w:rFonts w:ascii="Times New Roman" w:eastAsia="Times New Roman" w:hAnsi="Times New Roman"/>
          <w:b/>
          <w:bCs/>
          <w:sz w:val="24"/>
          <w:szCs w:val="24"/>
          <w:lang w:eastAsia="vi-VN"/>
        </w:rPr>
        <w:t xml:space="preserve">B. </w:t>
      </w:r>
      <w:r w:rsidR="007F5DD2" w:rsidRPr="007F5DD2">
        <w:rPr>
          <w:rFonts w:ascii="Times New Roman" w:eastAsia="Times New Roman" w:hAnsi="Times New Roman"/>
          <w:bCs/>
          <w:position w:val="-6"/>
          <w:sz w:val="24"/>
          <w:szCs w:val="24"/>
          <w:lang w:eastAsia="vi-VN"/>
        </w:rPr>
        <w:object w:dxaOrig="420" w:dyaOrig="279">
          <v:shape id="_x0000_i1163" type="#_x0000_t75" style="width:21pt;height:14.25pt" o:ole="">
            <v:imagedata r:id="rId305" o:title=""/>
          </v:shape>
          <o:OLEObject Type="Embed" ProgID="Equation.DSMT4" ShapeID="_x0000_i1163" DrawAspect="Content" ObjectID="_1692086332" r:id="rId306"/>
        </w:object>
      </w:r>
      <w:r w:rsidR="007F5DD2">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eastAsia="vi-VN"/>
        </w:rPr>
        <w:tab/>
      </w:r>
      <w:r w:rsidR="007F5DD2" w:rsidRPr="004D6AF1">
        <w:rPr>
          <w:rFonts w:ascii="Times New Roman" w:eastAsia="Times New Roman" w:hAnsi="Times New Roman"/>
          <w:b/>
          <w:bCs/>
          <w:sz w:val="24"/>
          <w:szCs w:val="24"/>
          <w:lang w:eastAsia="vi-VN"/>
        </w:rPr>
        <w:t xml:space="preserve">C. </w:t>
      </w:r>
      <w:r w:rsidR="007F5DD2" w:rsidRPr="007F5DD2">
        <w:rPr>
          <w:rFonts w:ascii="Times New Roman" w:eastAsia="Times New Roman" w:hAnsi="Times New Roman"/>
          <w:bCs/>
          <w:position w:val="-6"/>
          <w:sz w:val="24"/>
          <w:szCs w:val="24"/>
          <w:lang w:eastAsia="vi-VN"/>
        </w:rPr>
        <w:object w:dxaOrig="420" w:dyaOrig="279">
          <v:shape id="_x0000_i1164" type="#_x0000_t75" style="width:21pt;height:14.25pt" o:ole="">
            <v:imagedata r:id="rId307" o:title=""/>
          </v:shape>
          <o:OLEObject Type="Embed" ProgID="Equation.DSMT4" ShapeID="_x0000_i1164" DrawAspect="Content" ObjectID="_1692086333" r:id="rId308"/>
        </w:object>
      </w:r>
      <w:r w:rsidR="007F5DD2">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eastAsia="vi-VN"/>
        </w:rPr>
        <w:tab/>
      </w:r>
      <w:r w:rsidR="007F5DD2" w:rsidRPr="004D6AF1">
        <w:rPr>
          <w:rFonts w:ascii="Times New Roman" w:eastAsia="Times New Roman" w:hAnsi="Times New Roman"/>
          <w:b/>
          <w:bCs/>
          <w:sz w:val="24"/>
          <w:szCs w:val="24"/>
          <w:lang w:eastAsia="vi-VN"/>
        </w:rPr>
        <w:t xml:space="preserve">D. </w:t>
      </w:r>
      <w:r w:rsidR="007F5DD2" w:rsidRPr="007F5DD2">
        <w:rPr>
          <w:rFonts w:ascii="Times New Roman" w:eastAsia="Times New Roman" w:hAnsi="Times New Roman"/>
          <w:bCs/>
          <w:position w:val="-24"/>
          <w:sz w:val="24"/>
          <w:szCs w:val="24"/>
          <w:lang w:eastAsia="vi-VN"/>
        </w:rPr>
        <w:object w:dxaOrig="340" w:dyaOrig="620">
          <v:shape id="_x0000_i1165" type="#_x0000_t75" style="width:17.25pt;height:30.75pt" o:ole="">
            <v:imagedata r:id="rId309" o:title=""/>
          </v:shape>
          <o:OLEObject Type="Embed" ProgID="Equation.DSMT4" ShapeID="_x0000_i1165" DrawAspect="Content" ObjectID="_1692086334" r:id="rId310"/>
        </w:objec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7F5DD2">
        <w:rPr>
          <w:rFonts w:ascii="Times New Roman" w:eastAsia="Times New Roman" w:hAnsi="Times New Roman"/>
          <w:b/>
          <w:bCs/>
          <w:sz w:val="24"/>
          <w:szCs w:val="24"/>
          <w:lang w:val="vi-VN" w:eastAsia="vi-VN"/>
        </w:rPr>
        <w:t xml:space="preserve">Câu </w:t>
      </w:r>
      <w:r w:rsidRPr="007F5DD2">
        <w:rPr>
          <w:rFonts w:ascii="Times New Roman" w:eastAsia="Times New Roman" w:hAnsi="Times New Roman"/>
          <w:b/>
          <w:sz w:val="24"/>
          <w:szCs w:val="24"/>
          <w:lang w:val="vi-VN" w:eastAsia="vi-VN"/>
        </w:rPr>
        <w:t>9</w:t>
      </w:r>
      <w:r w:rsidRPr="007F5DD2">
        <w:rPr>
          <w:rFonts w:ascii="Times New Roman" w:eastAsia="Times New Roman" w:hAnsi="Times New Roman"/>
          <w:b/>
          <w:bCs/>
          <w:sz w:val="24"/>
          <w:szCs w:val="24"/>
          <w:lang w:val="vi-VN" w:eastAsia="vi-VN"/>
        </w:rPr>
        <w:t>:</w:t>
      </w:r>
      <w:r w:rsidR="004D6AF1">
        <w:rPr>
          <w:rFonts w:ascii="Times New Roman" w:eastAsia="Times New Roman" w:hAnsi="Times New Roman"/>
          <w:bCs/>
          <w:sz w:val="24"/>
          <w:szCs w:val="24"/>
          <w:lang w:val="vi-VN" w:eastAsia="vi-VN"/>
        </w:rPr>
        <w:t xml:space="preserve"> Một ôtô có khối lượng 1 t</w:t>
      </w:r>
      <w:r w:rsidR="004D6AF1">
        <w:rPr>
          <w:rFonts w:ascii="Times New Roman" w:eastAsia="Times New Roman" w:hAnsi="Times New Roman"/>
          <w:bCs/>
          <w:sz w:val="24"/>
          <w:szCs w:val="24"/>
          <w:lang w:eastAsia="vi-VN"/>
        </w:rPr>
        <w:t>ấ</w:t>
      </w:r>
      <w:r w:rsidRPr="00E5054A">
        <w:rPr>
          <w:rFonts w:ascii="Times New Roman" w:eastAsia="Times New Roman" w:hAnsi="Times New Roman"/>
          <w:bCs/>
          <w:sz w:val="24"/>
          <w:szCs w:val="24"/>
          <w:lang w:val="vi-VN" w:eastAsia="vi-VN"/>
        </w:rPr>
        <w:t>n đang chuy</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 xml:space="preserve">n động với </w:t>
      </w:r>
      <w:r w:rsidR="004D6AF1">
        <w:rPr>
          <w:rFonts w:ascii="Times New Roman" w:eastAsia="Times New Roman" w:hAnsi="Times New Roman"/>
          <w:iCs/>
          <w:spacing w:val="20"/>
          <w:sz w:val="24"/>
          <w:szCs w:val="24"/>
          <w:lang w:eastAsia="vi-VN"/>
        </w:rPr>
        <w:t>v =</w:t>
      </w:r>
      <w:r w:rsidRPr="00E5054A">
        <w:rPr>
          <w:rFonts w:ascii="Times New Roman" w:eastAsia="Times New Roman" w:hAnsi="Times New Roman"/>
          <w:bCs/>
          <w:sz w:val="24"/>
          <w:szCs w:val="24"/>
          <w:lang w:val="vi-VN" w:eastAsia="vi-VN"/>
        </w:rPr>
        <w:t xml:space="preserve"> 54 km/h thì hãm phanh, chuyển động chậm dần đều. Biết lực hãm 3000N. Xác định th</w:t>
      </w:r>
      <w:r w:rsidR="004D6AF1">
        <w:rPr>
          <w:rFonts w:ascii="Times New Roman" w:eastAsia="Times New Roman" w:hAnsi="Times New Roman"/>
          <w:bCs/>
          <w:sz w:val="24"/>
          <w:szCs w:val="24"/>
          <w:lang w:eastAsia="vi-VN"/>
        </w:rPr>
        <w:t>ờ</w:t>
      </w:r>
      <w:r w:rsidRPr="00E5054A">
        <w:rPr>
          <w:rFonts w:ascii="Times New Roman" w:eastAsia="Times New Roman" w:hAnsi="Times New Roman"/>
          <w:bCs/>
          <w:sz w:val="24"/>
          <w:szCs w:val="24"/>
          <w:lang w:val="vi-VN" w:eastAsia="vi-VN"/>
        </w:rPr>
        <w:t>i</w:t>
      </w:r>
      <w:r w:rsidR="004D6AF1">
        <w:rPr>
          <w:rFonts w:ascii="Times New Roman" w:eastAsia="Times New Roman" w:hAnsi="Times New Roman"/>
          <w:bCs/>
          <w:sz w:val="24"/>
          <w:szCs w:val="24"/>
          <w:lang w:val="vi-VN" w:eastAsia="vi-VN"/>
        </w:rPr>
        <w:t xml:space="preserve"> gian chuyển động cho đến khi d</w:t>
      </w:r>
      <w:r w:rsidR="004D6AF1">
        <w:rPr>
          <w:rFonts w:ascii="Times New Roman" w:eastAsia="Times New Roman" w:hAnsi="Times New Roman"/>
          <w:bCs/>
          <w:sz w:val="24"/>
          <w:szCs w:val="24"/>
          <w:lang w:eastAsia="vi-VN"/>
        </w:rPr>
        <w:t>ừ</w:t>
      </w:r>
      <w:r w:rsidRPr="00E5054A">
        <w:rPr>
          <w:rFonts w:ascii="Times New Roman" w:eastAsia="Times New Roman" w:hAnsi="Times New Roman"/>
          <w:bCs/>
          <w:sz w:val="24"/>
          <w:szCs w:val="24"/>
          <w:lang w:val="vi-VN" w:eastAsia="vi-VN"/>
        </w:rPr>
        <w:t>ng lại.</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rPr>
        <w:tab/>
      </w:r>
      <w:r w:rsidR="00E5054A" w:rsidRPr="004D6AF1">
        <w:rPr>
          <w:rFonts w:ascii="Times New Roman" w:eastAsia="Times New Roman" w:hAnsi="Times New Roman"/>
          <w:b/>
          <w:bCs/>
          <w:sz w:val="24"/>
          <w:szCs w:val="24"/>
        </w:rPr>
        <w:t>A.</w:t>
      </w:r>
      <w:r w:rsidR="00E5054A" w:rsidRPr="00E5054A">
        <w:rPr>
          <w:rFonts w:ascii="Times New Roman" w:eastAsia="Times New Roman" w:hAnsi="Times New Roman"/>
          <w:bCs/>
          <w:sz w:val="24"/>
          <w:szCs w:val="24"/>
        </w:rPr>
        <w:t xml:space="preserve"> </w:t>
      </w:r>
      <w:r w:rsidR="00E5054A" w:rsidRPr="00E5054A">
        <w:rPr>
          <w:rFonts w:ascii="Times New Roman" w:eastAsia="Times New Roman" w:hAnsi="Times New Roman"/>
          <w:bCs/>
          <w:sz w:val="24"/>
          <w:szCs w:val="24"/>
          <w:lang w:val="vi-VN" w:eastAsia="vi-VN"/>
        </w:rPr>
        <w:t>18s.</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5s.</w:t>
      </w:r>
      <w:r w:rsidR="00E5054A" w:rsidRPr="00E5054A">
        <w:rPr>
          <w:rFonts w:ascii="Times New Roman" w:eastAsia="Times New Roman" w:hAnsi="Times New Roman"/>
          <w:bCs/>
          <w:sz w:val="24"/>
          <w:szCs w:val="24"/>
          <w:lang w:val="vi-VN" w:eastAsia="vi-VN"/>
        </w:rPr>
        <w:tab/>
      </w:r>
      <w:r w:rsidRPr="004D6AF1">
        <w:rPr>
          <w:rFonts w:ascii="Times New Roman" w:eastAsia="Times New Roman" w:hAnsi="Times New Roman"/>
          <w:b/>
          <w:bCs/>
          <w:sz w:val="24"/>
          <w:szCs w:val="24"/>
          <w:lang w:eastAsia="vi-VN"/>
        </w:rPr>
        <w:t>C</w:t>
      </w:r>
      <w:r w:rsidR="00E5054A" w:rsidRPr="004D6AF1">
        <w:rPr>
          <w:rFonts w:ascii="Times New Roman" w:eastAsia="Times New Roman" w:hAnsi="Times New Roman"/>
          <w:b/>
          <w:bCs/>
          <w:sz w:val="24"/>
          <w:szCs w:val="24"/>
          <w:lang w:val="vi-VN" w:eastAsia="vi-VN"/>
        </w:rPr>
        <w:t>.</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9s.</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D.</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0,2s.</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 xml:space="preserve">Câu </w:t>
      </w:r>
      <w:r w:rsidRPr="004D6AF1">
        <w:rPr>
          <w:rFonts w:ascii="Times New Roman" w:eastAsia="Times New Roman" w:hAnsi="Times New Roman"/>
          <w:b/>
          <w:bCs/>
          <w:sz w:val="24"/>
          <w:szCs w:val="24"/>
          <w:lang w:eastAsia="vi-VN"/>
        </w:rPr>
        <w:t>10</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Một quả bóng </w:t>
      </w:r>
      <w:r w:rsidR="00E5054A" w:rsidRPr="00E5054A">
        <w:rPr>
          <w:rFonts w:ascii="Times New Roman" w:eastAsia="Times New Roman" w:hAnsi="Times New Roman"/>
          <w:bCs/>
          <w:iCs/>
          <w:sz w:val="24"/>
          <w:szCs w:val="24"/>
          <w:lang w:val="vi-VN" w:eastAsia="vi-VN"/>
        </w:rPr>
        <w:t xml:space="preserve">m </w:t>
      </w:r>
      <w:r>
        <w:rPr>
          <w:rFonts w:ascii="Times New Roman" w:eastAsia="Times New Roman" w:hAnsi="Times New Roman"/>
          <w:bCs/>
          <w:iCs/>
          <w:sz w:val="24"/>
          <w:szCs w:val="24"/>
          <w:lang w:eastAsia="vi-VN"/>
        </w:rPr>
        <w:t>=</w:t>
      </w:r>
      <w:r w:rsidR="00E5054A" w:rsidRPr="00E5054A">
        <w:rPr>
          <w:rFonts w:ascii="Times New Roman" w:eastAsia="Times New Roman" w:hAnsi="Times New Roman"/>
          <w:bCs/>
          <w:sz w:val="24"/>
          <w:szCs w:val="24"/>
          <w:lang w:val="vi-VN" w:eastAsia="vi-VN"/>
        </w:rPr>
        <w:t xml:space="preserve"> 400 g đang nằm yên trên mặt đất. Một cầu thủ đá bóng với lực 300N. Thời gian chân tác dụng vào quả bóng là 15 s. Tính tốc độ của quả bóng lúc bay đi. B</w:t>
      </w:r>
      <w:r>
        <w:rPr>
          <w:rFonts w:ascii="Times New Roman" w:eastAsia="Times New Roman" w:hAnsi="Times New Roman"/>
          <w:bCs/>
          <w:sz w:val="24"/>
          <w:szCs w:val="24"/>
          <w:lang w:eastAsia="vi-VN"/>
        </w:rPr>
        <w:t>ỏ</w:t>
      </w:r>
      <w:r w:rsidR="00E5054A" w:rsidRPr="00E5054A">
        <w:rPr>
          <w:rFonts w:ascii="Times New Roman" w:eastAsia="Times New Roman" w:hAnsi="Times New Roman"/>
          <w:bCs/>
          <w:sz w:val="24"/>
          <w:szCs w:val="24"/>
          <w:lang w:val="vi-VN" w:eastAsia="vi-VN"/>
        </w:rPr>
        <w:t xml:space="preserve"> qua ma sát.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A.</w:t>
      </w:r>
      <w:r w:rsidRPr="00E5054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de-DE" w:eastAsia="de-DE"/>
        </w:rPr>
        <w:t>22,5m/s.</w:t>
      </w:r>
      <w:r w:rsidRPr="00E5054A">
        <w:rPr>
          <w:rFonts w:ascii="Times New Roman" w:eastAsia="Times New Roman" w:hAnsi="Times New Roman"/>
          <w:bCs/>
          <w:sz w:val="24"/>
          <w:szCs w:val="24"/>
          <w:lang w:val="de-DE" w:eastAsia="de-DE"/>
        </w:rPr>
        <w:tab/>
      </w:r>
      <w:r w:rsidR="004D6AF1" w:rsidRPr="004D6AF1">
        <w:rPr>
          <w:rFonts w:ascii="Times New Roman" w:eastAsia="Times New Roman" w:hAnsi="Times New Roman"/>
          <w:b/>
          <w:bCs/>
          <w:sz w:val="24"/>
          <w:szCs w:val="24"/>
          <w:lang w:val="vi-VN" w:eastAsia="vi-VN"/>
        </w:rPr>
        <w:t>B.</w:t>
      </w:r>
      <w:r w:rsidR="004D6AF1">
        <w:rPr>
          <w:rFonts w:ascii="Times New Roman" w:eastAsia="Times New Roman" w:hAnsi="Times New Roman"/>
          <w:bCs/>
          <w:sz w:val="24"/>
          <w:szCs w:val="24"/>
          <w:lang w:val="vi-VN" w:eastAsia="vi-VN"/>
        </w:rPr>
        <w:t xml:space="preserve"> </w:t>
      </w:r>
      <w:r w:rsidR="004D6AF1">
        <w:rPr>
          <w:rFonts w:ascii="Times New Roman" w:eastAsia="Times New Roman" w:hAnsi="Times New Roman"/>
          <w:bCs/>
          <w:sz w:val="24"/>
          <w:szCs w:val="24"/>
          <w:lang w:eastAsia="vi-VN"/>
        </w:rPr>
        <w:t>11</w:t>
      </w:r>
      <w:r w:rsidRPr="00E5054A">
        <w:rPr>
          <w:rFonts w:ascii="Times New Roman" w:eastAsia="Times New Roman" w:hAnsi="Times New Roman"/>
          <w:bCs/>
          <w:sz w:val="24"/>
          <w:szCs w:val="24"/>
          <w:lang w:val="vi-VN" w:eastAsia="vi-VN"/>
        </w:rPr>
        <w:t>,25m/s.</w:t>
      </w:r>
      <w:r w:rsidR="004D6AF1">
        <w:rPr>
          <w:rFonts w:ascii="Times New Roman" w:eastAsia="Times New Roman" w:hAnsi="Times New Roman"/>
          <w:bCs/>
          <w:sz w:val="24"/>
          <w:szCs w:val="24"/>
          <w:lang w:eastAsia="vi-VN"/>
        </w:rPr>
        <w:tab/>
      </w:r>
      <w:r w:rsidR="004D6AF1" w:rsidRPr="004D6AF1">
        <w:rPr>
          <w:rFonts w:ascii="Times New Roman" w:eastAsia="Times New Roman" w:hAnsi="Times New Roman"/>
          <w:b/>
          <w:bCs/>
          <w:sz w:val="24"/>
          <w:szCs w:val="24"/>
          <w:lang w:eastAsia="vi-VN"/>
        </w:rPr>
        <w:t>C.</w:t>
      </w:r>
      <w:r w:rsidRPr="00E5054A">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de-DE" w:eastAsia="de-DE"/>
        </w:rPr>
        <w:t>11250m/s.</w:t>
      </w:r>
      <w:r w:rsidRPr="00E5054A">
        <w:rPr>
          <w:rFonts w:ascii="Times New Roman" w:eastAsia="Times New Roman" w:hAnsi="Times New Roman"/>
          <w:bCs/>
          <w:sz w:val="24"/>
          <w:szCs w:val="24"/>
          <w:lang w:val="de-DE" w:eastAsia="de-DE"/>
        </w:rPr>
        <w:tab/>
      </w:r>
      <w:r w:rsidR="004D6AF1" w:rsidRPr="004D6AF1">
        <w:rPr>
          <w:rFonts w:ascii="Times New Roman" w:eastAsia="Times New Roman" w:hAnsi="Times New Roman"/>
          <w:b/>
          <w:bCs/>
          <w:sz w:val="24"/>
          <w:szCs w:val="24"/>
          <w:lang w:val="vi-VN" w:eastAsia="vi-VN"/>
        </w:rPr>
        <w:t>D.</w:t>
      </w:r>
      <w:r w:rsidR="004D6AF1">
        <w:rPr>
          <w:rFonts w:ascii="Times New Roman" w:eastAsia="Times New Roman" w:hAnsi="Times New Roman"/>
          <w:bCs/>
          <w:sz w:val="24"/>
          <w:szCs w:val="24"/>
          <w:lang w:val="vi-VN" w:eastAsia="vi-VN"/>
        </w:rPr>
        <w:t xml:space="preserve"> </w:t>
      </w:r>
      <w:r w:rsidR="004D6AF1">
        <w:rPr>
          <w:rFonts w:ascii="Times New Roman" w:eastAsia="Times New Roman" w:hAnsi="Times New Roman"/>
          <w:bCs/>
          <w:sz w:val="24"/>
          <w:szCs w:val="24"/>
          <w:lang w:eastAsia="vi-VN"/>
        </w:rPr>
        <w:t>11</w:t>
      </w:r>
      <w:proofErr w:type="gramStart"/>
      <w:r w:rsidRPr="00E5054A">
        <w:rPr>
          <w:rFonts w:ascii="Times New Roman" w:eastAsia="Times New Roman" w:hAnsi="Times New Roman"/>
          <w:bCs/>
          <w:sz w:val="24"/>
          <w:szCs w:val="24"/>
          <w:lang w:val="vi-VN" w:eastAsia="vi-VN"/>
        </w:rPr>
        <w:t>,25.10</w:t>
      </w:r>
      <w:proofErr w:type="gramEnd"/>
      <w:r w:rsidR="004D6AF1" w:rsidRPr="004D6AF1">
        <w:rPr>
          <w:rFonts w:ascii="Times New Roman" w:eastAsia="Times New Roman" w:hAnsi="Times New Roman"/>
          <w:bCs/>
          <w:sz w:val="24"/>
          <w:szCs w:val="24"/>
          <w:vertAlign w:val="superscript"/>
          <w:lang w:eastAsia="vi-VN"/>
        </w:rPr>
        <w:t>-3</w:t>
      </w:r>
      <w:r w:rsidRPr="00E5054A">
        <w:rPr>
          <w:rFonts w:ascii="Times New Roman" w:eastAsia="Times New Roman" w:hAnsi="Times New Roman"/>
          <w:bCs/>
          <w:sz w:val="24"/>
          <w:szCs w:val="24"/>
          <w:lang w:val="vi-VN" w:eastAsia="vi-VN"/>
        </w:rPr>
        <w:t>m/s.</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11:</w:t>
      </w:r>
      <w:r w:rsidRPr="00E5054A">
        <w:rPr>
          <w:rFonts w:ascii="Times New Roman" w:eastAsia="Times New Roman" w:hAnsi="Times New Roman"/>
          <w:bCs/>
          <w:sz w:val="24"/>
          <w:szCs w:val="24"/>
          <w:lang w:val="vi-VN" w:eastAsia="vi-VN"/>
        </w:rPr>
        <w:t xml:space="preserve"> Tác dụng lực </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sz w:val="24"/>
          <w:szCs w:val="24"/>
          <w:lang w:val="vi-VN" w:eastAsia="vi-VN"/>
        </w:rPr>
        <w:t xml:space="preserve"> lên một vật đang đứng yên thì sau 5s vận tốc của vật là </w:t>
      </w:r>
      <w:r w:rsidRPr="00E5054A">
        <w:rPr>
          <w:rFonts w:ascii="Times New Roman" w:eastAsia="Times New Roman" w:hAnsi="Times New Roman"/>
          <w:bCs/>
          <w:iCs/>
          <w:sz w:val="24"/>
          <w:szCs w:val="24"/>
          <w:lang w:val="vi-VN" w:eastAsia="vi-VN"/>
        </w:rPr>
        <w:t>v = 2</w:t>
      </w:r>
      <w:r w:rsidRPr="00E5054A">
        <w:rPr>
          <w:rFonts w:ascii="Times New Roman" w:eastAsia="Times New Roman" w:hAnsi="Times New Roman"/>
          <w:bCs/>
          <w:sz w:val="24"/>
          <w:szCs w:val="24"/>
          <w:lang w:val="vi-VN" w:eastAsia="vi-VN"/>
        </w:rPr>
        <w:t xml:space="preserve"> m/s. Nếu giữ nguyên</w:t>
      </w:r>
      <w:r w:rsidR="004D6AF1">
        <w:rPr>
          <w:rFonts w:ascii="Times New Roman" w:eastAsia="Times New Roman" w:hAnsi="Times New Roman"/>
          <w:bCs/>
          <w:sz w:val="24"/>
          <w:szCs w:val="24"/>
          <w:lang w:val="vi-VN" w:eastAsia="vi-VN"/>
        </w:rPr>
        <w:t xml:space="preserve"> hướng c</w:t>
      </w:r>
      <w:r w:rsidR="004D6AF1">
        <w:rPr>
          <w:rFonts w:ascii="Times New Roman" w:eastAsia="Times New Roman" w:hAnsi="Times New Roman"/>
          <w:bCs/>
          <w:sz w:val="24"/>
          <w:szCs w:val="24"/>
          <w:lang w:eastAsia="vi-VN"/>
        </w:rPr>
        <w:t>ủ</w:t>
      </w:r>
      <w:r w:rsidRPr="00E5054A">
        <w:rPr>
          <w:rFonts w:ascii="Times New Roman" w:eastAsia="Times New Roman" w:hAnsi="Times New Roman"/>
          <w:bCs/>
          <w:sz w:val="24"/>
          <w:szCs w:val="24"/>
          <w:lang w:val="vi-VN" w:eastAsia="vi-VN"/>
        </w:rPr>
        <w:t>a lực nhưng tăng gấp đôi độ lớn lực tác dụng ngay từ đầu, thì sau 8s vận tốc của vật là bao nhiêu?</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de-DE" w:eastAsia="de-DE"/>
        </w:rPr>
        <w:t>12,8m/s.</w:t>
      </w:r>
      <w:r w:rsidR="00E5054A" w:rsidRPr="00E5054A">
        <w:rPr>
          <w:rFonts w:ascii="Times New Roman" w:eastAsia="Times New Roman" w:hAnsi="Times New Roman"/>
          <w:bCs/>
          <w:sz w:val="24"/>
          <w:szCs w:val="24"/>
          <w:lang w:val="de-DE" w:eastAsia="de-DE"/>
        </w:rPr>
        <w:tab/>
      </w:r>
      <w:r w:rsidR="00E5054A" w:rsidRPr="004D6AF1">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de-DE" w:eastAsia="de-DE"/>
        </w:rPr>
        <w:t>8,4m/s.</w:t>
      </w:r>
      <w:r w:rsidR="00E5054A" w:rsidRPr="00E5054A">
        <w:rPr>
          <w:rFonts w:ascii="Times New Roman" w:eastAsia="Times New Roman" w:hAnsi="Times New Roman"/>
          <w:bCs/>
          <w:sz w:val="24"/>
          <w:szCs w:val="24"/>
          <w:lang w:val="de-DE" w:eastAsia="de-DE"/>
        </w:rPr>
        <w:tab/>
      </w:r>
      <w:proofErr w:type="gramStart"/>
      <w:r>
        <w:rPr>
          <w:rFonts w:ascii="Times New Roman" w:eastAsia="Times New Roman" w:hAnsi="Times New Roman"/>
          <w:b/>
          <w:bCs/>
          <w:sz w:val="24"/>
          <w:szCs w:val="24"/>
          <w:lang w:eastAsia="vi-VN"/>
        </w:rPr>
        <w:t>C</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de-DE" w:eastAsia="de-DE"/>
        </w:rPr>
        <w:t>3,2m/s.</w:t>
      </w:r>
      <w:r w:rsidR="00E5054A" w:rsidRPr="00E5054A">
        <w:rPr>
          <w:rFonts w:ascii="Times New Roman" w:eastAsia="Times New Roman" w:hAnsi="Times New Roman"/>
          <w:bCs/>
          <w:sz w:val="24"/>
          <w:szCs w:val="24"/>
          <w:lang w:val="de-DE" w:eastAsia="de-DE"/>
        </w:rPr>
        <w:tab/>
      </w:r>
      <w:r w:rsidR="00E5054A" w:rsidRPr="004D6AF1">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6,4m/s.</w:t>
      </w:r>
      <w:proofErr w:type="gramEnd"/>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12:</w:t>
      </w:r>
      <w:r w:rsidR="004D6AF1">
        <w:rPr>
          <w:rFonts w:ascii="Times New Roman" w:eastAsia="Times New Roman" w:hAnsi="Times New Roman"/>
          <w:bCs/>
          <w:sz w:val="24"/>
          <w:szCs w:val="24"/>
          <w:lang w:val="vi-VN" w:eastAsia="vi-VN"/>
        </w:rPr>
        <w:t xml:space="preserve"> Một chất điểm chuy</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w:t>
      </w:r>
      <w:r w:rsidR="004D6AF1">
        <w:rPr>
          <w:rFonts w:ascii="Times New Roman" w:eastAsia="Times New Roman" w:hAnsi="Times New Roman"/>
          <w:bCs/>
          <w:sz w:val="24"/>
          <w:szCs w:val="24"/>
          <w:lang w:val="vi-VN" w:eastAsia="vi-VN"/>
        </w:rPr>
        <w:t>g thẳng đều thì chịu tác dụng c</w:t>
      </w:r>
      <w:r w:rsidR="004D6AF1">
        <w:rPr>
          <w:rFonts w:ascii="Times New Roman" w:eastAsia="Times New Roman" w:hAnsi="Times New Roman"/>
          <w:bCs/>
          <w:sz w:val="24"/>
          <w:szCs w:val="24"/>
          <w:lang w:eastAsia="vi-VN"/>
        </w:rPr>
        <w:t>ủ</w:t>
      </w:r>
      <w:r w:rsidRPr="00E5054A">
        <w:rPr>
          <w:rFonts w:ascii="Times New Roman" w:eastAsia="Times New Roman" w:hAnsi="Times New Roman"/>
          <w:bCs/>
          <w:sz w:val="24"/>
          <w:szCs w:val="24"/>
          <w:lang w:val="vi-VN" w:eastAsia="vi-VN"/>
        </w:rPr>
        <w:t xml:space="preserve">a một lực không đổi. Kết luận nào sau đây </w:t>
      </w:r>
      <w:r w:rsidRPr="004D6AF1">
        <w:rPr>
          <w:rFonts w:ascii="Times New Roman" w:eastAsia="Times New Roman" w:hAnsi="Times New Roman"/>
          <w:b/>
          <w:bCs/>
          <w:sz w:val="24"/>
          <w:szCs w:val="24"/>
          <w:lang w:val="vi-VN" w:eastAsia="vi-VN"/>
        </w:rPr>
        <w:t>đúng</w:t>
      </w:r>
      <w:r w:rsidRPr="00E5054A">
        <w:rPr>
          <w:rFonts w:ascii="Times New Roman" w:eastAsia="Times New Roman" w:hAnsi="Times New Roman"/>
          <w:bCs/>
          <w:sz w:val="24"/>
          <w:szCs w:val="24"/>
          <w:lang w:val="vi-VN" w:eastAsia="vi-VN"/>
        </w:rPr>
        <w:t>?</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4D6AF1">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Vận tốc của vật sẽ tăng.</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4D6AF1">
        <w:rPr>
          <w:rFonts w:ascii="Times New Roman" w:eastAsia="Times New Roman" w:hAnsi="Times New Roman"/>
          <w:b/>
          <w:bCs/>
          <w:sz w:val="24"/>
          <w:szCs w:val="24"/>
          <w:lang w:eastAsia="vi-VN"/>
        </w:rPr>
        <w:tab/>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Vận tốc của vật không thay đổi.</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eastAsia="vi-VN"/>
        </w:rPr>
        <w:tab/>
        <w:t>C</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Vận tốc của vật sẽ thay đổi.</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Vận tốc của vật sẽ giảm.</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13:</w:t>
      </w:r>
      <w:r w:rsidR="004D6AF1">
        <w:rPr>
          <w:rFonts w:ascii="Times New Roman" w:eastAsia="Times New Roman" w:hAnsi="Times New Roman"/>
          <w:bCs/>
          <w:sz w:val="24"/>
          <w:szCs w:val="24"/>
          <w:lang w:val="vi-VN" w:eastAsia="vi-VN"/>
        </w:rPr>
        <w:t xml:space="preserve"> Chất đi</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 xml:space="preserve">m khối lượng </w:t>
      </w:r>
      <w:r w:rsidRPr="00E5054A">
        <w:rPr>
          <w:rFonts w:ascii="Times New Roman" w:eastAsia="Times New Roman" w:hAnsi="Times New Roman"/>
          <w:bCs/>
          <w:iCs/>
          <w:sz w:val="24"/>
          <w:szCs w:val="24"/>
          <w:lang w:val="vi-VN" w:eastAsia="vi-VN"/>
        </w:rPr>
        <w:t>m</w:t>
      </w:r>
      <w:r w:rsidRPr="00E5054A">
        <w:rPr>
          <w:rFonts w:ascii="Times New Roman" w:eastAsia="Times New Roman" w:hAnsi="Times New Roman"/>
          <w:bCs/>
          <w:sz w:val="24"/>
          <w:szCs w:val="24"/>
          <w:lang w:val="vi-VN" w:eastAsia="vi-VN"/>
        </w:rPr>
        <w:t xml:space="preserve"> đang đứng yên t</w:t>
      </w:r>
      <w:r w:rsidR="004D6AF1">
        <w:rPr>
          <w:rFonts w:ascii="Times New Roman" w:eastAsia="Times New Roman" w:hAnsi="Times New Roman"/>
          <w:bCs/>
          <w:sz w:val="24"/>
          <w:szCs w:val="24"/>
          <w:lang w:eastAsia="vi-VN"/>
        </w:rPr>
        <w:t>hì</w:t>
      </w:r>
      <w:r w:rsidR="004D6AF1">
        <w:rPr>
          <w:rFonts w:ascii="Times New Roman" w:eastAsia="Times New Roman" w:hAnsi="Times New Roman"/>
          <w:bCs/>
          <w:sz w:val="24"/>
          <w:szCs w:val="24"/>
          <w:lang w:val="vi-VN" w:eastAsia="vi-VN"/>
        </w:rPr>
        <w:t xml:space="preserve"> ch</w:t>
      </w:r>
      <w:r w:rsidR="004D6AF1">
        <w:rPr>
          <w:rFonts w:ascii="Times New Roman" w:eastAsia="Times New Roman" w:hAnsi="Times New Roman"/>
          <w:bCs/>
          <w:sz w:val="24"/>
          <w:szCs w:val="24"/>
          <w:lang w:eastAsia="vi-VN"/>
        </w:rPr>
        <w:t>ị</w:t>
      </w:r>
      <w:r w:rsidRPr="00E5054A">
        <w:rPr>
          <w:rFonts w:ascii="Times New Roman" w:eastAsia="Times New Roman" w:hAnsi="Times New Roman"/>
          <w:bCs/>
          <w:sz w:val="24"/>
          <w:szCs w:val="24"/>
          <w:lang w:val="vi-VN" w:eastAsia="vi-VN"/>
        </w:rPr>
        <w:t xml:space="preserve">u tác dụng của lực không đối </w:t>
      </w:r>
      <w:r w:rsidR="004D6AF1">
        <w:rPr>
          <w:rFonts w:ascii="Times New Roman" w:eastAsia="Times New Roman" w:hAnsi="Times New Roman"/>
          <w:bCs/>
          <w:iCs/>
          <w:sz w:val="24"/>
          <w:szCs w:val="24"/>
          <w:lang w:eastAsia="vi-VN"/>
        </w:rPr>
        <w:t>F</w:t>
      </w:r>
      <w:r w:rsidRPr="00E5054A">
        <w:rPr>
          <w:rFonts w:ascii="Times New Roman" w:eastAsia="Times New Roman" w:hAnsi="Times New Roman"/>
          <w:bCs/>
          <w:iCs/>
          <w:sz w:val="24"/>
          <w:szCs w:val="24"/>
          <w:lang w:val="vi-VN" w:eastAsia="vi-VN"/>
        </w:rPr>
        <w:t>.</w:t>
      </w:r>
      <w:r w:rsidRPr="00E5054A">
        <w:rPr>
          <w:rFonts w:ascii="Times New Roman" w:eastAsia="Times New Roman" w:hAnsi="Times New Roman"/>
          <w:bCs/>
          <w:sz w:val="24"/>
          <w:szCs w:val="24"/>
          <w:lang w:val="vi-VN" w:eastAsia="vi-VN"/>
        </w:rPr>
        <w:t xml:space="preserve"> Sau khi đi được quãng đường s chất đi</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 xml:space="preserve">m đạt vận tốc </w:t>
      </w:r>
      <w:r w:rsidR="004D6AF1">
        <w:rPr>
          <w:rFonts w:ascii="Times New Roman" w:eastAsia="Times New Roman" w:hAnsi="Times New Roman"/>
          <w:bCs/>
          <w:sz w:val="24"/>
          <w:szCs w:val="24"/>
          <w:lang w:eastAsia="vi-VN"/>
        </w:rPr>
        <w:t>v</w:t>
      </w:r>
      <w:r w:rsidRPr="00E5054A">
        <w:rPr>
          <w:rFonts w:ascii="Times New Roman" w:eastAsia="Times New Roman" w:hAnsi="Times New Roman"/>
          <w:iCs/>
          <w:spacing w:val="20"/>
          <w:sz w:val="24"/>
          <w:szCs w:val="24"/>
          <w:lang w:val="vi-VN" w:eastAsia="vi-VN"/>
        </w:rPr>
        <w:t>.</w:t>
      </w:r>
      <w:r w:rsidRPr="00E5054A">
        <w:rPr>
          <w:rFonts w:ascii="Times New Roman" w:eastAsia="Times New Roman" w:hAnsi="Times New Roman"/>
          <w:spacing w:val="-10"/>
          <w:sz w:val="24"/>
          <w:szCs w:val="24"/>
          <w:lang w:val="vi-VN" w:eastAsia="vi-VN"/>
        </w:rPr>
        <w:t xml:space="preserve"> </w:t>
      </w:r>
      <w:r w:rsidRPr="00E5054A">
        <w:rPr>
          <w:rFonts w:ascii="Times New Roman" w:eastAsia="Times New Roman" w:hAnsi="Times New Roman"/>
          <w:bCs/>
          <w:sz w:val="24"/>
          <w:szCs w:val="24"/>
          <w:lang w:val="vi-VN" w:eastAsia="vi-VN"/>
        </w:rPr>
        <w:t>Đại lượng vật</w:t>
      </w:r>
      <w:r w:rsidR="004D6AF1">
        <w:rPr>
          <w:rFonts w:ascii="Times New Roman" w:eastAsia="Times New Roman" w:hAnsi="Times New Roman"/>
          <w:bCs/>
          <w:sz w:val="24"/>
          <w:szCs w:val="24"/>
          <w:lang w:eastAsia="vi-VN"/>
        </w:rPr>
        <w:t xml:space="preserve"> </w:t>
      </w:r>
      <w:r w:rsidR="004D6AF1">
        <w:rPr>
          <w:rFonts w:ascii="Times New Roman" w:eastAsia="Times New Roman" w:hAnsi="Times New Roman"/>
          <w:bCs/>
          <w:sz w:val="24"/>
          <w:szCs w:val="24"/>
          <w:lang w:val="vi-VN" w:eastAsia="vi-VN"/>
        </w:rPr>
        <w:t>lý nào có giá trị b</w:t>
      </w:r>
      <w:r w:rsidR="004D6AF1">
        <w:rPr>
          <w:rFonts w:ascii="Times New Roman" w:eastAsia="Times New Roman" w:hAnsi="Times New Roman"/>
          <w:bCs/>
          <w:sz w:val="24"/>
          <w:szCs w:val="24"/>
          <w:lang w:eastAsia="vi-VN"/>
        </w:rPr>
        <w:t>ằ</w:t>
      </w:r>
      <w:r w:rsidRPr="00E5054A">
        <w:rPr>
          <w:rFonts w:ascii="Times New Roman" w:eastAsia="Times New Roman" w:hAnsi="Times New Roman"/>
          <w:bCs/>
          <w:sz w:val="24"/>
          <w:szCs w:val="24"/>
          <w:lang w:val="vi-VN" w:eastAsia="vi-VN"/>
        </w:rPr>
        <w:t xml:space="preserve">ng </w:t>
      </w:r>
      <w:r w:rsidR="004D6AF1" w:rsidRPr="004D6AF1">
        <w:rPr>
          <w:rFonts w:ascii="Times New Roman" w:eastAsia="Times New Roman" w:hAnsi="Times New Roman"/>
          <w:bCs/>
          <w:position w:val="-24"/>
          <w:sz w:val="24"/>
          <w:szCs w:val="24"/>
          <w:lang w:val="vi-VN" w:eastAsia="vi-VN"/>
        </w:rPr>
        <w:object w:dxaOrig="520" w:dyaOrig="660">
          <v:shape id="_x0000_i1166" type="#_x0000_t75" style="width:26.25pt;height:33pt" o:ole="">
            <v:imagedata r:id="rId311" o:title=""/>
          </v:shape>
          <o:OLEObject Type="Embed" ProgID="Equation.DSMT4" ShapeID="_x0000_i1166" DrawAspect="Content" ObjectID="_1692086335" r:id="rId312"/>
        </w:object>
      </w:r>
      <w:r w:rsidRPr="00E5054A">
        <w:rPr>
          <w:rFonts w:ascii="Times New Roman" w:eastAsia="Times New Roman" w:hAnsi="Times New Roman"/>
          <w:bCs/>
          <w:sz w:val="24"/>
          <w:szCs w:val="24"/>
          <w:lang w:val="vi-VN" w:eastAsia="vi-VN"/>
        </w:rPr>
        <w: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A.</w:t>
      </w:r>
      <w:r w:rsidRPr="00E5054A">
        <w:rPr>
          <w:rFonts w:ascii="Times New Roman" w:eastAsia="Times New Roman" w:hAnsi="Times New Roman"/>
          <w:bCs/>
          <w:sz w:val="24"/>
          <w:szCs w:val="24"/>
          <w:lang w:val="vi-VN" w:eastAsia="vi-VN"/>
        </w:rPr>
        <w:t xml:space="preserve"> Gia tốc </w:t>
      </w:r>
      <w:r w:rsidRPr="00E5054A">
        <w:rPr>
          <w:rFonts w:ascii="Times New Roman" w:eastAsia="Times New Roman" w:hAnsi="Times New Roman"/>
          <w:bCs/>
          <w:iCs/>
          <w:sz w:val="24"/>
          <w:szCs w:val="24"/>
        </w:rPr>
        <w:t>a.</w:t>
      </w:r>
      <w:r w:rsidRPr="00E5054A">
        <w:rPr>
          <w:rFonts w:ascii="Times New Roman" w:eastAsia="Times New Roman" w:hAnsi="Times New Roman"/>
          <w:bCs/>
          <w:sz w:val="24"/>
          <w:szCs w:val="24"/>
        </w:rPr>
        <w:tab/>
      </w:r>
      <w:r w:rsidRPr="004D6AF1">
        <w:rPr>
          <w:rFonts w:ascii="Times New Roman" w:eastAsia="Times New Roman" w:hAnsi="Times New Roman"/>
          <w:b/>
          <w:bCs/>
          <w:sz w:val="24"/>
          <w:szCs w:val="24"/>
          <w:lang w:val="vi-VN" w:eastAsia="vi-VN"/>
        </w:rPr>
        <w:t>B.</w:t>
      </w:r>
      <w:r w:rsidRPr="00E5054A">
        <w:rPr>
          <w:rFonts w:ascii="Times New Roman" w:eastAsia="Times New Roman" w:hAnsi="Times New Roman"/>
          <w:bCs/>
          <w:sz w:val="24"/>
          <w:szCs w:val="24"/>
          <w:lang w:val="vi-VN" w:eastAsia="vi-VN"/>
        </w:rPr>
        <w:t xml:space="preserve"> Lực F.</w:t>
      </w:r>
      <w:r w:rsidR="004D6AF1">
        <w:rPr>
          <w:rFonts w:ascii="Times New Roman" w:eastAsia="Times New Roman" w:hAnsi="Times New Roman"/>
          <w:bCs/>
          <w:sz w:val="24"/>
          <w:szCs w:val="24"/>
          <w:lang w:eastAsia="vi-VN"/>
        </w:rPr>
        <w:tab/>
      </w:r>
      <w:r w:rsidR="004D6AF1" w:rsidRPr="004D6AF1">
        <w:rPr>
          <w:rFonts w:ascii="Times New Roman" w:eastAsia="Times New Roman" w:hAnsi="Times New Roman"/>
          <w:b/>
          <w:sz w:val="24"/>
          <w:szCs w:val="24"/>
          <w:lang w:eastAsia="vi-VN"/>
        </w:rPr>
        <w:t>C</w:t>
      </w:r>
      <w:r w:rsidRPr="004D6AF1">
        <w:rPr>
          <w:rFonts w:ascii="Times New Roman" w:eastAsia="Times New Roman" w:hAnsi="Times New Roman"/>
          <w:b/>
          <w:sz w:val="24"/>
          <w:szCs w:val="24"/>
          <w:lang w:val="vi-VN" w:eastAsia="vi-VN"/>
        </w:rPr>
        <w:t>.</w:t>
      </w:r>
      <w:r w:rsidRPr="00E5054A">
        <w:rPr>
          <w:rFonts w:ascii="Times New Roman" w:eastAsia="Times New Roman" w:hAnsi="Times New Roman"/>
          <w:sz w:val="24"/>
          <w:szCs w:val="24"/>
          <w:lang w:val="vi-VN" w:eastAsia="vi-VN"/>
        </w:rPr>
        <w:t xml:space="preserve"> </w:t>
      </w:r>
      <w:r w:rsidR="004D6AF1">
        <w:rPr>
          <w:rFonts w:ascii="Times New Roman" w:eastAsia="Times New Roman" w:hAnsi="Times New Roman"/>
          <w:bCs/>
          <w:sz w:val="24"/>
          <w:szCs w:val="24"/>
        </w:rPr>
        <w:t>Thời</w:t>
      </w:r>
      <w:r w:rsidRPr="00E5054A">
        <w:rPr>
          <w:rFonts w:ascii="Times New Roman" w:eastAsia="Times New Roman" w:hAnsi="Times New Roman"/>
          <w:bCs/>
          <w:sz w:val="24"/>
          <w:szCs w:val="24"/>
        </w:rPr>
        <w:t xml:space="preserve"> </w:t>
      </w:r>
      <w:r w:rsidRPr="00E5054A">
        <w:rPr>
          <w:rFonts w:ascii="Times New Roman" w:eastAsia="Times New Roman" w:hAnsi="Times New Roman"/>
          <w:bCs/>
          <w:sz w:val="24"/>
          <w:szCs w:val="24"/>
          <w:lang w:val="vi-VN" w:eastAsia="vi-VN"/>
        </w:rPr>
        <w:t xml:space="preserve">gian </w:t>
      </w:r>
      <w:r w:rsidR="004D6AF1">
        <w:rPr>
          <w:rFonts w:ascii="Times New Roman" w:eastAsia="Times New Roman" w:hAnsi="Times New Roman"/>
          <w:bCs/>
          <w:sz w:val="24"/>
          <w:szCs w:val="24"/>
          <w:lang w:eastAsia="vi-VN"/>
        </w:rPr>
        <w:t>t</w:t>
      </w:r>
      <w:r w:rsidRPr="00E5054A">
        <w:rPr>
          <w:rFonts w:ascii="Times New Roman" w:eastAsia="Times New Roman" w:hAnsi="Times New Roman"/>
          <w:sz w:val="24"/>
          <w:szCs w:val="24"/>
          <w:lang w:val="vi-VN" w:eastAsia="vi-VN"/>
        </w:rPr>
        <w:t>.</w:t>
      </w:r>
      <w:r w:rsidRPr="00E5054A">
        <w:rPr>
          <w:rFonts w:ascii="Times New Roman" w:eastAsia="Times New Roman" w:hAnsi="Times New Roman"/>
          <w:sz w:val="24"/>
          <w:szCs w:val="24"/>
          <w:lang w:val="vi-VN" w:eastAsia="vi-VN"/>
        </w:rPr>
        <w:tab/>
      </w:r>
      <w:r w:rsidRPr="004D6AF1">
        <w:rPr>
          <w:rFonts w:ascii="Times New Roman" w:eastAsia="Times New Roman" w:hAnsi="Times New Roman"/>
          <w:b/>
          <w:sz w:val="24"/>
          <w:szCs w:val="24"/>
          <w:lang w:val="vi-VN" w:eastAsia="vi-VN"/>
        </w:rPr>
        <w:t>D.</w:t>
      </w:r>
      <w:r w:rsidRPr="00E5054A">
        <w:rPr>
          <w:rFonts w:ascii="Times New Roman" w:eastAsia="Times New Roman" w:hAnsi="Times New Roman"/>
          <w:sz w:val="24"/>
          <w:szCs w:val="24"/>
          <w:lang w:val="vi-VN" w:eastAsia="vi-VN"/>
        </w:rPr>
        <w:t xml:space="preserve"> </w:t>
      </w:r>
      <w:r w:rsidRPr="00E5054A">
        <w:rPr>
          <w:rFonts w:ascii="Times New Roman" w:eastAsia="Times New Roman" w:hAnsi="Times New Roman"/>
          <w:bCs/>
          <w:sz w:val="24"/>
          <w:szCs w:val="24"/>
          <w:lang w:val="vi-VN" w:eastAsia="vi-VN"/>
        </w:rPr>
        <w:t xml:space="preserve">Tích </w:t>
      </w:r>
      <w:r w:rsidR="004D6AF1">
        <w:rPr>
          <w:rFonts w:ascii="Times New Roman" w:eastAsia="Times New Roman" w:hAnsi="Times New Roman"/>
          <w:bCs/>
          <w:sz w:val="24"/>
          <w:szCs w:val="24"/>
          <w:lang w:eastAsia="vi-VN"/>
        </w:rPr>
        <w:t>F</w:t>
      </w:r>
      <w:r w:rsidR="004D6AF1">
        <w:rPr>
          <w:rFonts w:ascii="Times New Roman" w:eastAsia="Times New Roman" w:hAnsi="Times New Roman"/>
          <w:bCs/>
          <w:iCs/>
          <w:spacing w:val="30"/>
          <w:sz w:val="24"/>
          <w:szCs w:val="24"/>
          <w:lang w:eastAsia="vi-VN"/>
        </w:rPr>
        <w:t>.</w:t>
      </w:r>
      <w:r w:rsidRPr="00E5054A">
        <w:rPr>
          <w:rFonts w:ascii="Times New Roman" w:eastAsia="Times New Roman" w:hAnsi="Times New Roman"/>
          <w:bCs/>
          <w:iCs/>
          <w:spacing w:val="30"/>
          <w:sz w:val="24"/>
          <w:szCs w:val="24"/>
          <w:lang w:val="vi-VN" w:eastAsia="vi-VN"/>
        </w:rPr>
        <w:t>s.</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14:</w:t>
      </w:r>
      <w:r w:rsidRPr="00E5054A">
        <w:rPr>
          <w:rFonts w:ascii="Times New Roman" w:eastAsia="Times New Roman" w:hAnsi="Times New Roman"/>
          <w:bCs/>
          <w:sz w:val="24"/>
          <w:szCs w:val="24"/>
          <w:lang w:val="vi-VN" w:eastAsia="vi-VN"/>
        </w:rPr>
        <w:t xml:space="preserve"> Lực F</w:t>
      </w:r>
      <w:r w:rsidR="004D6AF1" w:rsidRPr="004D6AF1">
        <w:rPr>
          <w:rFonts w:ascii="Times New Roman" w:eastAsia="Times New Roman" w:hAnsi="Times New Roman"/>
          <w:bCs/>
          <w:sz w:val="24"/>
          <w:szCs w:val="24"/>
          <w:vertAlign w:val="subscript"/>
          <w:lang w:eastAsia="vi-VN"/>
        </w:rPr>
        <w:t>1</w:t>
      </w:r>
      <w:r w:rsidRPr="00E5054A">
        <w:rPr>
          <w:rFonts w:ascii="Times New Roman" w:eastAsia="Times New Roman" w:hAnsi="Times New Roman"/>
          <w:bCs/>
          <w:sz w:val="24"/>
          <w:szCs w:val="24"/>
          <w:lang w:val="vi-VN" w:eastAsia="vi-VN"/>
        </w:rPr>
        <w:t xml:space="preserve"> tác dụng lên viên bi trong khoảng</w:t>
      </w:r>
      <w:r w:rsidR="004D6AF1">
        <w:rPr>
          <w:rFonts w:ascii="Times New Roman" w:eastAsia="Times New Roman" w:hAnsi="Times New Roman"/>
          <w:bCs/>
          <w:sz w:val="24"/>
          <w:szCs w:val="24"/>
          <w:lang w:eastAsia="vi-VN"/>
        </w:rPr>
        <w:t xml:space="preserve"> </w:t>
      </w:r>
      <w:r w:rsidR="004D6AF1" w:rsidRPr="004D6AF1">
        <w:rPr>
          <w:rFonts w:ascii="Times New Roman" w:eastAsia="Times New Roman" w:hAnsi="Times New Roman"/>
          <w:bCs/>
          <w:position w:val="-6"/>
          <w:sz w:val="24"/>
          <w:szCs w:val="24"/>
          <w:lang w:eastAsia="vi-VN"/>
        </w:rPr>
        <w:object w:dxaOrig="300" w:dyaOrig="279">
          <v:shape id="_x0000_i1167" type="#_x0000_t75" style="width:15pt;height:14.25pt" o:ole="">
            <v:imagedata r:id="rId313" o:title=""/>
          </v:shape>
          <o:OLEObject Type="Embed" ProgID="Equation.DSMT4" ShapeID="_x0000_i1167" DrawAspect="Content" ObjectID="_1692086336" r:id="rId314"/>
        </w:object>
      </w:r>
      <w:r w:rsidR="004D6AF1">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 0,5s làm thay đổi vận tốc của viên bi từ 0 đến 5cm/s.</w:t>
      </w:r>
      <w:r w:rsidR="004D6AF1">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T</w:t>
      </w:r>
      <w:r w:rsidR="004D6AF1">
        <w:rPr>
          <w:rFonts w:ascii="Times New Roman" w:eastAsia="Times New Roman" w:hAnsi="Times New Roman"/>
          <w:bCs/>
          <w:sz w:val="24"/>
          <w:szCs w:val="24"/>
          <w:lang w:eastAsia="vi-VN"/>
        </w:rPr>
        <w:t>i</w:t>
      </w:r>
      <w:r w:rsidRPr="00E5054A">
        <w:rPr>
          <w:rFonts w:ascii="Times New Roman" w:eastAsia="Times New Roman" w:hAnsi="Times New Roman"/>
          <w:bCs/>
          <w:sz w:val="24"/>
          <w:szCs w:val="24"/>
          <w:lang w:val="vi-VN" w:eastAsia="vi-VN"/>
        </w:rPr>
        <w:t xml:space="preserve">ếp theo tác dụng lực </w:t>
      </w:r>
      <w:r w:rsidR="004D6AF1">
        <w:rPr>
          <w:rFonts w:ascii="Times New Roman" w:eastAsia="Times New Roman" w:hAnsi="Times New Roman"/>
          <w:bCs/>
          <w:iCs/>
          <w:sz w:val="24"/>
          <w:szCs w:val="24"/>
          <w:lang w:eastAsia="vi-VN"/>
        </w:rPr>
        <w:t>F</w:t>
      </w:r>
      <w:r w:rsidRPr="00E5054A">
        <w:rPr>
          <w:rFonts w:ascii="Times New Roman" w:eastAsia="Times New Roman" w:hAnsi="Times New Roman"/>
          <w:bCs/>
          <w:iCs/>
          <w:sz w:val="24"/>
          <w:szCs w:val="24"/>
          <w:vertAlign w:val="subscript"/>
          <w:lang w:val="vi-VN" w:eastAsia="vi-VN"/>
        </w:rPr>
        <w:t>2</w:t>
      </w:r>
      <w:r w:rsidRPr="00E5054A">
        <w:rPr>
          <w:rFonts w:ascii="Times New Roman" w:eastAsia="Times New Roman" w:hAnsi="Times New Roman"/>
          <w:bCs/>
          <w:sz w:val="24"/>
          <w:szCs w:val="24"/>
          <w:lang w:val="vi-VN" w:eastAsia="vi-VN"/>
        </w:rPr>
        <w:t xml:space="preserve"> = 2F</w:t>
      </w:r>
      <w:r w:rsidR="004D6AF1" w:rsidRPr="004D6AF1">
        <w:rPr>
          <w:rFonts w:ascii="Times New Roman" w:eastAsia="Times New Roman" w:hAnsi="Times New Roman"/>
          <w:bCs/>
          <w:sz w:val="24"/>
          <w:szCs w:val="24"/>
          <w:vertAlign w:val="subscript"/>
          <w:lang w:eastAsia="vi-VN"/>
        </w:rPr>
        <w:t>1</w:t>
      </w:r>
      <w:r w:rsidRPr="00E5054A">
        <w:rPr>
          <w:rFonts w:ascii="Times New Roman" w:eastAsia="Times New Roman" w:hAnsi="Times New Roman"/>
          <w:bCs/>
          <w:sz w:val="24"/>
          <w:szCs w:val="24"/>
          <w:lang w:val="vi-VN" w:eastAsia="vi-VN"/>
        </w:rPr>
        <w:t xml:space="preserve"> lên viên b</w:t>
      </w:r>
      <w:r w:rsidR="004D6AF1">
        <w:rPr>
          <w:rFonts w:ascii="Times New Roman" w:eastAsia="Times New Roman" w:hAnsi="Times New Roman"/>
          <w:bCs/>
          <w:sz w:val="24"/>
          <w:szCs w:val="24"/>
          <w:lang w:eastAsia="vi-VN"/>
        </w:rPr>
        <w:t>i</w:t>
      </w:r>
      <w:r w:rsidRPr="00E5054A">
        <w:rPr>
          <w:rFonts w:ascii="Times New Roman" w:eastAsia="Times New Roman" w:hAnsi="Times New Roman"/>
          <w:bCs/>
          <w:sz w:val="24"/>
          <w:szCs w:val="24"/>
          <w:lang w:val="vi-VN" w:eastAsia="vi-VN"/>
        </w:rPr>
        <w:t xml:space="preserve"> trong</w:t>
      </w:r>
      <w:r w:rsidR="004D6AF1">
        <w:rPr>
          <w:rFonts w:ascii="Times New Roman" w:eastAsia="Times New Roman" w:hAnsi="Times New Roman"/>
          <w:bCs/>
          <w:sz w:val="24"/>
          <w:szCs w:val="24"/>
          <w:lang w:eastAsia="vi-VN"/>
        </w:rPr>
        <w:t xml:space="preserve"> </w:t>
      </w:r>
      <w:r w:rsidR="004D6AF1">
        <w:rPr>
          <w:rFonts w:ascii="Times New Roman" w:eastAsia="Times New Roman" w:hAnsi="Times New Roman"/>
          <w:bCs/>
          <w:sz w:val="24"/>
          <w:szCs w:val="24"/>
          <w:lang w:val="vi-VN" w:eastAsia="vi-VN"/>
        </w:rPr>
        <w:t xml:space="preserve">khoảng </w:t>
      </w:r>
      <w:r w:rsidR="004D6AF1" w:rsidRPr="004D6AF1">
        <w:rPr>
          <w:rFonts w:ascii="Times New Roman" w:eastAsia="Times New Roman" w:hAnsi="Times New Roman"/>
          <w:bCs/>
          <w:position w:val="-6"/>
          <w:sz w:val="24"/>
          <w:szCs w:val="24"/>
          <w:lang w:eastAsia="vi-VN"/>
        </w:rPr>
        <w:object w:dxaOrig="300" w:dyaOrig="279">
          <v:shape id="_x0000_i1168" type="#_x0000_t75" style="width:15pt;height:14.25pt" o:ole="">
            <v:imagedata r:id="rId313" o:title=""/>
          </v:shape>
          <o:OLEObject Type="Embed" ProgID="Equation.DSMT4" ShapeID="_x0000_i1168" DrawAspect="Content" ObjectID="_1692086337" r:id="rId315"/>
        </w:object>
      </w:r>
      <w:r w:rsidR="004D6AF1">
        <w:rPr>
          <w:rFonts w:ascii="Times New Roman" w:eastAsia="Times New Roman" w:hAnsi="Times New Roman"/>
          <w:bCs/>
          <w:sz w:val="24"/>
          <w:szCs w:val="24"/>
          <w:lang w:val="vi-VN" w:eastAsia="vi-VN"/>
        </w:rPr>
        <w:t xml:space="preserve"> =</w:t>
      </w:r>
      <w:r w:rsidR="004D6AF1">
        <w:rPr>
          <w:rFonts w:ascii="Times New Roman" w:eastAsia="Times New Roman" w:hAnsi="Times New Roman"/>
          <w:bCs/>
          <w:sz w:val="24"/>
          <w:szCs w:val="24"/>
          <w:lang w:eastAsia="vi-VN"/>
        </w:rPr>
        <w:t xml:space="preserve"> 1</w:t>
      </w:r>
      <w:r w:rsidRPr="00E5054A">
        <w:rPr>
          <w:rFonts w:ascii="Times New Roman" w:eastAsia="Times New Roman" w:hAnsi="Times New Roman"/>
          <w:bCs/>
          <w:sz w:val="24"/>
          <w:szCs w:val="24"/>
          <w:lang w:val="vi-VN" w:eastAsia="vi-VN"/>
        </w:rPr>
        <w:t>,5s thì vận tốc tại thời đi</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m cuối của viên bi là bao nhiêu? (Biết rằn</w:t>
      </w:r>
      <w:r w:rsidR="004D6AF1">
        <w:rPr>
          <w:rFonts w:ascii="Times New Roman" w:eastAsia="Times New Roman" w:hAnsi="Times New Roman"/>
          <w:bCs/>
          <w:sz w:val="24"/>
          <w:szCs w:val="24"/>
          <w:lang w:val="vi-VN" w:eastAsia="vi-VN"/>
        </w:rPr>
        <w:t>g lực tác dụng cùng phương chuy</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0,3m/s. </w:t>
      </w:r>
      <w:r>
        <w:rPr>
          <w:rFonts w:ascii="Times New Roman" w:eastAsia="Times New Roman" w:hAnsi="Times New Roman"/>
          <w:bCs/>
          <w:sz w:val="24"/>
          <w:szCs w:val="24"/>
          <w:lang w:eastAsia="vi-VN"/>
        </w:rPr>
        <w:tab/>
      </w:r>
      <w:r w:rsidR="00E5054A" w:rsidRPr="004D6AF1">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0,4m/s</w:t>
      </w:r>
      <w:r>
        <w:rPr>
          <w:rFonts w:ascii="Times New Roman" w:eastAsia="Times New Roman" w:hAnsi="Times New Roman"/>
          <w:bCs/>
          <w:sz w:val="24"/>
          <w:szCs w:val="24"/>
          <w:lang w:eastAsia="vi-VN"/>
        </w:rPr>
        <w:t>.</w:t>
      </w:r>
      <w:r w:rsidR="00E5054A" w:rsidRPr="00E5054A">
        <w:rPr>
          <w:rFonts w:ascii="Times New Roman" w:eastAsia="Times New Roman" w:hAnsi="Times New Roman"/>
          <w:bCs/>
          <w:sz w:val="24"/>
          <w:szCs w:val="24"/>
          <w:lang w:val="vi-VN" w:eastAsia="vi-VN"/>
        </w:rPr>
        <w:tab/>
      </w:r>
      <w:proofErr w:type="gramStart"/>
      <w:r w:rsidRPr="004D6AF1">
        <w:rPr>
          <w:rFonts w:ascii="Times New Roman" w:eastAsia="Times New Roman" w:hAnsi="Times New Roman"/>
          <w:b/>
          <w:bCs/>
          <w:sz w:val="24"/>
          <w:szCs w:val="24"/>
          <w:lang w:eastAsia="vi-VN"/>
        </w:rPr>
        <w:t>C</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3m/s.</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30m/s.</w:t>
      </w:r>
      <w:proofErr w:type="gramEnd"/>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w:t>
      </w:r>
      <w:r w:rsidR="004D6AF1" w:rsidRPr="004D6AF1">
        <w:rPr>
          <w:rFonts w:ascii="Times New Roman" w:eastAsia="Times New Roman" w:hAnsi="Times New Roman"/>
          <w:b/>
          <w:bCs/>
          <w:sz w:val="24"/>
          <w:szCs w:val="24"/>
          <w:lang w:eastAsia="vi-VN"/>
        </w:rPr>
        <w:t>â</w:t>
      </w:r>
      <w:r w:rsidRPr="004D6AF1">
        <w:rPr>
          <w:rFonts w:ascii="Times New Roman" w:eastAsia="Times New Roman" w:hAnsi="Times New Roman"/>
          <w:b/>
          <w:bCs/>
          <w:sz w:val="24"/>
          <w:szCs w:val="24"/>
          <w:lang w:val="vi-VN" w:eastAsia="vi-VN"/>
        </w:rPr>
        <w:t>u 15:</w:t>
      </w:r>
      <w:r w:rsidRPr="00E5054A">
        <w:rPr>
          <w:rFonts w:ascii="Times New Roman" w:eastAsia="Times New Roman" w:hAnsi="Times New Roman"/>
          <w:bCs/>
          <w:sz w:val="24"/>
          <w:szCs w:val="24"/>
          <w:lang w:val="vi-VN" w:eastAsia="vi-VN"/>
        </w:rPr>
        <w:t xml:space="preserve"> Một ôtô có khối lượng 500kg đang chuyển động thẳng đều thì tắt máy, hãm phanh chuy</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c</w:t>
      </w:r>
      <w:r w:rsidR="004D6AF1">
        <w:rPr>
          <w:rFonts w:ascii="Times New Roman" w:eastAsia="Times New Roman" w:hAnsi="Times New Roman"/>
          <w:bCs/>
          <w:sz w:val="24"/>
          <w:szCs w:val="24"/>
          <w:lang w:val="vi-VN" w:eastAsia="vi-VN"/>
        </w:rPr>
        <w:t xml:space="preserve">hậm dần đều trong 2s cuối cùng </w:t>
      </w:r>
      <w:r w:rsidR="004D6AF1">
        <w:rPr>
          <w:rFonts w:ascii="Times New Roman" w:eastAsia="Times New Roman" w:hAnsi="Times New Roman"/>
          <w:bCs/>
          <w:sz w:val="24"/>
          <w:szCs w:val="24"/>
          <w:lang w:eastAsia="vi-VN"/>
        </w:rPr>
        <w:t>đ</w:t>
      </w:r>
      <w:r w:rsidR="004D6AF1">
        <w:rPr>
          <w:rFonts w:ascii="Times New Roman" w:eastAsia="Times New Roman" w:hAnsi="Times New Roman"/>
          <w:bCs/>
          <w:sz w:val="24"/>
          <w:szCs w:val="24"/>
          <w:lang w:val="vi-VN" w:eastAsia="vi-VN"/>
        </w:rPr>
        <w:t>i được l,8m. Tìm độ lớn lực h</w:t>
      </w:r>
      <w:r w:rsidR="004D6AF1">
        <w:rPr>
          <w:rFonts w:ascii="Times New Roman" w:eastAsia="Times New Roman" w:hAnsi="Times New Roman"/>
          <w:bCs/>
          <w:sz w:val="24"/>
          <w:szCs w:val="24"/>
          <w:lang w:eastAsia="vi-VN"/>
        </w:rPr>
        <w:t>ã</w:t>
      </w:r>
      <w:r w:rsidRPr="00E5054A">
        <w:rPr>
          <w:rFonts w:ascii="Times New Roman" w:eastAsia="Times New Roman" w:hAnsi="Times New Roman"/>
          <w:bCs/>
          <w:sz w:val="24"/>
          <w:szCs w:val="24"/>
          <w:lang w:val="vi-VN" w:eastAsia="vi-VN"/>
        </w:rPr>
        <w:t>m.</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A.</w:t>
      </w:r>
      <w:r w:rsidR="009A652A">
        <w:rPr>
          <w:rFonts w:ascii="Times New Roman" w:eastAsia="Times New Roman" w:hAnsi="Times New Roman"/>
          <w:b/>
          <w:bCs/>
          <w:sz w:val="24"/>
          <w:szCs w:val="24"/>
          <w:lang w:eastAsia="vi-VN"/>
        </w:rPr>
        <w:t xml:space="preserve"> </w:t>
      </w:r>
      <w:r w:rsidR="00E5054A" w:rsidRPr="00E5054A">
        <w:rPr>
          <w:rFonts w:ascii="Times New Roman" w:eastAsia="Times New Roman" w:hAnsi="Times New Roman"/>
          <w:bCs/>
          <w:sz w:val="24"/>
          <w:szCs w:val="24"/>
          <w:lang w:val="vi-VN" w:eastAsia="vi-VN"/>
        </w:rPr>
        <w:t>900N.</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150N.</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C.</w:t>
      </w:r>
      <w:r>
        <w:rPr>
          <w:rFonts w:ascii="Times New Roman" w:eastAsia="Times New Roman" w:hAnsi="Times New Roman"/>
          <w:b/>
          <w:bCs/>
          <w:sz w:val="24"/>
          <w:szCs w:val="24"/>
          <w:lang w:eastAsia="vi-VN"/>
        </w:rPr>
        <w:t xml:space="preserve"> </w:t>
      </w:r>
      <w:r w:rsidR="00E5054A" w:rsidRPr="00E5054A">
        <w:rPr>
          <w:rFonts w:ascii="Times New Roman" w:eastAsia="Times New Roman" w:hAnsi="Times New Roman"/>
          <w:bCs/>
          <w:sz w:val="24"/>
          <w:szCs w:val="24"/>
          <w:lang w:val="vi-VN" w:eastAsia="vi-VN"/>
        </w:rPr>
        <w:t>300N.</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D.</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450N.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lastRenderedPageBreak/>
        <w:t>Câu 16:</w:t>
      </w:r>
      <w:r w:rsidRPr="00E5054A">
        <w:rPr>
          <w:rFonts w:ascii="Times New Roman" w:eastAsia="Times New Roman" w:hAnsi="Times New Roman"/>
          <w:bCs/>
          <w:sz w:val="24"/>
          <w:szCs w:val="24"/>
          <w:lang w:val="vi-VN" w:eastAsia="vi-VN"/>
        </w:rPr>
        <w:t xml:space="preserve"> Một xe tải khối lượng </w:t>
      </w:r>
      <w:r w:rsidR="004D6AF1">
        <w:rPr>
          <w:rFonts w:ascii="Times New Roman" w:eastAsia="Times New Roman" w:hAnsi="Times New Roman"/>
          <w:bCs/>
          <w:sz w:val="24"/>
          <w:szCs w:val="24"/>
          <w:lang w:val="vi-VN" w:eastAsia="vi-VN"/>
        </w:rPr>
        <w:t xml:space="preserve">1 tấn, sau khi khởi hành được </w:t>
      </w:r>
      <w:r w:rsidR="004D6AF1">
        <w:rPr>
          <w:rFonts w:ascii="Times New Roman" w:eastAsia="Times New Roman" w:hAnsi="Times New Roman"/>
          <w:bCs/>
          <w:sz w:val="24"/>
          <w:szCs w:val="24"/>
          <w:lang w:eastAsia="vi-VN"/>
        </w:rPr>
        <w:t>10</w:t>
      </w:r>
      <w:r w:rsidRPr="00E5054A">
        <w:rPr>
          <w:rFonts w:ascii="Times New Roman" w:eastAsia="Times New Roman" w:hAnsi="Times New Roman"/>
          <w:bCs/>
          <w:sz w:val="24"/>
          <w:szCs w:val="24"/>
          <w:lang w:val="vi-VN" w:eastAsia="vi-VN"/>
        </w:rPr>
        <w:t>s đạt vận tốc 18km/h. Biết lực cản mà mặt đường tác dụng lên xe</w:t>
      </w:r>
      <w:r w:rsidR="004D6AF1">
        <w:rPr>
          <w:rFonts w:ascii="Times New Roman" w:eastAsia="Times New Roman" w:hAnsi="Times New Roman"/>
          <w:bCs/>
          <w:sz w:val="24"/>
          <w:szCs w:val="24"/>
          <w:lang w:val="vi-VN" w:eastAsia="vi-VN"/>
        </w:rPr>
        <w:t xml:space="preserve"> là 500N. Tính lực phát động c</w:t>
      </w:r>
      <w:r w:rsidR="004D6AF1">
        <w:rPr>
          <w:rFonts w:ascii="Times New Roman" w:eastAsia="Times New Roman" w:hAnsi="Times New Roman"/>
          <w:bCs/>
          <w:sz w:val="24"/>
          <w:szCs w:val="24"/>
          <w:lang w:eastAsia="vi-VN"/>
        </w:rPr>
        <w:t>ủ</w:t>
      </w:r>
      <w:r w:rsidRPr="00E5054A">
        <w:rPr>
          <w:rFonts w:ascii="Times New Roman" w:eastAsia="Times New Roman" w:hAnsi="Times New Roman"/>
          <w:bCs/>
          <w:sz w:val="24"/>
          <w:szCs w:val="24"/>
          <w:lang w:val="vi-VN" w:eastAsia="vi-VN"/>
        </w:rPr>
        <w:t>a động cơ.</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A.</w:t>
      </w:r>
      <w:r>
        <w:rPr>
          <w:rFonts w:ascii="Times New Roman" w:eastAsia="Times New Roman" w:hAnsi="Times New Roman"/>
          <w:b/>
          <w:bCs/>
          <w:sz w:val="24"/>
          <w:szCs w:val="24"/>
          <w:lang w:eastAsia="vi-VN"/>
        </w:rPr>
        <w:t xml:space="preserve"> </w:t>
      </w:r>
      <w:r w:rsidR="00E5054A" w:rsidRPr="00E5054A">
        <w:rPr>
          <w:rFonts w:ascii="Times New Roman" w:eastAsia="Times New Roman" w:hAnsi="Times New Roman"/>
          <w:bCs/>
          <w:sz w:val="24"/>
          <w:szCs w:val="24"/>
          <w:lang w:val="vi-VN" w:eastAsia="vi-VN"/>
        </w:rPr>
        <w:t>500N.</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B.</w:t>
      </w:r>
      <w:r>
        <w:rPr>
          <w:rFonts w:ascii="Times New Roman" w:eastAsia="Times New Roman" w:hAnsi="Times New Roman"/>
          <w:b/>
          <w:bCs/>
          <w:sz w:val="24"/>
          <w:szCs w:val="24"/>
          <w:lang w:eastAsia="vi-VN"/>
        </w:rPr>
        <w:t xml:space="preserve"> </w:t>
      </w:r>
      <w:r w:rsidR="00E5054A" w:rsidRPr="00E5054A">
        <w:rPr>
          <w:rFonts w:ascii="Times New Roman" w:eastAsia="Times New Roman" w:hAnsi="Times New Roman"/>
          <w:bCs/>
          <w:sz w:val="24"/>
          <w:szCs w:val="24"/>
          <w:lang w:val="vi-VN" w:eastAsia="vi-VN"/>
        </w:rPr>
        <w:t>750N.</w:t>
      </w:r>
      <w:r w:rsidR="00E5054A" w:rsidRPr="00E5054A">
        <w:rPr>
          <w:rFonts w:ascii="Times New Roman" w:eastAsia="Times New Roman" w:hAnsi="Times New Roman"/>
          <w:bCs/>
          <w:sz w:val="24"/>
          <w:szCs w:val="24"/>
          <w:lang w:val="vi-VN" w:eastAsia="vi-VN"/>
        </w:rPr>
        <w:tab/>
      </w:r>
      <w:proofErr w:type="gramStart"/>
      <w:r w:rsidRPr="004D6AF1">
        <w:rPr>
          <w:rFonts w:ascii="Times New Roman" w:eastAsia="Times New Roman" w:hAnsi="Times New Roman"/>
          <w:b/>
          <w:bCs/>
          <w:sz w:val="24"/>
          <w:szCs w:val="24"/>
          <w:lang w:eastAsia="vi-VN"/>
        </w:rPr>
        <w:t>C</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1000N.</w:t>
      </w:r>
      <w:proofErr w:type="gramEnd"/>
      <w:r w:rsidR="00E5054A"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00E5054A" w:rsidRPr="004D6AF1">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1500N.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17:</w:t>
      </w:r>
      <w:r w:rsidRPr="00E5054A">
        <w:rPr>
          <w:rFonts w:ascii="Times New Roman" w:eastAsia="Times New Roman" w:hAnsi="Times New Roman"/>
          <w:bCs/>
          <w:sz w:val="24"/>
          <w:szCs w:val="24"/>
          <w:lang w:val="vi-VN" w:eastAsia="vi-VN"/>
        </w:rPr>
        <w:t xml:space="preserve"> Khi một con ngựa kéo xe, lực tác dụng vào con ngựa làm nó chuyển động về phía trước là</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4D6AF1">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lực mà ngựa tác dụng vào </w:t>
      </w:r>
      <w:proofErr w:type="gramStart"/>
      <w:r w:rsidR="00E5054A" w:rsidRPr="00E5054A">
        <w:rPr>
          <w:rFonts w:ascii="Times New Roman" w:eastAsia="Times New Roman" w:hAnsi="Times New Roman"/>
          <w:bCs/>
          <w:sz w:val="24"/>
          <w:szCs w:val="24"/>
          <w:lang w:val="vi-VN" w:eastAsia="vi-VN"/>
        </w:rPr>
        <w:t>xe</w:t>
      </w:r>
      <w:proofErr w:type="gramEnd"/>
      <w:r w:rsidR="00E5054A" w:rsidRPr="00E5054A">
        <w:rPr>
          <w:rFonts w:ascii="Times New Roman" w:eastAsia="Times New Roman" w:hAnsi="Times New Roman"/>
          <w:bCs/>
          <w:sz w:val="24"/>
          <w:szCs w:val="24"/>
          <w:lang w:val="vi-VN" w:eastAsia="vi-VN"/>
        </w:rPr>
        <w:t>.</w:t>
      </w:r>
    </w:p>
    <w:p w:rsidR="004D6AF1"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4D6AF1">
        <w:rPr>
          <w:rFonts w:ascii="Times New Roman" w:eastAsia="Times New Roman" w:hAnsi="Times New Roman"/>
          <w:b/>
          <w:bCs/>
          <w:sz w:val="24"/>
          <w:szCs w:val="24"/>
          <w:lang w:eastAsia="vi-VN"/>
        </w:rPr>
        <w:tab/>
      </w:r>
      <w:proofErr w:type="gramStart"/>
      <w:r w:rsidRPr="004D6AF1">
        <w:rPr>
          <w:rFonts w:ascii="Times New Roman" w:eastAsia="Times New Roman" w:hAnsi="Times New Roman"/>
          <w:b/>
          <w:bCs/>
          <w:sz w:val="24"/>
          <w:szCs w:val="24"/>
          <w:lang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lực mà mặt đất tác dụng vào ngựa</w:t>
      </w:r>
      <w:r>
        <w:rPr>
          <w:rFonts w:ascii="Times New Roman" w:eastAsia="Times New Roman" w:hAnsi="Times New Roman"/>
          <w:bCs/>
          <w:sz w:val="24"/>
          <w:szCs w:val="24"/>
          <w:lang w:eastAsia="vi-VN"/>
        </w:rPr>
        <w:t>.</w:t>
      </w:r>
      <w:proofErr w:type="gramEnd"/>
      <w:r w:rsidR="00E5054A" w:rsidRPr="00E5054A">
        <w:rPr>
          <w:rFonts w:ascii="Times New Roman" w:eastAsia="Times New Roman" w:hAnsi="Times New Roman"/>
          <w:bCs/>
          <w:sz w:val="24"/>
          <w:szCs w:val="24"/>
          <w:lang w:val="vi-VN" w:eastAsia="vi-VN"/>
        </w:rPr>
        <w:t xml:space="preserve"> </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4D6AF1">
        <w:rPr>
          <w:rFonts w:ascii="Times New Roman" w:eastAsia="Times New Roman" w:hAnsi="Times New Roman"/>
          <w:b/>
          <w:bCs/>
          <w:sz w:val="24"/>
          <w:szCs w:val="24"/>
          <w:lang w:eastAsia="vi-VN"/>
        </w:rPr>
        <w:tab/>
        <w:t>C</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lực mà </w:t>
      </w:r>
      <w:proofErr w:type="gramStart"/>
      <w:r w:rsidR="00E5054A" w:rsidRPr="00E5054A">
        <w:rPr>
          <w:rFonts w:ascii="Times New Roman" w:eastAsia="Times New Roman" w:hAnsi="Times New Roman"/>
          <w:bCs/>
          <w:sz w:val="24"/>
          <w:szCs w:val="24"/>
          <w:lang w:val="vi-VN" w:eastAsia="vi-VN"/>
        </w:rPr>
        <w:t>xe</w:t>
      </w:r>
      <w:proofErr w:type="gramEnd"/>
      <w:r w:rsidR="00E5054A" w:rsidRPr="00E5054A">
        <w:rPr>
          <w:rFonts w:ascii="Times New Roman" w:eastAsia="Times New Roman" w:hAnsi="Times New Roman"/>
          <w:bCs/>
          <w:sz w:val="24"/>
          <w:szCs w:val="24"/>
          <w:lang w:val="vi-VN" w:eastAsia="vi-VN"/>
        </w:rPr>
        <w:t xml:space="preserve"> tác dụng vào ngựa.</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lực mà ngựa tác dụng vào mặt đ</w:t>
      </w:r>
      <w:r>
        <w:rPr>
          <w:rFonts w:ascii="Times New Roman" w:eastAsia="Times New Roman" w:hAnsi="Times New Roman"/>
          <w:bCs/>
          <w:sz w:val="24"/>
          <w:szCs w:val="24"/>
          <w:lang w:eastAsia="vi-VN"/>
        </w:rPr>
        <w:t>ấ</w:t>
      </w:r>
      <w:r w:rsidR="00E5054A" w:rsidRPr="00E5054A">
        <w:rPr>
          <w:rFonts w:ascii="Times New Roman" w:eastAsia="Times New Roman" w:hAnsi="Times New Roman"/>
          <w:bCs/>
          <w:sz w:val="24"/>
          <w:szCs w:val="24"/>
          <w:lang w:val="vi-VN" w:eastAsia="vi-VN"/>
        </w:rPr>
        <w:t>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18:</w:t>
      </w:r>
      <w:r w:rsidRPr="00E5054A">
        <w:rPr>
          <w:rFonts w:ascii="Times New Roman" w:eastAsia="Times New Roman" w:hAnsi="Times New Roman"/>
          <w:bCs/>
          <w:sz w:val="24"/>
          <w:szCs w:val="24"/>
          <w:lang w:val="vi-VN" w:eastAsia="vi-VN"/>
        </w:rPr>
        <w:t xml:space="preserve"> Hợp lực </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sz w:val="24"/>
          <w:szCs w:val="24"/>
          <w:lang w:val="vi-VN" w:eastAsia="vi-VN"/>
        </w:rPr>
        <w:t xml:space="preserve"> tác dụng vào một vật có khối lượng 2kg lúc đầu đứng yên. Sau </w:t>
      </w:r>
      <w:r w:rsidR="004D6AF1">
        <w:rPr>
          <w:rFonts w:ascii="Times New Roman" w:eastAsia="Times New Roman" w:hAnsi="Times New Roman"/>
          <w:bCs/>
          <w:sz w:val="24"/>
          <w:szCs w:val="24"/>
          <w:lang w:val="vi-VN" w:eastAsia="vi-VN"/>
        </w:rPr>
        <w:t xml:space="preserve">2 giây vật đi được quãng đường </w:t>
      </w:r>
      <w:r w:rsidR="004D6AF1">
        <w:rPr>
          <w:rFonts w:ascii="Times New Roman" w:eastAsia="Times New Roman" w:hAnsi="Times New Roman"/>
          <w:bCs/>
          <w:sz w:val="24"/>
          <w:szCs w:val="24"/>
          <w:lang w:eastAsia="vi-VN"/>
        </w:rPr>
        <w:t>1</w:t>
      </w:r>
      <w:r w:rsidRPr="00E5054A">
        <w:rPr>
          <w:rFonts w:ascii="Times New Roman" w:eastAsia="Times New Roman" w:hAnsi="Times New Roman"/>
          <w:bCs/>
          <w:sz w:val="24"/>
          <w:szCs w:val="24"/>
          <w:lang w:val="vi-VN" w:eastAsia="vi-VN"/>
        </w:rPr>
        <w:t xml:space="preserve">m. Giá trị của </w:t>
      </w:r>
      <w:r w:rsidRPr="00E5054A">
        <w:rPr>
          <w:rFonts w:ascii="Times New Roman" w:eastAsia="Times New Roman" w:hAnsi="Times New Roman"/>
          <w:bCs/>
          <w:iCs/>
          <w:sz w:val="24"/>
          <w:szCs w:val="24"/>
          <w:lang w:val="vi-VN" w:eastAsia="vi-VN"/>
        </w:rPr>
        <w:t>F</w:t>
      </w:r>
      <w:r w:rsidR="009A652A">
        <w:rPr>
          <w:rFonts w:ascii="Times New Roman" w:eastAsia="Times New Roman" w:hAnsi="Times New Roman"/>
          <w:bCs/>
          <w:sz w:val="24"/>
          <w:szCs w:val="24"/>
          <w:lang w:val="vi-VN" w:eastAsia="vi-VN"/>
        </w:rPr>
        <w:t xml:space="preserve"> </w:t>
      </w:r>
      <w:r w:rsidR="009A652A">
        <w:rPr>
          <w:rFonts w:ascii="Times New Roman" w:eastAsia="Times New Roman" w:hAnsi="Times New Roman"/>
          <w:bCs/>
          <w:sz w:val="24"/>
          <w:szCs w:val="24"/>
          <w:lang w:eastAsia="vi-VN"/>
        </w:rPr>
        <w:t>l</w:t>
      </w:r>
      <w:r w:rsidRPr="00E5054A">
        <w:rPr>
          <w:rFonts w:ascii="Times New Roman" w:eastAsia="Times New Roman" w:hAnsi="Times New Roman"/>
          <w:bCs/>
          <w:sz w:val="24"/>
          <w:szCs w:val="24"/>
          <w:lang w:val="vi-VN" w:eastAsia="vi-VN"/>
        </w:rPr>
        <w:t>à</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4D6AF1">
        <w:rPr>
          <w:rFonts w:ascii="Times New Roman" w:eastAsia="Times New Roman" w:hAnsi="Times New Roman"/>
          <w:b/>
          <w:bCs/>
          <w:sz w:val="24"/>
          <w:szCs w:val="24"/>
          <w:lang w:val="vi-VN" w:eastAsia="vi-VN"/>
        </w:rPr>
        <w:t>A.</w:t>
      </w:r>
      <w:r w:rsidR="00E5054A" w:rsidRPr="00E5054A">
        <w:rPr>
          <w:rFonts w:ascii="Times New Roman" w:eastAsia="Times New Roman" w:hAnsi="Times New Roman"/>
          <w:bCs/>
          <w:sz w:val="24"/>
          <w:szCs w:val="24"/>
          <w:lang w:val="vi-VN" w:eastAsia="vi-VN"/>
        </w:rPr>
        <w:t xml:space="preserve"> 0,5</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N.</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2</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N.</w:t>
      </w:r>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C.</w:t>
      </w:r>
      <w:r>
        <w:rPr>
          <w:rFonts w:ascii="Times New Roman" w:eastAsia="Times New Roman" w:hAnsi="Times New Roman"/>
          <w:bCs/>
          <w:sz w:val="24"/>
          <w:szCs w:val="24"/>
          <w:lang w:eastAsia="vi-VN"/>
        </w:rPr>
        <w:t xml:space="preserve"> 1 </w:t>
      </w:r>
      <w:r>
        <w:rPr>
          <w:rFonts w:ascii="Times New Roman" w:eastAsia="Times New Roman" w:hAnsi="Times New Roman"/>
          <w:bCs/>
          <w:sz w:val="24"/>
          <w:szCs w:val="24"/>
          <w:lang w:val="vi-VN" w:eastAsia="vi-VN"/>
        </w:rPr>
        <w:t>N.</w:t>
      </w:r>
      <w:r>
        <w:rPr>
          <w:rFonts w:ascii="Times New Roman" w:eastAsia="Times New Roman" w:hAnsi="Times New Roman"/>
          <w:bCs/>
          <w:sz w:val="24"/>
          <w:szCs w:val="24"/>
          <w:lang w:val="vi-VN" w:eastAsia="vi-VN"/>
        </w:rPr>
        <w:tab/>
      </w:r>
      <w:r w:rsidRPr="004D6AF1">
        <w:rPr>
          <w:rFonts w:ascii="Times New Roman" w:eastAsia="Times New Roman" w:hAnsi="Times New Roman"/>
          <w:b/>
          <w:bCs/>
          <w:sz w:val="24"/>
          <w:szCs w:val="24"/>
          <w:lang w:val="vi-VN" w:eastAsia="vi-VN"/>
        </w:rPr>
        <w:t>D.</w:t>
      </w:r>
      <w:r>
        <w:rPr>
          <w:rFonts w:ascii="Times New Roman" w:eastAsia="Times New Roman" w:hAnsi="Times New Roman"/>
          <w:bCs/>
          <w:sz w:val="24"/>
          <w:szCs w:val="24"/>
          <w:lang w:eastAsia="vi-VN"/>
        </w:rPr>
        <w:t xml:space="preserve"> </w:t>
      </w:r>
      <w:r>
        <w:rPr>
          <w:rFonts w:ascii="Times New Roman" w:eastAsia="Times New Roman" w:hAnsi="Times New Roman"/>
          <w:bCs/>
          <w:sz w:val="24"/>
          <w:szCs w:val="24"/>
          <w:lang w:val="vi-VN" w:eastAsia="vi-VN"/>
        </w:rPr>
        <w:t>0</w:t>
      </w:r>
      <w:proofErr w:type="gramStart"/>
      <w:r>
        <w:rPr>
          <w:rFonts w:ascii="Times New Roman" w:eastAsia="Times New Roman" w:hAnsi="Times New Roman"/>
          <w:bCs/>
          <w:sz w:val="24"/>
          <w:szCs w:val="24"/>
          <w:lang w:val="vi-VN" w:eastAsia="vi-VN"/>
        </w:rPr>
        <w:t>,75</w:t>
      </w:r>
      <w:proofErr w:type="gramEnd"/>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N.</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19:</w:t>
      </w:r>
      <w:r w:rsidRPr="00E5054A">
        <w:rPr>
          <w:rFonts w:ascii="Times New Roman" w:eastAsia="Times New Roman" w:hAnsi="Times New Roman"/>
          <w:bCs/>
          <w:sz w:val="24"/>
          <w:szCs w:val="24"/>
          <w:lang w:val="vi-VN" w:eastAsia="vi-VN"/>
        </w:rPr>
        <w:t xml:space="preserve"> Một người kéo vật nặng khối lượng 50kg chuy</w:t>
      </w:r>
      <w:r w:rsidR="004D6AF1">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theo phương ngang bằng một sợi dây nghiêng góc 45° so với phương ngang. Lực kéo của người có độ lớn bằng 300N, vậ</w:t>
      </w:r>
      <w:r w:rsidR="004D6AF1">
        <w:rPr>
          <w:rFonts w:ascii="Times New Roman" w:eastAsia="Times New Roman" w:hAnsi="Times New Roman"/>
          <w:bCs/>
          <w:sz w:val="24"/>
          <w:szCs w:val="24"/>
          <w:lang w:val="vi-VN" w:eastAsia="vi-VN"/>
        </w:rPr>
        <w:t>t chuyển động từ trạng thái ngh</w:t>
      </w:r>
      <w:r w:rsidR="004D6AF1">
        <w:rPr>
          <w:rFonts w:ascii="Times New Roman" w:eastAsia="Times New Roman" w:hAnsi="Times New Roman"/>
          <w:bCs/>
          <w:sz w:val="24"/>
          <w:szCs w:val="24"/>
          <w:lang w:eastAsia="vi-VN"/>
        </w:rPr>
        <w:t>ỉ</w:t>
      </w:r>
      <w:r w:rsidRPr="00E5054A">
        <w:rPr>
          <w:rFonts w:ascii="Times New Roman" w:eastAsia="Times New Roman" w:hAnsi="Times New Roman"/>
          <w:bCs/>
          <w:sz w:val="24"/>
          <w:szCs w:val="24"/>
          <w:lang w:val="vi-VN" w:eastAsia="vi-VN"/>
        </w:rPr>
        <w:t xml:space="preserve">. Cho hệ số ma sát trượt là giữa vật và sàn là </w:t>
      </w:r>
      <w:r w:rsidR="004D6AF1" w:rsidRPr="004D6AF1">
        <w:rPr>
          <w:rFonts w:ascii="Times New Roman" w:eastAsia="Times New Roman" w:hAnsi="Times New Roman"/>
          <w:bCs/>
          <w:position w:val="-12"/>
          <w:sz w:val="24"/>
          <w:szCs w:val="24"/>
          <w:lang w:val="vi-VN" w:eastAsia="vi-VN"/>
        </w:rPr>
        <w:object w:dxaOrig="279" w:dyaOrig="360">
          <v:shape id="_x0000_i1169" type="#_x0000_t75" style="width:14.25pt;height:18pt" o:ole="">
            <v:imagedata r:id="rId316" o:title=""/>
          </v:shape>
          <o:OLEObject Type="Embed" ProgID="Equation.DSMT4" ShapeID="_x0000_i1169" DrawAspect="Content" ObjectID="_1692086338" r:id="rId317"/>
        </w:object>
      </w:r>
      <w:r w:rsidR="004D6AF1">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w:t>
      </w:r>
      <w:r w:rsidR="004D6AF1">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0,2; lấy g = 10m/s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 xml:space="preserve">. Sau bao lâu vật trượt được </w:t>
      </w:r>
      <w:r w:rsidRPr="00E5054A">
        <w:rPr>
          <w:rFonts w:ascii="Times New Roman" w:eastAsia="Times New Roman" w:hAnsi="Times New Roman"/>
          <w:bCs/>
          <w:spacing w:val="-10"/>
          <w:sz w:val="24"/>
          <w:szCs w:val="24"/>
          <w:lang w:val="vi-VN" w:eastAsia="vi-VN"/>
        </w:rPr>
        <w:t>2m?</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Pr="004D6AF1">
        <w:rPr>
          <w:rFonts w:ascii="Times New Roman" w:eastAsia="Times New Roman" w:hAnsi="Times New Roman"/>
          <w:b/>
          <w:bCs/>
          <w:sz w:val="24"/>
          <w:szCs w:val="24"/>
          <w:lang w:val="vi-VN" w:eastAsia="vi-VN"/>
        </w:rPr>
        <w:t>A.</w:t>
      </w:r>
      <w:r>
        <w:rPr>
          <w:rFonts w:ascii="Times New Roman" w:eastAsia="Times New Roman" w:hAnsi="Times New Roman"/>
          <w:bCs/>
          <w:sz w:val="24"/>
          <w:szCs w:val="24"/>
          <w:lang w:val="vi-VN" w:eastAsia="vi-VN"/>
        </w:rPr>
        <w:t xml:space="preserve"> 1,29 s. </w:t>
      </w:r>
      <w:r>
        <w:rPr>
          <w:rFonts w:ascii="Times New Roman" w:eastAsia="Times New Roman" w:hAnsi="Times New Roman"/>
          <w:bCs/>
          <w:sz w:val="24"/>
          <w:szCs w:val="24"/>
          <w:lang w:eastAsia="vi-VN"/>
        </w:rPr>
        <w:tab/>
      </w:r>
      <w:r w:rsidRPr="004D6AF1">
        <w:rPr>
          <w:rFonts w:ascii="Times New Roman" w:eastAsia="Times New Roman" w:hAnsi="Times New Roman"/>
          <w:b/>
          <w:bCs/>
          <w:sz w:val="24"/>
          <w:szCs w:val="24"/>
          <w:lang w:val="vi-VN" w:eastAsia="vi-VN"/>
        </w:rPr>
        <w:t>B.</w:t>
      </w:r>
      <w:r>
        <w:rPr>
          <w:rFonts w:ascii="Times New Roman" w:eastAsia="Times New Roman" w:hAnsi="Times New Roman"/>
          <w:bCs/>
          <w:sz w:val="24"/>
          <w:szCs w:val="24"/>
          <w:lang w:val="vi-VN" w:eastAsia="vi-VN"/>
        </w:rPr>
        <w:t xml:space="preserve"> </w:t>
      </w:r>
      <w:proofErr w:type="gramStart"/>
      <w:r>
        <w:rPr>
          <w:rFonts w:ascii="Times New Roman" w:eastAsia="Times New Roman" w:hAnsi="Times New Roman"/>
          <w:bCs/>
          <w:sz w:val="24"/>
          <w:szCs w:val="24"/>
          <w:lang w:eastAsia="vi-VN"/>
        </w:rPr>
        <w:t>1</w:t>
      </w:r>
      <w:r>
        <w:rPr>
          <w:rFonts w:ascii="Times New Roman" w:eastAsia="Times New Roman" w:hAnsi="Times New Roman"/>
          <w:bCs/>
          <w:sz w:val="24"/>
          <w:szCs w:val="24"/>
          <w:lang w:val="vi-VN" w:eastAsia="vi-VN"/>
        </w:rPr>
        <w:t xml:space="preserve">,14s. </w:t>
      </w:r>
      <w:r>
        <w:rPr>
          <w:rFonts w:ascii="Times New Roman" w:eastAsia="Times New Roman" w:hAnsi="Times New Roman"/>
          <w:bCs/>
          <w:sz w:val="24"/>
          <w:szCs w:val="24"/>
          <w:lang w:eastAsia="vi-VN"/>
        </w:rPr>
        <w:tab/>
      </w:r>
      <w:r w:rsidRPr="004D6AF1">
        <w:rPr>
          <w:rFonts w:ascii="Times New Roman" w:eastAsia="Times New Roman" w:hAnsi="Times New Roman"/>
          <w:b/>
          <w:bCs/>
          <w:sz w:val="24"/>
          <w:szCs w:val="24"/>
          <w:lang w:eastAsia="vi-VN"/>
        </w:rPr>
        <w:t>C</w:t>
      </w:r>
      <w:r w:rsidR="00E5054A" w:rsidRPr="004D6AF1">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0,82s.</w:t>
      </w:r>
      <w:proofErr w:type="gramEnd"/>
      <w:r w:rsidR="00E5054A" w:rsidRPr="00E5054A">
        <w:rPr>
          <w:rFonts w:ascii="Times New Roman" w:eastAsia="Times New Roman" w:hAnsi="Times New Roman"/>
          <w:bCs/>
          <w:sz w:val="24"/>
          <w:szCs w:val="24"/>
          <w:lang w:val="vi-VN" w:eastAsia="vi-VN"/>
        </w:rPr>
        <w:tab/>
      </w:r>
      <w:r w:rsidR="00E5054A" w:rsidRPr="004D6AF1">
        <w:rPr>
          <w:rFonts w:ascii="Times New Roman" w:eastAsia="Times New Roman" w:hAnsi="Times New Roman"/>
          <w:b/>
          <w:bCs/>
          <w:sz w:val="24"/>
          <w:szCs w:val="24"/>
          <w:lang w:val="vi-VN" w:eastAsia="vi-VN"/>
        </w:rPr>
        <w:t>D.</w:t>
      </w:r>
      <w:r>
        <w:rPr>
          <w:rFonts w:ascii="Times New Roman" w:eastAsia="Times New Roman" w:hAnsi="Times New Roman"/>
          <w:b/>
          <w:bCs/>
          <w:sz w:val="24"/>
          <w:szCs w:val="24"/>
          <w:lang w:eastAsia="vi-VN"/>
        </w:rPr>
        <w:t xml:space="preserve"> </w:t>
      </w:r>
      <w:r w:rsidR="00E5054A" w:rsidRPr="00E5054A">
        <w:rPr>
          <w:rFonts w:ascii="Times New Roman" w:eastAsia="Times New Roman" w:hAnsi="Times New Roman"/>
          <w:bCs/>
          <w:sz w:val="24"/>
          <w:szCs w:val="24"/>
          <w:lang w:val="vi-VN" w:eastAsia="vi-VN"/>
        </w:rPr>
        <w:t>3,10s.</w:t>
      </w:r>
    </w:p>
    <w:p w:rsidR="004D6AF1"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4D6AF1">
        <w:rPr>
          <w:rFonts w:ascii="Times New Roman" w:eastAsia="Times New Roman" w:hAnsi="Times New Roman"/>
          <w:b/>
          <w:bCs/>
          <w:sz w:val="24"/>
          <w:szCs w:val="24"/>
          <w:lang w:val="vi-VN" w:eastAsia="vi-VN"/>
        </w:rPr>
        <w:t>Câu 20:</w:t>
      </w:r>
      <w:r w:rsidRPr="00E5054A">
        <w:rPr>
          <w:rFonts w:ascii="Times New Roman" w:eastAsia="Times New Roman" w:hAnsi="Times New Roman"/>
          <w:bCs/>
          <w:sz w:val="24"/>
          <w:szCs w:val="24"/>
          <w:lang w:val="vi-VN" w:eastAsia="vi-VN"/>
        </w:rPr>
        <w:t xml:space="preserve"> Vật </w:t>
      </w:r>
      <w:r w:rsidRPr="00E5054A">
        <w:rPr>
          <w:rFonts w:ascii="Times New Roman" w:eastAsia="Times New Roman" w:hAnsi="Times New Roman"/>
          <w:bCs/>
          <w:iCs/>
          <w:sz w:val="24"/>
          <w:szCs w:val="24"/>
          <w:lang w:val="vi-VN" w:eastAsia="vi-VN"/>
        </w:rPr>
        <w:t>A</w:t>
      </w:r>
      <w:r w:rsidRPr="00E5054A">
        <w:rPr>
          <w:rFonts w:ascii="Times New Roman" w:eastAsia="Times New Roman" w:hAnsi="Times New Roman"/>
          <w:bCs/>
          <w:sz w:val="24"/>
          <w:szCs w:val="24"/>
          <w:lang w:val="vi-VN" w:eastAsia="vi-VN"/>
        </w:rPr>
        <w:t xml:space="preserve"> có khối lượng </w:t>
      </w:r>
      <w:r w:rsidRPr="00E5054A">
        <w:rPr>
          <w:rFonts w:ascii="Times New Roman" w:eastAsia="Times New Roman" w:hAnsi="Times New Roman"/>
          <w:bCs/>
          <w:iCs/>
          <w:sz w:val="24"/>
          <w:szCs w:val="24"/>
          <w:lang w:val="vi-VN" w:eastAsia="vi-VN"/>
        </w:rPr>
        <w:t>m</w:t>
      </w:r>
      <w:r w:rsidRPr="00E5054A">
        <w:rPr>
          <w:rFonts w:ascii="Times New Roman" w:eastAsia="Times New Roman" w:hAnsi="Times New Roman"/>
          <w:bCs/>
          <w:sz w:val="24"/>
          <w:szCs w:val="24"/>
          <w:lang w:val="vi-VN" w:eastAsia="vi-VN"/>
        </w:rPr>
        <w:t xml:space="preserve"> và đang chuyển động thẳng đều với vận tốc </w:t>
      </w:r>
      <w:r w:rsidR="004D6AF1">
        <w:rPr>
          <w:rFonts w:ascii="Times New Roman" w:eastAsia="Times New Roman" w:hAnsi="Times New Roman"/>
          <w:iCs/>
          <w:spacing w:val="20"/>
          <w:sz w:val="24"/>
          <w:szCs w:val="24"/>
          <w:lang w:eastAsia="vi-VN"/>
        </w:rPr>
        <w:t>v</w:t>
      </w:r>
      <w:r w:rsidRPr="00E5054A">
        <w:rPr>
          <w:rFonts w:ascii="Times New Roman" w:eastAsia="Times New Roman" w:hAnsi="Times New Roman"/>
          <w:iCs/>
          <w:spacing w:val="20"/>
          <w:sz w:val="24"/>
          <w:szCs w:val="24"/>
          <w:lang w:val="vi-VN" w:eastAsia="vi-VN"/>
        </w:rPr>
        <w:t>.</w:t>
      </w:r>
      <w:r w:rsidRPr="00E5054A">
        <w:rPr>
          <w:rFonts w:ascii="Times New Roman" w:eastAsia="Times New Roman" w:hAnsi="Times New Roman"/>
          <w:spacing w:val="-10"/>
          <w:sz w:val="24"/>
          <w:szCs w:val="24"/>
          <w:lang w:val="vi-VN" w:eastAsia="vi-VN"/>
        </w:rPr>
        <w:t xml:space="preserve"> </w:t>
      </w:r>
      <w:r w:rsidRPr="00E5054A">
        <w:rPr>
          <w:rFonts w:ascii="Times New Roman" w:eastAsia="Times New Roman" w:hAnsi="Times New Roman"/>
          <w:bCs/>
          <w:sz w:val="24"/>
          <w:szCs w:val="24"/>
          <w:lang w:val="vi-VN" w:eastAsia="vi-VN"/>
        </w:rPr>
        <w:t>Vật B có khối lượng 2</w:t>
      </w:r>
      <w:r w:rsidRPr="00E5054A">
        <w:rPr>
          <w:rFonts w:ascii="Times New Roman" w:eastAsia="Times New Roman" w:hAnsi="Times New Roman"/>
          <w:iCs/>
          <w:spacing w:val="20"/>
          <w:sz w:val="24"/>
          <w:szCs w:val="24"/>
          <w:lang w:val="vi-VN" w:eastAsia="vi-VN"/>
        </w:rPr>
        <w:t>m</w:t>
      </w:r>
      <w:r w:rsidRPr="00E5054A">
        <w:rPr>
          <w:rFonts w:ascii="Times New Roman" w:eastAsia="Times New Roman" w:hAnsi="Times New Roman"/>
          <w:spacing w:val="-10"/>
          <w:sz w:val="24"/>
          <w:szCs w:val="24"/>
          <w:lang w:val="vi-VN" w:eastAsia="vi-VN"/>
        </w:rPr>
        <w:t xml:space="preserve"> </w:t>
      </w:r>
      <w:r w:rsidRPr="00E5054A">
        <w:rPr>
          <w:rFonts w:ascii="Times New Roman" w:eastAsia="Times New Roman" w:hAnsi="Times New Roman"/>
          <w:bCs/>
          <w:sz w:val="24"/>
          <w:szCs w:val="24"/>
          <w:lang w:val="vi-VN" w:eastAsia="vi-VN"/>
        </w:rPr>
        <w:t xml:space="preserve">và đang chuyển động thẳng đều với vận tốc </w:t>
      </w:r>
      <w:r w:rsidRPr="00E5054A">
        <w:rPr>
          <w:rFonts w:ascii="Times New Roman" w:eastAsia="Times New Roman" w:hAnsi="Times New Roman"/>
          <w:bCs/>
          <w:iCs/>
          <w:sz w:val="24"/>
          <w:szCs w:val="24"/>
          <w:lang w:val="vi-VN" w:eastAsia="vi-VN"/>
        </w:rPr>
        <w:t>3v.</w:t>
      </w:r>
      <w:r w:rsidRPr="00E5054A">
        <w:rPr>
          <w:rFonts w:ascii="Times New Roman" w:eastAsia="Times New Roman" w:hAnsi="Times New Roman"/>
          <w:bCs/>
          <w:sz w:val="24"/>
          <w:szCs w:val="24"/>
          <w:lang w:val="vi-VN" w:eastAsia="vi-VN"/>
        </w:rPr>
        <w:t xml:space="preserve"> Hãm đồng thời cả hai vật bằng hai lực hãm như nhau thì vật </w:t>
      </w:r>
      <w:r w:rsidRPr="00E5054A">
        <w:rPr>
          <w:rFonts w:ascii="Times New Roman" w:eastAsia="Times New Roman" w:hAnsi="Times New Roman"/>
          <w:bCs/>
          <w:iCs/>
          <w:sz w:val="24"/>
          <w:szCs w:val="24"/>
          <w:lang w:val="vi-VN" w:eastAsia="vi-VN"/>
        </w:rPr>
        <w:t xml:space="preserve">A </w:t>
      </w:r>
      <w:r w:rsidRPr="00E5054A">
        <w:rPr>
          <w:rFonts w:ascii="Times New Roman" w:eastAsia="Times New Roman" w:hAnsi="Times New Roman"/>
          <w:bCs/>
          <w:sz w:val="24"/>
          <w:szCs w:val="24"/>
          <w:lang w:val="vi-VN" w:eastAsia="vi-VN"/>
        </w:rPr>
        <w:t>d</w:t>
      </w:r>
      <w:r w:rsidR="004D6AF1">
        <w:rPr>
          <w:rFonts w:ascii="Times New Roman" w:eastAsia="Times New Roman" w:hAnsi="Times New Roman"/>
          <w:bCs/>
          <w:sz w:val="24"/>
          <w:szCs w:val="24"/>
          <w:lang w:val="vi-VN" w:eastAsia="vi-VN"/>
        </w:rPr>
        <w:t>ừng lại sau 5s. Th</w:t>
      </w:r>
      <w:r w:rsidR="004D6AF1">
        <w:rPr>
          <w:rFonts w:ascii="Times New Roman" w:eastAsia="Times New Roman" w:hAnsi="Times New Roman"/>
          <w:bCs/>
          <w:sz w:val="24"/>
          <w:szCs w:val="24"/>
          <w:lang w:eastAsia="vi-VN"/>
        </w:rPr>
        <w:t>ờ</w:t>
      </w:r>
      <w:r w:rsidRPr="00E5054A">
        <w:rPr>
          <w:rFonts w:ascii="Times New Roman" w:eastAsia="Times New Roman" w:hAnsi="Times New Roman"/>
          <w:bCs/>
          <w:sz w:val="24"/>
          <w:szCs w:val="24"/>
          <w:lang w:val="vi-VN" w:eastAsia="vi-VN"/>
        </w:rPr>
        <w:t xml:space="preserve">i gian vật </w:t>
      </w:r>
      <w:r w:rsidRPr="00E5054A">
        <w:rPr>
          <w:rFonts w:ascii="Times New Roman" w:eastAsia="Times New Roman" w:hAnsi="Times New Roman"/>
          <w:bCs/>
          <w:iCs/>
          <w:sz w:val="24"/>
          <w:szCs w:val="24"/>
          <w:lang w:val="vi-VN" w:eastAsia="vi-VN"/>
        </w:rPr>
        <w:t>B</w:t>
      </w:r>
      <w:r w:rsidRPr="00E5054A">
        <w:rPr>
          <w:rFonts w:ascii="Times New Roman" w:eastAsia="Times New Roman" w:hAnsi="Times New Roman"/>
          <w:bCs/>
          <w:sz w:val="24"/>
          <w:szCs w:val="24"/>
          <w:lang w:val="vi-VN" w:eastAsia="vi-VN"/>
        </w:rPr>
        <w:t xml:space="preserve"> dừng lại là </w:t>
      </w:r>
    </w:p>
    <w:p w:rsidR="00E5054A" w:rsidRPr="00E5054A" w:rsidRDefault="004D6AF1"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Pr="004D6AF1">
        <w:rPr>
          <w:rFonts w:ascii="Times New Roman" w:eastAsia="Times New Roman" w:hAnsi="Times New Roman"/>
          <w:b/>
          <w:bCs/>
          <w:sz w:val="24"/>
          <w:szCs w:val="24"/>
          <w:lang w:val="vi-VN" w:eastAsia="vi-VN"/>
        </w:rPr>
        <w:t>A.</w:t>
      </w:r>
      <w:r>
        <w:rPr>
          <w:rFonts w:ascii="Times New Roman" w:eastAsia="Times New Roman" w:hAnsi="Times New Roman"/>
          <w:bCs/>
          <w:sz w:val="24"/>
          <w:szCs w:val="24"/>
          <w:lang w:val="vi-VN" w:eastAsia="vi-VN"/>
        </w:rPr>
        <w:t xml:space="preserve"> </w:t>
      </w:r>
      <w:proofErr w:type="gramStart"/>
      <w:r>
        <w:rPr>
          <w:rFonts w:ascii="Times New Roman" w:eastAsia="Times New Roman" w:hAnsi="Times New Roman"/>
          <w:bCs/>
          <w:sz w:val="24"/>
          <w:szCs w:val="24"/>
          <w:lang w:eastAsia="vi-VN"/>
        </w:rPr>
        <w:t>10</w:t>
      </w:r>
      <w:r w:rsidR="00E5054A" w:rsidRPr="00E5054A">
        <w:rPr>
          <w:rFonts w:ascii="Times New Roman" w:eastAsia="Times New Roman" w:hAnsi="Times New Roman"/>
          <w:bCs/>
          <w:sz w:val="24"/>
          <w:szCs w:val="24"/>
          <w:lang w:val="vi-VN" w:eastAsia="vi-VN"/>
        </w:rPr>
        <w:t xml:space="preserve">s. </w:t>
      </w:r>
      <w:r>
        <w:rPr>
          <w:rFonts w:ascii="Times New Roman" w:eastAsia="Times New Roman" w:hAnsi="Times New Roman"/>
          <w:bCs/>
          <w:sz w:val="24"/>
          <w:szCs w:val="24"/>
          <w:lang w:eastAsia="vi-VN"/>
        </w:rPr>
        <w:tab/>
      </w:r>
      <w:r w:rsidR="00E5054A" w:rsidRPr="004D6AF1">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15s.</w:t>
      </w:r>
      <w:proofErr w:type="gramEnd"/>
      <w:r w:rsidR="00E5054A"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00E5054A" w:rsidRPr="004D6AF1">
        <w:rPr>
          <w:rFonts w:ascii="Times New Roman" w:eastAsia="Times New Roman" w:hAnsi="Times New Roman"/>
          <w:b/>
          <w:bCs/>
          <w:sz w:val="24"/>
          <w:szCs w:val="24"/>
          <w:lang w:val="vi-VN" w:eastAsia="vi-VN"/>
        </w:rPr>
        <w:t>C.</w:t>
      </w:r>
      <w:r>
        <w:rPr>
          <w:rFonts w:ascii="Times New Roman" w:eastAsia="Times New Roman" w:hAnsi="Times New Roman"/>
          <w:bCs/>
          <w:sz w:val="24"/>
          <w:szCs w:val="24"/>
          <w:lang w:eastAsia="vi-VN"/>
        </w:rPr>
        <w:t xml:space="preserve"> </w:t>
      </w:r>
      <w:proofErr w:type="gramStart"/>
      <w:r>
        <w:rPr>
          <w:rFonts w:ascii="Times New Roman" w:eastAsia="Times New Roman" w:hAnsi="Times New Roman"/>
          <w:bCs/>
          <w:sz w:val="24"/>
          <w:szCs w:val="24"/>
          <w:lang w:eastAsia="vi-VN"/>
        </w:rPr>
        <w:t>20s</w:t>
      </w:r>
      <w:r w:rsidR="00E5054A"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00E5054A" w:rsidRPr="004D6AF1">
        <w:rPr>
          <w:rFonts w:ascii="Times New Roman" w:eastAsia="Times New Roman" w:hAnsi="Times New Roman"/>
          <w:b/>
          <w:bCs/>
          <w:sz w:val="24"/>
          <w:szCs w:val="24"/>
          <w:lang w:val="vi-VN" w:eastAsia="vi-VN"/>
        </w:rPr>
        <w:t>D.</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30s.</w:t>
      </w:r>
      <w:proofErr w:type="gramEnd"/>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4D6AF1">
        <w:rPr>
          <w:rFonts w:ascii="Times New Roman" w:eastAsia="Times New Roman" w:hAnsi="Times New Roman"/>
          <w:b/>
          <w:bCs/>
          <w:sz w:val="24"/>
          <w:szCs w:val="24"/>
          <w:lang w:val="vi-VN" w:eastAsia="vi-VN"/>
        </w:rPr>
        <w:t>Câu 21:</w:t>
      </w:r>
      <w:r w:rsidR="004D6AF1">
        <w:rPr>
          <w:rFonts w:ascii="Times New Roman" w:eastAsia="Times New Roman" w:hAnsi="Times New Roman"/>
          <w:bCs/>
          <w:sz w:val="24"/>
          <w:szCs w:val="24"/>
          <w:lang w:val="vi-VN" w:eastAsia="vi-VN"/>
        </w:rPr>
        <w:t xml:space="preserve"> Một xe ô tô đang chuyển </w:t>
      </w:r>
      <w:r w:rsidR="004D6AF1">
        <w:rPr>
          <w:rFonts w:ascii="Times New Roman" w:eastAsia="Times New Roman" w:hAnsi="Times New Roman"/>
          <w:bCs/>
          <w:sz w:val="24"/>
          <w:szCs w:val="24"/>
          <w:lang w:eastAsia="vi-VN"/>
        </w:rPr>
        <w:t>đ</w:t>
      </w:r>
      <w:r w:rsidRPr="00E5054A">
        <w:rPr>
          <w:rFonts w:ascii="Times New Roman" w:eastAsia="Times New Roman" w:hAnsi="Times New Roman"/>
          <w:bCs/>
          <w:sz w:val="24"/>
          <w:szCs w:val="24"/>
          <w:lang w:val="vi-VN" w:eastAsia="vi-VN"/>
        </w:rPr>
        <w:t xml:space="preserve">ộng thẳng đều thì tắt máy và đi thêm được một quãng đường 48m thì dừng lại. Biết lực cản bằng 6% trọng lượng của xe. Lấy </w:t>
      </w:r>
      <w:r w:rsidR="004D6AF1">
        <w:rPr>
          <w:rFonts w:ascii="Times New Roman" w:eastAsia="Times New Roman" w:hAnsi="Times New Roman"/>
          <w:bCs/>
          <w:iCs/>
          <w:sz w:val="24"/>
          <w:szCs w:val="24"/>
          <w:lang w:val="vi-VN" w:eastAsia="vi-VN"/>
        </w:rPr>
        <w:t>g</w:t>
      </w:r>
      <w:r w:rsidR="004D6AF1">
        <w:rPr>
          <w:rFonts w:ascii="Times New Roman" w:eastAsia="Times New Roman" w:hAnsi="Times New Roman"/>
          <w:bCs/>
          <w:iCs/>
          <w:sz w:val="24"/>
          <w:szCs w:val="24"/>
          <w:lang w:eastAsia="vi-VN"/>
        </w:rPr>
        <w:t xml:space="preserve"> =</w:t>
      </w:r>
      <w:r w:rsidRPr="00E5054A">
        <w:rPr>
          <w:rFonts w:ascii="Times New Roman" w:eastAsia="Times New Roman" w:hAnsi="Times New Roman"/>
          <w:bCs/>
          <w:sz w:val="24"/>
          <w:szCs w:val="24"/>
          <w:lang w:val="vi-VN" w:eastAsia="vi-VN"/>
        </w:rPr>
        <w:t xml:space="preserve"> 10 m/s</w:t>
      </w:r>
      <w:r w:rsidRPr="00E5054A">
        <w:rPr>
          <w:rFonts w:ascii="Times New Roman" w:eastAsia="Times New Roman" w:hAnsi="Times New Roman"/>
          <w:bCs/>
          <w:sz w:val="24"/>
          <w:szCs w:val="24"/>
          <w:vertAlign w:val="superscript"/>
          <w:lang w:val="vi-VN" w:eastAsia="vi-VN"/>
        </w:rPr>
        <w:t>2</w:t>
      </w:r>
      <w:r w:rsidRPr="00E5054A">
        <w:rPr>
          <w:rFonts w:ascii="Times New Roman" w:eastAsia="Times New Roman" w:hAnsi="Times New Roman"/>
          <w:bCs/>
          <w:sz w:val="24"/>
          <w:szCs w:val="24"/>
          <w:lang w:val="vi-VN" w:eastAsia="vi-VN"/>
        </w:rPr>
        <w:t>. T</w:t>
      </w:r>
      <w:r w:rsidR="00614FCF">
        <w:rPr>
          <w:rFonts w:ascii="Times New Roman" w:eastAsia="Times New Roman" w:hAnsi="Times New Roman"/>
          <w:bCs/>
          <w:sz w:val="24"/>
          <w:szCs w:val="24"/>
          <w:lang w:eastAsia="vi-VN"/>
        </w:rPr>
        <w:t>ì</w:t>
      </w:r>
      <w:r w:rsidRPr="00E5054A">
        <w:rPr>
          <w:rFonts w:ascii="Times New Roman" w:eastAsia="Times New Roman" w:hAnsi="Times New Roman"/>
          <w:bCs/>
          <w:sz w:val="24"/>
          <w:szCs w:val="24"/>
          <w:lang w:val="vi-VN" w:eastAsia="vi-VN"/>
        </w:rPr>
        <w:t>m vận tốc ban đầu của xe.</w:t>
      </w:r>
    </w:p>
    <w:p w:rsidR="00614FCF" w:rsidRDefault="00614FC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proofErr w:type="gramStart"/>
      <w:r w:rsidRPr="00614FCF">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7,6m/s.</w:t>
      </w:r>
      <w:proofErr w:type="gramEnd"/>
      <w:r w:rsidR="00E5054A"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00E5054A" w:rsidRPr="00614FCF">
        <w:rPr>
          <w:rFonts w:ascii="Times New Roman" w:eastAsia="Times New Roman" w:hAnsi="Times New Roman"/>
          <w:b/>
          <w:bCs/>
          <w:sz w:val="24"/>
          <w:szCs w:val="24"/>
          <w:lang w:val="vi-VN" w:eastAsia="vi-VN"/>
        </w:rPr>
        <w:t>B.</w:t>
      </w:r>
      <w:r w:rsidR="00E5054A" w:rsidRPr="00E5054A">
        <w:rPr>
          <w:rFonts w:ascii="Times New Roman" w:eastAsia="Times New Roman" w:hAnsi="Times New Roman"/>
          <w:bCs/>
          <w:sz w:val="24"/>
          <w:szCs w:val="24"/>
          <w:lang w:val="vi-VN" w:eastAsia="vi-VN"/>
        </w:rPr>
        <w:t xml:space="preserve"> 75,9m/s. </w:t>
      </w:r>
      <w:r>
        <w:rPr>
          <w:rFonts w:ascii="Times New Roman" w:eastAsia="Times New Roman" w:hAnsi="Times New Roman"/>
          <w:bCs/>
          <w:sz w:val="24"/>
          <w:szCs w:val="24"/>
          <w:lang w:eastAsia="vi-VN"/>
        </w:rPr>
        <w:tab/>
      </w:r>
      <w:r w:rsidR="00E5054A" w:rsidRPr="00614FCF">
        <w:rPr>
          <w:rFonts w:ascii="Times New Roman" w:eastAsia="Times New Roman" w:hAnsi="Times New Roman"/>
          <w:b/>
          <w:bCs/>
          <w:sz w:val="24"/>
          <w:szCs w:val="24"/>
          <w:lang w:val="vi-VN" w:eastAsia="vi-VN"/>
        </w:rPr>
        <w:t>C.</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10,2m/s.</w:t>
      </w:r>
      <w:r>
        <w:rPr>
          <w:rFonts w:ascii="Times New Roman" w:eastAsia="Times New Roman" w:hAnsi="Times New Roman"/>
          <w:bCs/>
          <w:sz w:val="24"/>
          <w:szCs w:val="24"/>
          <w:lang w:eastAsia="vi-VN"/>
        </w:rPr>
        <w:tab/>
      </w:r>
      <w:r w:rsidR="00E5054A" w:rsidRPr="00614FCF">
        <w:rPr>
          <w:rFonts w:ascii="Times New Roman" w:eastAsia="Times New Roman" w:hAnsi="Times New Roman"/>
          <w:b/>
          <w:bCs/>
          <w:sz w:val="24"/>
          <w:szCs w:val="24"/>
          <w:lang w:val="vi-VN" w:eastAsia="vi-VN"/>
        </w:rPr>
        <w:t xml:space="preserve"> D.</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9,8</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m/s.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614FCF">
        <w:rPr>
          <w:rFonts w:ascii="Times New Roman" w:eastAsia="Times New Roman" w:hAnsi="Times New Roman"/>
          <w:b/>
          <w:bCs/>
          <w:sz w:val="24"/>
          <w:szCs w:val="24"/>
          <w:lang w:val="vi-VN" w:eastAsia="vi-VN"/>
        </w:rPr>
        <w:t>Câu 22:</w:t>
      </w:r>
      <w:r w:rsidRPr="00E5054A">
        <w:rPr>
          <w:rFonts w:ascii="Times New Roman" w:eastAsia="Times New Roman" w:hAnsi="Times New Roman"/>
          <w:bCs/>
          <w:sz w:val="24"/>
          <w:szCs w:val="24"/>
          <w:lang w:val="vi-VN" w:eastAsia="vi-VN"/>
        </w:rPr>
        <w:t xml:space="preserve"> Một ôtô đang chạy với tốc độ 60km/h thì lái xe hãm phanh, xe đi tiếp được quãng đường 50m thì dừng</w:t>
      </w:r>
      <w:r w:rsidR="00614FCF">
        <w:rPr>
          <w:rFonts w:ascii="Times New Roman" w:eastAsia="Times New Roman" w:hAnsi="Times New Roman"/>
          <w:bCs/>
          <w:sz w:val="24"/>
          <w:szCs w:val="24"/>
          <w:lang w:eastAsia="vi-VN"/>
        </w:rPr>
        <w:t xml:space="preserve"> </w:t>
      </w:r>
      <w:r w:rsidR="00614FCF">
        <w:rPr>
          <w:rFonts w:ascii="Times New Roman" w:eastAsia="Times New Roman" w:hAnsi="Times New Roman"/>
          <w:bCs/>
          <w:sz w:val="24"/>
          <w:szCs w:val="24"/>
          <w:lang w:val="vi-VN" w:eastAsia="vi-VN"/>
        </w:rPr>
        <w:t>lại. H</w:t>
      </w:r>
      <w:r w:rsidR="00614FCF">
        <w:rPr>
          <w:rFonts w:ascii="Times New Roman" w:eastAsia="Times New Roman" w:hAnsi="Times New Roman"/>
          <w:bCs/>
          <w:sz w:val="24"/>
          <w:szCs w:val="24"/>
          <w:lang w:eastAsia="vi-VN"/>
        </w:rPr>
        <w:t>ỏ</w:t>
      </w:r>
      <w:r w:rsidRPr="00E5054A">
        <w:rPr>
          <w:rFonts w:ascii="Times New Roman" w:eastAsia="Times New Roman" w:hAnsi="Times New Roman"/>
          <w:bCs/>
          <w:sz w:val="24"/>
          <w:szCs w:val="24"/>
          <w:lang w:val="vi-VN" w:eastAsia="vi-VN"/>
        </w:rPr>
        <w:t>i nếu ban đầu ôtô đang chạy v</w:t>
      </w:r>
      <w:r w:rsidR="00614FCF">
        <w:rPr>
          <w:rFonts w:ascii="Times New Roman" w:eastAsia="Times New Roman" w:hAnsi="Times New Roman"/>
          <w:bCs/>
          <w:sz w:val="24"/>
          <w:szCs w:val="24"/>
          <w:lang w:eastAsia="vi-VN"/>
        </w:rPr>
        <w:t>ớ</w:t>
      </w:r>
      <w:r w:rsidRPr="00E5054A">
        <w:rPr>
          <w:rFonts w:ascii="Times New Roman" w:eastAsia="Times New Roman" w:hAnsi="Times New Roman"/>
          <w:bCs/>
          <w:sz w:val="24"/>
          <w:szCs w:val="24"/>
          <w:lang w:val="vi-VN" w:eastAsia="vi-VN"/>
        </w:rPr>
        <w:t>i tốc độ 120km/h thì quãng đường hãm phanh đến khi dừng lạ</w:t>
      </w:r>
      <w:r w:rsidR="00614FCF">
        <w:rPr>
          <w:rFonts w:ascii="Times New Roman" w:eastAsia="Times New Roman" w:hAnsi="Times New Roman"/>
          <w:bCs/>
          <w:sz w:val="24"/>
          <w:szCs w:val="24"/>
          <w:lang w:val="vi-VN" w:eastAsia="vi-VN"/>
        </w:rPr>
        <w:t>i là bao nhiêu? Giả sử lực h</w:t>
      </w:r>
      <w:r w:rsidR="00614FCF">
        <w:rPr>
          <w:rFonts w:ascii="Times New Roman" w:eastAsia="Times New Roman" w:hAnsi="Times New Roman"/>
          <w:bCs/>
          <w:sz w:val="24"/>
          <w:szCs w:val="24"/>
          <w:lang w:eastAsia="vi-VN"/>
        </w:rPr>
        <w:t>ã</w:t>
      </w:r>
      <w:r w:rsidR="00614FCF">
        <w:rPr>
          <w:rFonts w:ascii="Times New Roman" w:eastAsia="Times New Roman" w:hAnsi="Times New Roman"/>
          <w:bCs/>
          <w:sz w:val="24"/>
          <w:szCs w:val="24"/>
          <w:lang w:val="vi-VN" w:eastAsia="vi-VN"/>
        </w:rPr>
        <w:t>m trong hai trường h</w:t>
      </w:r>
      <w:r w:rsidR="00614FCF">
        <w:rPr>
          <w:rFonts w:ascii="Times New Roman" w:eastAsia="Times New Roman" w:hAnsi="Times New Roman"/>
          <w:bCs/>
          <w:sz w:val="24"/>
          <w:szCs w:val="24"/>
          <w:lang w:eastAsia="vi-VN"/>
        </w:rPr>
        <w:t>ợ</w:t>
      </w:r>
      <w:r w:rsidRPr="00E5054A">
        <w:rPr>
          <w:rFonts w:ascii="Times New Roman" w:eastAsia="Times New Roman" w:hAnsi="Times New Roman"/>
          <w:bCs/>
          <w:sz w:val="24"/>
          <w:szCs w:val="24"/>
          <w:lang w:val="vi-VN" w:eastAsia="vi-VN"/>
        </w:rPr>
        <w:t>p bằng nhau.</w:t>
      </w:r>
    </w:p>
    <w:p w:rsidR="00E5054A" w:rsidRPr="00E5054A" w:rsidRDefault="00614FC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Pr="00614FCF">
        <w:rPr>
          <w:rFonts w:ascii="Times New Roman" w:eastAsia="Times New Roman" w:hAnsi="Times New Roman"/>
          <w:b/>
          <w:bCs/>
          <w:sz w:val="24"/>
          <w:szCs w:val="24"/>
          <w:lang w:val="vi-VN" w:eastAsia="vi-VN"/>
        </w:rPr>
        <w:t>A.</w:t>
      </w:r>
      <w:r>
        <w:rPr>
          <w:rFonts w:ascii="Times New Roman" w:eastAsia="Times New Roman" w:hAnsi="Times New Roman"/>
          <w:bCs/>
          <w:sz w:val="24"/>
          <w:szCs w:val="24"/>
          <w:lang w:val="vi-VN" w:eastAsia="vi-VN"/>
        </w:rPr>
        <w:t xml:space="preserve"> </w:t>
      </w:r>
      <w:proofErr w:type="gramStart"/>
      <w:r>
        <w:rPr>
          <w:rFonts w:ascii="Times New Roman" w:eastAsia="Times New Roman" w:hAnsi="Times New Roman"/>
          <w:bCs/>
          <w:sz w:val="24"/>
          <w:szCs w:val="24"/>
          <w:lang w:eastAsia="vi-VN"/>
        </w:rPr>
        <w:t>100</w:t>
      </w:r>
      <w:r w:rsidR="00E5054A" w:rsidRPr="00E5054A">
        <w:rPr>
          <w:rFonts w:ascii="Times New Roman" w:eastAsia="Times New Roman" w:hAnsi="Times New Roman"/>
          <w:bCs/>
          <w:sz w:val="24"/>
          <w:szCs w:val="24"/>
          <w:lang w:val="vi-VN" w:eastAsia="vi-VN"/>
        </w:rPr>
        <w:t xml:space="preserve">m. </w:t>
      </w:r>
      <w:r>
        <w:rPr>
          <w:rFonts w:ascii="Times New Roman" w:eastAsia="Times New Roman" w:hAnsi="Times New Roman"/>
          <w:bCs/>
          <w:sz w:val="24"/>
          <w:szCs w:val="24"/>
          <w:lang w:eastAsia="vi-VN"/>
        </w:rPr>
        <w:tab/>
      </w:r>
      <w:r w:rsidR="00E5054A" w:rsidRPr="00614FCF">
        <w:rPr>
          <w:rFonts w:ascii="Times New Roman" w:eastAsia="Times New Roman" w:hAnsi="Times New Roman"/>
          <w:b/>
          <w:bCs/>
          <w:sz w:val="24"/>
          <w:szCs w:val="24"/>
          <w:lang w:val="vi-VN"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70,7m.</w:t>
      </w:r>
      <w:proofErr w:type="gramEnd"/>
      <w:r w:rsidR="00E5054A" w:rsidRPr="00E5054A">
        <w:rPr>
          <w:rFonts w:ascii="Times New Roman" w:eastAsia="Times New Roman" w:hAnsi="Times New Roman"/>
          <w:bCs/>
          <w:sz w:val="24"/>
          <w:szCs w:val="24"/>
          <w:lang w:val="vi-VN" w:eastAsia="vi-VN"/>
        </w:rPr>
        <w:t xml:space="preserve"> </w:t>
      </w:r>
      <w:r>
        <w:rPr>
          <w:rFonts w:ascii="Times New Roman" w:eastAsia="Times New Roman" w:hAnsi="Times New Roman"/>
          <w:bCs/>
          <w:sz w:val="24"/>
          <w:szCs w:val="24"/>
          <w:lang w:eastAsia="vi-VN"/>
        </w:rPr>
        <w:tab/>
      </w:r>
      <w:r w:rsidR="00E5054A" w:rsidRPr="00614FCF">
        <w:rPr>
          <w:rFonts w:ascii="Times New Roman" w:eastAsia="Times New Roman" w:hAnsi="Times New Roman"/>
          <w:b/>
          <w:bCs/>
          <w:sz w:val="24"/>
          <w:szCs w:val="24"/>
          <w:lang w:val="vi-VN" w:eastAsia="vi-VN"/>
        </w:rPr>
        <w:t>C.</w:t>
      </w:r>
      <w:r w:rsidR="00E5054A" w:rsidRPr="00E5054A">
        <w:rPr>
          <w:rFonts w:ascii="Times New Roman" w:eastAsia="Times New Roman" w:hAnsi="Times New Roman"/>
          <w:bCs/>
          <w:sz w:val="24"/>
          <w:szCs w:val="24"/>
          <w:lang w:val="vi-VN" w:eastAsia="vi-VN"/>
        </w:rPr>
        <w:t xml:space="preserve"> 141m.</w:t>
      </w:r>
      <w:r w:rsidR="00E5054A" w:rsidRPr="00E5054A">
        <w:rPr>
          <w:rFonts w:ascii="Times New Roman" w:eastAsia="Times New Roman" w:hAnsi="Times New Roman"/>
          <w:bCs/>
          <w:sz w:val="24"/>
          <w:szCs w:val="24"/>
          <w:lang w:val="vi-VN" w:eastAsia="vi-VN"/>
        </w:rPr>
        <w:tab/>
      </w:r>
      <w:r w:rsidR="00E5054A" w:rsidRPr="00614FCF">
        <w:rPr>
          <w:rFonts w:ascii="Times New Roman" w:eastAsia="Times New Roman" w:hAnsi="Times New Roman"/>
          <w:b/>
          <w:bCs/>
          <w:sz w:val="24"/>
          <w:szCs w:val="24"/>
          <w:lang w:val="vi-VN" w:eastAsia="vi-VN"/>
        </w:rPr>
        <w:t>D.</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200m.</w:t>
      </w:r>
    </w:p>
    <w:tbl>
      <w:tblPr>
        <w:tblW w:w="0" w:type="auto"/>
        <w:tblLook w:val="04A0" w:firstRow="1" w:lastRow="0" w:firstColumn="1" w:lastColumn="0" w:noHBand="0" w:noVBand="1"/>
      </w:tblPr>
      <w:tblGrid>
        <w:gridCol w:w="6768"/>
        <w:gridCol w:w="3657"/>
      </w:tblGrid>
      <w:tr w:rsidR="00D146BF" w:rsidRPr="002B1226" w:rsidTr="002B1226">
        <w:tc>
          <w:tcPr>
            <w:tcW w:w="6768" w:type="dxa"/>
            <w:shd w:val="clear" w:color="auto" w:fill="auto"/>
          </w:tcPr>
          <w:p w:rsidR="00D146BF" w:rsidRPr="002B1226" w:rsidRDefault="00D146BF"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Câu 23:</w:t>
            </w:r>
            <w:r w:rsidRPr="002B1226">
              <w:rPr>
                <w:rFonts w:ascii="Times New Roman" w:eastAsia="Times New Roman" w:hAnsi="Times New Roman"/>
                <w:bCs/>
                <w:sz w:val="24"/>
                <w:szCs w:val="24"/>
                <w:lang w:val="vi-VN" w:eastAsia="vi-VN"/>
              </w:rPr>
              <w:t xml:space="preserve"> Một vật có khối</w:t>
            </w:r>
            <w:r w:rsidRPr="002B1226">
              <w:rPr>
                <w:rFonts w:ascii="Times New Roman" w:eastAsia="Times New Roman" w:hAnsi="Times New Roman"/>
                <w:bCs/>
                <w:sz w:val="24"/>
                <w:szCs w:val="24"/>
                <w:lang w:eastAsia="vi-VN"/>
              </w:rPr>
              <w:t xml:space="preserve"> lượng m = 2kg đặt trên bàn nhẵn nằm ngang </w:t>
            </w:r>
            <w:r w:rsidRPr="002B1226">
              <w:rPr>
                <w:rFonts w:ascii="Times New Roman" w:eastAsia="Times New Roman" w:hAnsi="Times New Roman"/>
                <w:bCs/>
                <w:sz w:val="24"/>
                <w:szCs w:val="24"/>
                <w:lang w:val="vi-VN" w:eastAsia="vi-VN"/>
              </w:rPr>
              <w:t>chịu tác dụng c</w:t>
            </w:r>
            <w:r w:rsidRPr="002B1226">
              <w:rPr>
                <w:rFonts w:ascii="Times New Roman" w:eastAsia="Times New Roman" w:hAnsi="Times New Roman"/>
                <w:bCs/>
                <w:sz w:val="24"/>
                <w:szCs w:val="24"/>
                <w:lang w:eastAsia="vi-VN"/>
              </w:rPr>
              <w:t>ủ</w:t>
            </w:r>
            <w:r w:rsidRPr="002B1226">
              <w:rPr>
                <w:rFonts w:ascii="Times New Roman" w:eastAsia="Times New Roman" w:hAnsi="Times New Roman"/>
                <w:bCs/>
                <w:sz w:val="24"/>
                <w:szCs w:val="24"/>
                <w:lang w:val="vi-VN" w:eastAsia="vi-VN"/>
              </w:rPr>
              <w:t>a hai lực</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 xml:space="preserve">là </w:t>
            </w:r>
            <w:r w:rsidRPr="002B1226">
              <w:rPr>
                <w:rFonts w:ascii="Times New Roman" w:eastAsia="Times New Roman" w:hAnsi="Times New Roman"/>
                <w:bCs/>
                <w:iCs/>
                <w:sz w:val="24"/>
                <w:szCs w:val="24"/>
                <w:lang w:val="vi-VN" w:eastAsia="vi-VN"/>
              </w:rPr>
              <w:t>F</w:t>
            </w:r>
            <w:r w:rsidRPr="002B1226">
              <w:rPr>
                <w:rFonts w:ascii="Times New Roman" w:eastAsia="Times New Roman" w:hAnsi="Times New Roman"/>
                <w:bCs/>
                <w:iCs/>
                <w:sz w:val="24"/>
                <w:szCs w:val="24"/>
                <w:vertAlign w:val="subscript"/>
                <w:lang w:eastAsia="vi-VN"/>
              </w:rPr>
              <w:t>1</w:t>
            </w:r>
            <w:r w:rsidRPr="002B1226">
              <w:rPr>
                <w:rFonts w:ascii="Times New Roman" w:eastAsia="Times New Roman" w:hAnsi="Times New Roman"/>
                <w:bCs/>
                <w:sz w:val="24"/>
                <w:szCs w:val="24"/>
                <w:lang w:val="vi-VN" w:eastAsia="vi-VN"/>
              </w:rPr>
              <w:t xml:space="preserve"> = 6N và F</w:t>
            </w:r>
            <w:r w:rsidRPr="002B1226">
              <w:rPr>
                <w:rFonts w:ascii="Times New Roman" w:eastAsia="Times New Roman" w:hAnsi="Times New Roman"/>
                <w:bCs/>
                <w:sz w:val="24"/>
                <w:szCs w:val="24"/>
                <w:vertAlign w:val="subscript"/>
                <w:lang w:val="vi-VN" w:eastAsia="vi-VN"/>
              </w:rPr>
              <w:t>2</w: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bCs/>
                <w:sz w:val="24"/>
                <w:szCs w:val="24"/>
                <w:lang w:eastAsia="vi-VN"/>
              </w:rPr>
              <w:t>=</w:t>
            </w:r>
            <w:r w:rsidRPr="002B1226">
              <w:rPr>
                <w:rFonts w:ascii="Times New Roman" w:eastAsia="Times New Roman" w:hAnsi="Times New Roman"/>
                <w:bCs/>
                <w:sz w:val="24"/>
                <w:szCs w:val="24"/>
                <w:lang w:val="vi-VN" w:eastAsia="vi-VN"/>
              </w:rPr>
              <w:t xml:space="preserve"> 4N ngược chiều nhau như hình vẽ. B</w:t>
            </w:r>
            <w:r w:rsidRPr="002B1226">
              <w:rPr>
                <w:rFonts w:ascii="Times New Roman" w:eastAsia="Times New Roman" w:hAnsi="Times New Roman"/>
                <w:bCs/>
                <w:sz w:val="24"/>
                <w:szCs w:val="24"/>
                <w:lang w:eastAsia="vi-VN"/>
              </w:rPr>
              <w:t>ỏ</w:t>
            </w:r>
            <w:r w:rsidRPr="002B1226">
              <w:rPr>
                <w:rFonts w:ascii="Times New Roman" w:eastAsia="Times New Roman" w:hAnsi="Times New Roman"/>
                <w:bCs/>
                <w:sz w:val="24"/>
                <w:szCs w:val="24"/>
                <w:lang w:val="vi-VN" w:eastAsia="vi-VN"/>
              </w:rPr>
              <w:t xml:space="preserve"> qua ma sát. Gia tốc c</w:t>
            </w:r>
            <w:r w:rsidRPr="002B1226">
              <w:rPr>
                <w:rFonts w:ascii="Times New Roman" w:eastAsia="Times New Roman" w:hAnsi="Times New Roman"/>
                <w:bCs/>
                <w:sz w:val="24"/>
                <w:szCs w:val="24"/>
                <w:lang w:eastAsia="vi-VN"/>
              </w:rPr>
              <w:t>ủ</w:t>
            </w:r>
            <w:r w:rsidRPr="002B1226">
              <w:rPr>
                <w:rFonts w:ascii="Times New Roman" w:eastAsia="Times New Roman" w:hAnsi="Times New Roman"/>
                <w:bCs/>
                <w:sz w:val="24"/>
                <w:szCs w:val="24"/>
                <w:lang w:val="vi-VN" w:eastAsia="vi-VN"/>
              </w:rPr>
              <w:t>a vật thu được là</w:t>
            </w:r>
          </w:p>
          <w:p w:rsidR="000943FD"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
                <w:bCs/>
                <w:sz w:val="24"/>
                <w:szCs w:val="24"/>
                <w:lang w:eastAsia="vi-VN"/>
              </w:rPr>
              <w:t xml:space="preserve"> A.</w:t>
            </w:r>
            <w:r w:rsidRPr="002B1226">
              <w:rPr>
                <w:rFonts w:ascii="Times New Roman" w:eastAsia="Times New Roman" w:hAnsi="Times New Roman"/>
                <w:bCs/>
                <w:sz w:val="24"/>
                <w:szCs w:val="24"/>
                <w:lang w:eastAsia="vi-VN"/>
              </w:rPr>
              <w:t xml:space="preserve"> 1</w:t>
            </w:r>
            <w:r w:rsidRPr="002B1226">
              <w:rPr>
                <w:rFonts w:ascii="Times New Roman" w:eastAsia="Times New Roman" w:hAnsi="Times New Roman"/>
                <w:bCs/>
                <w:sz w:val="24"/>
                <w:szCs w:val="24"/>
                <w:lang w:val="vi-VN" w:eastAsia="vi-VN"/>
              </w:rPr>
              <w:t>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xml:space="preserve"> hướng sang trái.</w:t>
            </w:r>
            <w:r w:rsidRPr="002B1226">
              <w:rPr>
                <w:rFonts w:ascii="Times New Roman" w:eastAsia="Times New Roman" w:hAnsi="Times New Roman"/>
                <w:bCs/>
                <w:sz w:val="24"/>
                <w:szCs w:val="24"/>
                <w:lang w:eastAsia="vi-VN"/>
              </w:rPr>
              <w:tab/>
            </w:r>
            <w:r w:rsidRPr="002B1226">
              <w:rPr>
                <w:rFonts w:ascii="Times New Roman" w:eastAsia="Times New Roman" w:hAnsi="Times New Roman"/>
                <w:bCs/>
                <w:sz w:val="24"/>
                <w:szCs w:val="24"/>
                <w:lang w:eastAsia="vi-VN"/>
              </w:rPr>
              <w:tab/>
            </w:r>
          </w:p>
          <w:p w:rsidR="000943FD"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eastAsia="vi-VN"/>
              </w:rPr>
              <w:t>B.</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2m/s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xml:space="preserve"> hướng sang phải</w:t>
            </w:r>
            <w:r w:rsidRPr="002B1226">
              <w:rPr>
                <w:rFonts w:ascii="Times New Roman" w:eastAsia="Times New Roman" w:hAnsi="Times New Roman"/>
                <w:bCs/>
                <w:sz w:val="24"/>
                <w:szCs w:val="24"/>
                <w:lang w:eastAsia="vi-VN"/>
              </w:rPr>
              <w:t>.</w:t>
            </w:r>
            <w:r w:rsidRPr="002B1226">
              <w:rPr>
                <w:rFonts w:ascii="Times New Roman" w:eastAsia="Times New Roman" w:hAnsi="Times New Roman"/>
                <w:b/>
                <w:bCs/>
                <w:sz w:val="24"/>
                <w:szCs w:val="24"/>
                <w:lang w:eastAsia="vi-VN"/>
              </w:rPr>
              <w:t xml:space="preserve"> </w:t>
            </w:r>
          </w:p>
          <w:p w:rsidR="000943FD"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
                <w:bCs/>
                <w:sz w:val="24"/>
                <w:szCs w:val="24"/>
                <w:lang w:eastAsia="vi-VN"/>
              </w:rPr>
              <w:t xml:space="preserve"> C</w:t>
            </w:r>
            <w:r w:rsidRPr="002B1226">
              <w:rPr>
                <w:rFonts w:ascii="Times New Roman" w:eastAsia="Times New Roman" w:hAnsi="Times New Roman"/>
                <w:b/>
                <w:bCs/>
                <w:sz w:val="24"/>
                <w:szCs w:val="24"/>
                <w:lang w:val="vi-VN" w:eastAsia="vi-VN"/>
              </w:rPr>
              <w:t>.</w:t>
            </w:r>
            <w:r w:rsidRPr="002B1226">
              <w:rPr>
                <w:rFonts w:ascii="Times New Roman" w:eastAsia="Times New Roman" w:hAnsi="Times New Roman"/>
                <w:bCs/>
                <w:sz w:val="24"/>
                <w:szCs w:val="24"/>
                <w:lang w:val="vi-VN" w:eastAsia="vi-VN"/>
              </w:rPr>
              <w:t xml:space="preserve"> </w:t>
            </w:r>
            <w:r w:rsidRPr="002B1226">
              <w:rPr>
                <w:rFonts w:ascii="Times New Roman" w:eastAsia="Times New Roman" w:hAnsi="Times New Roman"/>
                <w:bCs/>
                <w:sz w:val="24"/>
                <w:szCs w:val="24"/>
                <w:lang w:eastAsia="vi-VN"/>
              </w:rPr>
              <w:t>1</w:t>
            </w:r>
            <w:r w:rsidRPr="002B1226">
              <w:rPr>
                <w:rFonts w:ascii="Times New Roman" w:eastAsia="Times New Roman" w:hAnsi="Times New Roman"/>
                <w:bCs/>
                <w:sz w:val="24"/>
                <w:szCs w:val="24"/>
                <w:lang w:val="vi-VN" w:eastAsia="vi-VN"/>
              </w:rPr>
              <w:t>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xml:space="preserve"> hướng sang phải.</w:t>
            </w:r>
            <w:r w:rsidRPr="002B1226">
              <w:rPr>
                <w:rFonts w:ascii="Times New Roman" w:eastAsia="Times New Roman" w:hAnsi="Times New Roman"/>
                <w:bCs/>
                <w:sz w:val="24"/>
                <w:szCs w:val="24"/>
                <w:lang w:eastAsia="vi-VN"/>
              </w:rPr>
              <w:tab/>
            </w:r>
          </w:p>
          <w:p w:rsidR="00D146BF"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
                <w:bCs/>
                <w:sz w:val="24"/>
                <w:szCs w:val="24"/>
                <w:lang w:val="vi-VN" w:eastAsia="vi-VN"/>
              </w:rPr>
              <w:t>D.</w:t>
            </w:r>
            <w:r w:rsidRPr="002B1226">
              <w:rPr>
                <w:rFonts w:ascii="Times New Roman" w:eastAsia="Times New Roman" w:hAnsi="Times New Roman"/>
                <w:bCs/>
                <w:sz w:val="24"/>
                <w:szCs w:val="24"/>
                <w:lang w:val="vi-VN" w:eastAsia="vi-VN"/>
              </w:rPr>
              <w:t xml:space="preserve"> 2m/s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xml:space="preserve"> hướng sang trái.</w:t>
            </w:r>
          </w:p>
        </w:tc>
        <w:tc>
          <w:tcPr>
            <w:tcW w:w="3657" w:type="dxa"/>
            <w:shd w:val="clear" w:color="auto" w:fill="auto"/>
          </w:tcPr>
          <w:p w:rsidR="00D146BF"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1847850" cy="771525"/>
                  <wp:effectExtent l="0" t="0" r="0" b="9525"/>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847850" cy="771525"/>
                          </a:xfrm>
                          <a:prstGeom prst="rect">
                            <a:avLst/>
                          </a:prstGeom>
                          <a:noFill/>
                          <a:ln>
                            <a:noFill/>
                          </a:ln>
                        </pic:spPr>
                      </pic:pic>
                    </a:graphicData>
                  </a:graphic>
                </wp:inline>
              </w:drawing>
            </w:r>
          </w:p>
        </w:tc>
      </w:tr>
    </w:tbl>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614FCF">
        <w:rPr>
          <w:rFonts w:ascii="Times New Roman" w:eastAsia="Times New Roman" w:hAnsi="Times New Roman"/>
          <w:b/>
          <w:bCs/>
          <w:sz w:val="24"/>
          <w:szCs w:val="24"/>
          <w:lang w:val="vi-VN" w:eastAsia="vi-VN"/>
        </w:rPr>
        <w:t>C</w:t>
      </w:r>
      <w:r w:rsidR="00614FCF">
        <w:rPr>
          <w:rFonts w:ascii="Times New Roman" w:eastAsia="Times New Roman" w:hAnsi="Times New Roman"/>
          <w:b/>
          <w:bCs/>
          <w:sz w:val="24"/>
          <w:szCs w:val="24"/>
          <w:lang w:eastAsia="vi-VN"/>
        </w:rPr>
        <w:t>â</w:t>
      </w:r>
      <w:r w:rsidRPr="00614FCF">
        <w:rPr>
          <w:rFonts w:ascii="Times New Roman" w:eastAsia="Times New Roman" w:hAnsi="Times New Roman"/>
          <w:b/>
          <w:bCs/>
          <w:sz w:val="24"/>
          <w:szCs w:val="24"/>
          <w:lang w:val="vi-VN" w:eastAsia="vi-VN"/>
        </w:rPr>
        <w:t>u 24:</w:t>
      </w:r>
      <w:r w:rsidRPr="00E5054A">
        <w:rPr>
          <w:rFonts w:ascii="Times New Roman" w:eastAsia="Times New Roman" w:hAnsi="Times New Roman"/>
          <w:bCs/>
          <w:sz w:val="24"/>
          <w:szCs w:val="24"/>
          <w:lang w:val="vi-VN" w:eastAsia="vi-VN"/>
        </w:rPr>
        <w:t xml:space="preserve"> Tác dụng lực F lên vật </w:t>
      </w:r>
      <w:r w:rsidRPr="00E5054A">
        <w:rPr>
          <w:rFonts w:ascii="Times New Roman" w:eastAsia="Times New Roman" w:hAnsi="Times New Roman"/>
          <w:bCs/>
          <w:iCs/>
          <w:sz w:val="24"/>
          <w:szCs w:val="24"/>
          <w:lang w:val="vi-VN" w:eastAsia="vi-VN"/>
        </w:rPr>
        <w:t>A</w:t>
      </w:r>
      <w:r w:rsidRPr="00E5054A">
        <w:rPr>
          <w:rFonts w:ascii="Times New Roman" w:eastAsia="Times New Roman" w:hAnsi="Times New Roman"/>
          <w:bCs/>
          <w:sz w:val="24"/>
          <w:szCs w:val="24"/>
          <w:lang w:val="vi-VN" w:eastAsia="vi-VN"/>
        </w:rPr>
        <w:t xml:space="preserve"> có khối lượng </w:t>
      </w:r>
      <w:r w:rsidRPr="00E5054A">
        <w:rPr>
          <w:rFonts w:ascii="Times New Roman" w:eastAsia="Times New Roman" w:hAnsi="Times New Roman"/>
          <w:bCs/>
          <w:iCs/>
          <w:sz w:val="24"/>
          <w:szCs w:val="24"/>
          <w:lang w:val="vi-VN" w:eastAsia="vi-VN"/>
        </w:rPr>
        <w:t>m</w:t>
      </w:r>
      <w:r w:rsidRPr="00E5054A">
        <w:rPr>
          <w:rFonts w:ascii="Times New Roman" w:eastAsia="Times New Roman" w:hAnsi="Times New Roman"/>
          <w:bCs/>
          <w:iCs/>
          <w:sz w:val="24"/>
          <w:szCs w:val="24"/>
          <w:vertAlign w:val="subscript"/>
          <w:lang w:val="vi-VN" w:eastAsia="vi-VN"/>
        </w:rPr>
        <w:t>A</w:t>
      </w:r>
      <w:r w:rsidRPr="00E5054A">
        <w:rPr>
          <w:rFonts w:ascii="Times New Roman" w:eastAsia="Times New Roman" w:hAnsi="Times New Roman"/>
          <w:bCs/>
          <w:sz w:val="24"/>
          <w:szCs w:val="24"/>
          <w:lang w:val="vi-VN" w:eastAsia="vi-VN"/>
        </w:rPr>
        <w:t xml:space="preserve"> thì nó thu được gia tốc </w:t>
      </w:r>
      <w:r w:rsidRPr="00E5054A">
        <w:rPr>
          <w:rFonts w:ascii="Times New Roman" w:eastAsia="Times New Roman" w:hAnsi="Times New Roman"/>
          <w:bCs/>
          <w:iCs/>
          <w:sz w:val="24"/>
          <w:szCs w:val="24"/>
          <w:lang w:val="vi-VN" w:eastAsia="vi-VN"/>
        </w:rPr>
        <w:t>A.</w:t>
      </w:r>
      <w:r w:rsidRPr="00E5054A">
        <w:rPr>
          <w:rFonts w:ascii="Times New Roman" w:eastAsia="Times New Roman" w:hAnsi="Times New Roman"/>
          <w:bCs/>
          <w:sz w:val="24"/>
          <w:szCs w:val="24"/>
          <w:lang w:val="vi-VN" w:eastAsia="vi-VN"/>
        </w:rPr>
        <w:t xml:space="preserve"> Tác dụng lực 3</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sz w:val="24"/>
          <w:szCs w:val="24"/>
          <w:lang w:val="vi-VN" w:eastAsia="vi-VN"/>
        </w:rPr>
        <w:t xml:space="preserve"> lên vật </w:t>
      </w:r>
      <w:r w:rsidRPr="00E5054A">
        <w:rPr>
          <w:rFonts w:ascii="Times New Roman" w:eastAsia="Times New Roman" w:hAnsi="Times New Roman"/>
          <w:bCs/>
          <w:iCs/>
          <w:sz w:val="24"/>
          <w:szCs w:val="24"/>
          <w:lang w:val="vi-VN" w:eastAsia="vi-VN"/>
        </w:rPr>
        <w:t>B</w:t>
      </w:r>
      <w:r w:rsidRPr="00E5054A">
        <w:rPr>
          <w:rFonts w:ascii="Times New Roman" w:eastAsia="Times New Roman" w:hAnsi="Times New Roman"/>
          <w:bCs/>
          <w:sz w:val="24"/>
          <w:szCs w:val="24"/>
          <w:lang w:val="vi-VN" w:eastAsia="vi-VN"/>
        </w:rPr>
        <w:t xml:space="preserve"> có khối</w:t>
      </w:r>
      <w:r w:rsidR="00614FCF">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lượng</w:t>
      </w:r>
      <w:r w:rsidR="00614FCF">
        <w:rPr>
          <w:rFonts w:ascii="Times New Roman" w:eastAsia="Times New Roman" w:hAnsi="Times New Roman"/>
          <w:bCs/>
          <w:sz w:val="24"/>
          <w:szCs w:val="24"/>
          <w:lang w:eastAsia="vi-VN"/>
        </w:rPr>
        <w:t xml:space="preserve"> m</w:t>
      </w:r>
      <w:r w:rsidR="00614FCF" w:rsidRPr="00614FCF">
        <w:rPr>
          <w:rFonts w:ascii="Times New Roman" w:eastAsia="Times New Roman" w:hAnsi="Times New Roman"/>
          <w:bCs/>
          <w:sz w:val="24"/>
          <w:szCs w:val="24"/>
          <w:vertAlign w:val="subscript"/>
          <w:lang w:eastAsia="vi-VN"/>
        </w:rPr>
        <w:t>B</w:t>
      </w:r>
      <w:r w:rsidRPr="00E5054A">
        <w:rPr>
          <w:rFonts w:ascii="Times New Roman" w:eastAsia="Times New Roman" w:hAnsi="Times New Roman"/>
          <w:bCs/>
          <w:sz w:val="24"/>
          <w:szCs w:val="24"/>
          <w:lang w:val="vi-VN" w:eastAsia="vi-VN"/>
        </w:rPr>
        <w:t xml:space="preserve"> thì nó thu được gia tốc </w:t>
      </w:r>
      <w:r w:rsidRPr="00E5054A">
        <w:rPr>
          <w:rFonts w:ascii="Times New Roman" w:eastAsia="Times New Roman" w:hAnsi="Times New Roman"/>
          <w:bCs/>
          <w:iCs/>
          <w:sz w:val="24"/>
          <w:szCs w:val="24"/>
          <w:lang w:val="vi-VN" w:eastAsia="vi-VN"/>
        </w:rPr>
        <w:t>2A.</w:t>
      </w:r>
      <w:r w:rsidR="00614FCF">
        <w:rPr>
          <w:rFonts w:ascii="Times New Roman" w:eastAsia="Times New Roman" w:hAnsi="Times New Roman"/>
          <w:bCs/>
          <w:sz w:val="24"/>
          <w:szCs w:val="24"/>
          <w:lang w:val="vi-VN" w:eastAsia="vi-VN"/>
        </w:rPr>
        <w:t xml:space="preserve"> T</w:t>
      </w:r>
      <w:r w:rsidR="00614FCF">
        <w:rPr>
          <w:rFonts w:ascii="Times New Roman" w:eastAsia="Times New Roman" w:hAnsi="Times New Roman"/>
          <w:bCs/>
          <w:sz w:val="24"/>
          <w:szCs w:val="24"/>
          <w:lang w:eastAsia="vi-VN"/>
        </w:rPr>
        <w:t>ỉ</w:t>
      </w:r>
      <w:r w:rsidRPr="00E5054A">
        <w:rPr>
          <w:rFonts w:ascii="Times New Roman" w:eastAsia="Times New Roman" w:hAnsi="Times New Roman"/>
          <w:bCs/>
          <w:sz w:val="24"/>
          <w:szCs w:val="24"/>
          <w:lang w:val="vi-VN" w:eastAsia="vi-VN"/>
        </w:rPr>
        <w:t xml:space="preserve"> số </w:t>
      </w:r>
      <w:r w:rsidR="00614FCF" w:rsidRPr="00614FCF">
        <w:rPr>
          <w:rFonts w:ascii="Times New Roman" w:eastAsia="Times New Roman" w:hAnsi="Times New Roman"/>
          <w:bCs/>
          <w:position w:val="-30"/>
          <w:sz w:val="24"/>
          <w:szCs w:val="24"/>
          <w:lang w:val="vi-VN" w:eastAsia="vi-VN"/>
        </w:rPr>
        <w:object w:dxaOrig="440" w:dyaOrig="680">
          <v:shape id="_x0000_i1170" type="#_x0000_t75" style="width:21.75pt;height:33.75pt" o:ole="">
            <v:imagedata r:id="rId319" o:title=""/>
          </v:shape>
          <o:OLEObject Type="Embed" ProgID="Equation.DSMT4" ShapeID="_x0000_i1170" DrawAspect="Content" ObjectID="_1692086339" r:id="rId320"/>
        </w:object>
      </w:r>
      <w:r w:rsidR="00614FCF">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là</w:t>
      </w:r>
    </w:p>
    <w:p w:rsidR="00E5054A" w:rsidRPr="00614FCF"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
          <w:bCs/>
          <w:iCs/>
          <w:spacing w:val="10"/>
          <w:sz w:val="24"/>
          <w:szCs w:val="24"/>
          <w:lang w:eastAsia="vi-VN"/>
        </w:rPr>
        <w:tab/>
      </w:r>
      <w:r w:rsidR="00614FCF" w:rsidRPr="00B54B6B">
        <w:rPr>
          <w:rFonts w:ascii="Times New Roman" w:eastAsia="Times New Roman" w:hAnsi="Times New Roman"/>
          <w:b/>
          <w:bCs/>
          <w:iCs/>
          <w:spacing w:val="10"/>
          <w:sz w:val="24"/>
          <w:szCs w:val="24"/>
          <w:lang w:eastAsia="vi-VN"/>
        </w:rPr>
        <w:t>A.</w:t>
      </w:r>
      <w:r w:rsidR="00614FCF">
        <w:rPr>
          <w:rFonts w:ascii="Times New Roman" w:eastAsia="Times New Roman" w:hAnsi="Times New Roman"/>
          <w:bCs/>
          <w:iCs/>
          <w:spacing w:val="10"/>
          <w:sz w:val="24"/>
          <w:szCs w:val="24"/>
          <w:lang w:eastAsia="vi-VN"/>
        </w:rPr>
        <w:t xml:space="preserve"> </w:t>
      </w:r>
      <w:r w:rsidR="00614FCF" w:rsidRPr="00614FCF">
        <w:rPr>
          <w:rFonts w:ascii="Times New Roman" w:eastAsia="Times New Roman" w:hAnsi="Times New Roman"/>
          <w:bCs/>
          <w:iCs/>
          <w:spacing w:val="10"/>
          <w:position w:val="-24"/>
          <w:sz w:val="24"/>
          <w:szCs w:val="24"/>
          <w:lang w:eastAsia="vi-VN"/>
        </w:rPr>
        <w:object w:dxaOrig="240" w:dyaOrig="620">
          <v:shape id="_x0000_i1171" type="#_x0000_t75" style="width:12pt;height:30.75pt" o:ole="">
            <v:imagedata r:id="rId321" o:title=""/>
          </v:shape>
          <o:OLEObject Type="Embed" ProgID="Equation.DSMT4" ShapeID="_x0000_i1171" DrawAspect="Content" ObjectID="_1692086340" r:id="rId322"/>
        </w:object>
      </w:r>
      <w:r w:rsidR="00614FCF">
        <w:rPr>
          <w:rFonts w:ascii="Times New Roman" w:eastAsia="Times New Roman" w:hAnsi="Times New Roman"/>
          <w:bCs/>
          <w:iCs/>
          <w:spacing w:val="10"/>
          <w:sz w:val="24"/>
          <w:szCs w:val="24"/>
          <w:lang w:eastAsia="vi-VN"/>
        </w:rPr>
        <w:t xml:space="preserve"> </w:t>
      </w:r>
      <w:r>
        <w:rPr>
          <w:rFonts w:ascii="Times New Roman" w:eastAsia="Times New Roman" w:hAnsi="Times New Roman"/>
          <w:bCs/>
          <w:iCs/>
          <w:spacing w:val="10"/>
          <w:sz w:val="24"/>
          <w:szCs w:val="24"/>
          <w:lang w:eastAsia="vi-VN"/>
        </w:rPr>
        <w:tab/>
      </w:r>
      <w:r w:rsidR="00614FCF" w:rsidRPr="00B54B6B">
        <w:rPr>
          <w:rFonts w:ascii="Times New Roman" w:eastAsia="Times New Roman" w:hAnsi="Times New Roman"/>
          <w:b/>
          <w:bCs/>
          <w:iCs/>
          <w:spacing w:val="10"/>
          <w:sz w:val="24"/>
          <w:szCs w:val="24"/>
          <w:lang w:eastAsia="vi-VN"/>
        </w:rPr>
        <w:t>B.</w:t>
      </w:r>
      <w:r w:rsidR="00614FCF">
        <w:rPr>
          <w:rFonts w:ascii="Times New Roman" w:eastAsia="Times New Roman" w:hAnsi="Times New Roman"/>
          <w:bCs/>
          <w:iCs/>
          <w:spacing w:val="10"/>
          <w:sz w:val="24"/>
          <w:szCs w:val="24"/>
          <w:lang w:eastAsia="vi-VN"/>
        </w:rPr>
        <w:t xml:space="preserve"> </w:t>
      </w:r>
      <w:r w:rsidR="00614FCF" w:rsidRPr="00614FCF">
        <w:rPr>
          <w:rFonts w:ascii="Times New Roman" w:eastAsia="Times New Roman" w:hAnsi="Times New Roman"/>
          <w:bCs/>
          <w:iCs/>
          <w:spacing w:val="10"/>
          <w:position w:val="-24"/>
          <w:sz w:val="24"/>
          <w:szCs w:val="24"/>
          <w:lang w:eastAsia="vi-VN"/>
        </w:rPr>
        <w:object w:dxaOrig="240" w:dyaOrig="620">
          <v:shape id="_x0000_i1172" type="#_x0000_t75" style="width:12pt;height:30.75pt" o:ole="">
            <v:imagedata r:id="rId323" o:title=""/>
          </v:shape>
          <o:OLEObject Type="Embed" ProgID="Equation.DSMT4" ShapeID="_x0000_i1172" DrawAspect="Content" ObjectID="_1692086341" r:id="rId324"/>
        </w:object>
      </w:r>
      <w:r w:rsidR="00614FCF">
        <w:rPr>
          <w:rFonts w:ascii="Times New Roman" w:eastAsia="Times New Roman" w:hAnsi="Times New Roman"/>
          <w:bCs/>
          <w:iCs/>
          <w:spacing w:val="10"/>
          <w:sz w:val="24"/>
          <w:szCs w:val="24"/>
          <w:lang w:eastAsia="vi-VN"/>
        </w:rPr>
        <w:t xml:space="preserve"> </w:t>
      </w:r>
      <w:r>
        <w:rPr>
          <w:rFonts w:ascii="Times New Roman" w:eastAsia="Times New Roman" w:hAnsi="Times New Roman"/>
          <w:bCs/>
          <w:iCs/>
          <w:spacing w:val="10"/>
          <w:sz w:val="24"/>
          <w:szCs w:val="24"/>
          <w:lang w:eastAsia="vi-VN"/>
        </w:rPr>
        <w:tab/>
      </w:r>
      <w:r w:rsidR="00614FCF" w:rsidRPr="00B54B6B">
        <w:rPr>
          <w:rFonts w:ascii="Times New Roman" w:eastAsia="Times New Roman" w:hAnsi="Times New Roman"/>
          <w:b/>
          <w:bCs/>
          <w:iCs/>
          <w:spacing w:val="10"/>
          <w:sz w:val="24"/>
          <w:szCs w:val="24"/>
          <w:lang w:eastAsia="vi-VN"/>
        </w:rPr>
        <w:t>C.</w:t>
      </w:r>
      <w:r w:rsidR="00614FCF">
        <w:rPr>
          <w:rFonts w:ascii="Times New Roman" w:eastAsia="Times New Roman" w:hAnsi="Times New Roman"/>
          <w:bCs/>
          <w:iCs/>
          <w:spacing w:val="10"/>
          <w:sz w:val="24"/>
          <w:szCs w:val="24"/>
          <w:lang w:eastAsia="vi-VN"/>
        </w:rPr>
        <w:t xml:space="preserve"> </w:t>
      </w:r>
      <w:r w:rsidR="00614FCF" w:rsidRPr="00614FCF">
        <w:rPr>
          <w:rFonts w:ascii="Times New Roman" w:eastAsia="Times New Roman" w:hAnsi="Times New Roman"/>
          <w:bCs/>
          <w:iCs/>
          <w:spacing w:val="10"/>
          <w:position w:val="-24"/>
          <w:sz w:val="24"/>
          <w:szCs w:val="24"/>
          <w:lang w:eastAsia="vi-VN"/>
        </w:rPr>
        <w:object w:dxaOrig="240" w:dyaOrig="620">
          <v:shape id="_x0000_i1173" type="#_x0000_t75" style="width:12pt;height:30.75pt" o:ole="">
            <v:imagedata r:id="rId325" o:title=""/>
          </v:shape>
          <o:OLEObject Type="Embed" ProgID="Equation.DSMT4" ShapeID="_x0000_i1173" DrawAspect="Content" ObjectID="_1692086342" r:id="rId326"/>
        </w:object>
      </w:r>
      <w:r w:rsidR="00614FCF">
        <w:rPr>
          <w:rFonts w:ascii="Times New Roman" w:eastAsia="Times New Roman" w:hAnsi="Times New Roman"/>
          <w:bCs/>
          <w:iCs/>
          <w:spacing w:val="10"/>
          <w:sz w:val="24"/>
          <w:szCs w:val="24"/>
          <w:lang w:eastAsia="vi-VN"/>
        </w:rPr>
        <w:t xml:space="preserve"> </w:t>
      </w:r>
      <w:r>
        <w:rPr>
          <w:rFonts w:ascii="Times New Roman" w:eastAsia="Times New Roman" w:hAnsi="Times New Roman"/>
          <w:bCs/>
          <w:iCs/>
          <w:spacing w:val="10"/>
          <w:sz w:val="24"/>
          <w:szCs w:val="24"/>
          <w:lang w:eastAsia="vi-VN"/>
        </w:rPr>
        <w:tab/>
      </w:r>
      <w:r w:rsidRPr="00B54B6B">
        <w:rPr>
          <w:rFonts w:ascii="Times New Roman" w:eastAsia="Times New Roman" w:hAnsi="Times New Roman"/>
          <w:b/>
          <w:bCs/>
          <w:iCs/>
          <w:spacing w:val="10"/>
          <w:sz w:val="24"/>
          <w:szCs w:val="24"/>
          <w:lang w:eastAsia="vi-VN"/>
        </w:rPr>
        <w:t>D.</w:t>
      </w:r>
      <w:r>
        <w:rPr>
          <w:rFonts w:ascii="Times New Roman" w:eastAsia="Times New Roman" w:hAnsi="Times New Roman"/>
          <w:bCs/>
          <w:iCs/>
          <w:spacing w:val="10"/>
          <w:sz w:val="24"/>
          <w:szCs w:val="24"/>
          <w:lang w:eastAsia="vi-VN"/>
        </w:rPr>
        <w:t xml:space="preserve"> </w:t>
      </w:r>
      <w:r w:rsidRPr="00B54B6B">
        <w:rPr>
          <w:rFonts w:ascii="Times New Roman" w:eastAsia="Times New Roman" w:hAnsi="Times New Roman"/>
          <w:bCs/>
          <w:iCs/>
          <w:spacing w:val="10"/>
          <w:position w:val="-24"/>
          <w:sz w:val="24"/>
          <w:szCs w:val="24"/>
          <w:lang w:eastAsia="vi-VN"/>
        </w:rPr>
        <w:object w:dxaOrig="220" w:dyaOrig="620">
          <v:shape id="_x0000_i1174" type="#_x0000_t75" style="width:11.25pt;height:30.75pt" o:ole="">
            <v:imagedata r:id="rId327" o:title=""/>
          </v:shape>
          <o:OLEObject Type="Embed" ProgID="Equation.DSMT4" ShapeID="_x0000_i1174" DrawAspect="Content" ObjectID="_1692086343" r:id="rId328"/>
        </w:object>
      </w:r>
      <w:r>
        <w:rPr>
          <w:rFonts w:ascii="Times New Roman" w:eastAsia="Times New Roman" w:hAnsi="Times New Roman"/>
          <w:bCs/>
          <w:iCs/>
          <w:spacing w:val="10"/>
          <w:sz w:val="24"/>
          <w:szCs w:val="24"/>
          <w:lang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B54B6B">
        <w:rPr>
          <w:rFonts w:ascii="Times New Roman" w:eastAsia="Times New Roman" w:hAnsi="Times New Roman"/>
          <w:b/>
          <w:bCs/>
          <w:sz w:val="24"/>
          <w:szCs w:val="24"/>
          <w:lang w:val="vi-VN" w:eastAsia="vi-VN"/>
        </w:rPr>
        <w:lastRenderedPageBreak/>
        <w:t>Câu 25:</w:t>
      </w:r>
      <w:r w:rsidRPr="00E5054A">
        <w:rPr>
          <w:rFonts w:ascii="Times New Roman" w:eastAsia="Times New Roman" w:hAnsi="Times New Roman"/>
          <w:bCs/>
          <w:sz w:val="24"/>
          <w:szCs w:val="24"/>
          <w:lang w:val="vi-VN" w:eastAsia="vi-VN"/>
        </w:rPr>
        <w:t xml:space="preserve"> Một vật có khối lượng m, chịu tác dụng đồng thời của hai lực </w:t>
      </w:r>
      <w:r w:rsidRPr="00E5054A">
        <w:rPr>
          <w:rFonts w:ascii="Times New Roman" w:eastAsia="Times New Roman" w:hAnsi="Times New Roman"/>
          <w:bCs/>
          <w:sz w:val="24"/>
          <w:szCs w:val="24"/>
        </w:rPr>
        <w:t>F</w:t>
      </w:r>
      <w:r w:rsidR="00B54B6B" w:rsidRPr="00B54B6B">
        <w:rPr>
          <w:rFonts w:ascii="Times New Roman" w:eastAsia="Times New Roman" w:hAnsi="Times New Roman"/>
          <w:bCs/>
          <w:sz w:val="24"/>
          <w:szCs w:val="24"/>
          <w:vertAlign w:val="subscript"/>
        </w:rPr>
        <w:t>1</w:t>
      </w:r>
      <w:r w:rsidRPr="00E5054A">
        <w:rPr>
          <w:rFonts w:ascii="Times New Roman" w:eastAsia="Times New Roman" w:hAnsi="Times New Roman"/>
          <w:bCs/>
          <w:sz w:val="24"/>
          <w:szCs w:val="24"/>
        </w:rPr>
        <w:t xml:space="preserve"> </w:t>
      </w:r>
      <w:r w:rsidRPr="00E5054A">
        <w:rPr>
          <w:rFonts w:ascii="Times New Roman" w:eastAsia="Times New Roman" w:hAnsi="Times New Roman"/>
          <w:bCs/>
          <w:sz w:val="24"/>
          <w:szCs w:val="24"/>
          <w:lang w:val="vi-VN" w:eastAsia="vi-VN"/>
        </w:rPr>
        <w:t xml:space="preserve">= 4N và </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iCs/>
          <w:sz w:val="24"/>
          <w:szCs w:val="24"/>
          <w:vertAlign w:val="subscript"/>
          <w:lang w:val="vi-VN" w:eastAsia="vi-VN"/>
        </w:rPr>
        <w:t>2</w:t>
      </w:r>
      <w:r w:rsidRPr="00E5054A">
        <w:rPr>
          <w:rFonts w:ascii="Times New Roman" w:eastAsia="Times New Roman" w:hAnsi="Times New Roman"/>
          <w:bCs/>
          <w:sz w:val="24"/>
          <w:szCs w:val="24"/>
          <w:lang w:val="vi-VN" w:eastAsia="vi-VN"/>
        </w:rPr>
        <w:t xml:space="preserve"> = 6N.</w:t>
      </w:r>
      <w:r w:rsidR="00B54B6B">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Trường hợp nào sa</w:t>
      </w:r>
      <w:r w:rsidR="00B54B6B">
        <w:rPr>
          <w:rFonts w:ascii="Times New Roman" w:eastAsia="Times New Roman" w:hAnsi="Times New Roman"/>
          <w:bCs/>
          <w:sz w:val="24"/>
          <w:szCs w:val="24"/>
          <w:lang w:val="vi-VN" w:eastAsia="vi-VN"/>
        </w:rPr>
        <w:t>u đây độ lớn gia tốc của vật nh</w:t>
      </w:r>
      <w:r w:rsidR="00B54B6B">
        <w:rPr>
          <w:rFonts w:ascii="Times New Roman" w:eastAsia="Times New Roman" w:hAnsi="Times New Roman"/>
          <w:bCs/>
          <w:sz w:val="24"/>
          <w:szCs w:val="24"/>
          <w:lang w:eastAsia="vi-VN"/>
        </w:rPr>
        <w:t>ỏ</w:t>
      </w:r>
      <w:r w:rsidRPr="00E5054A">
        <w:rPr>
          <w:rFonts w:ascii="Times New Roman" w:eastAsia="Times New Roman" w:hAnsi="Times New Roman"/>
          <w:bCs/>
          <w:sz w:val="24"/>
          <w:szCs w:val="24"/>
          <w:lang w:val="vi-VN" w:eastAsia="vi-VN"/>
        </w:rPr>
        <w:t xml:space="preserve"> nhất?</w:t>
      </w:r>
    </w:p>
    <w:p w:rsidR="00E5054A" w:rsidRPr="00E5054A"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B54B6B">
        <w:rPr>
          <w:rFonts w:ascii="Times New Roman" w:eastAsia="Times New Roman" w:hAnsi="Times New Roman"/>
          <w:b/>
          <w:bCs/>
          <w:sz w:val="24"/>
          <w:szCs w:val="24"/>
          <w:lang w:eastAsia="vi-VN"/>
        </w:rPr>
        <w:tab/>
        <w:t>A.</w:t>
      </w:r>
      <w:r>
        <w:rPr>
          <w:rFonts w:ascii="Times New Roman" w:eastAsia="Times New Roman" w:hAnsi="Times New Roman"/>
          <w:bCs/>
          <w:sz w:val="24"/>
          <w:szCs w:val="24"/>
          <w:lang w:eastAsia="vi-VN"/>
        </w:rPr>
        <w:t xml:space="preserve"> </w:t>
      </w:r>
      <w:r w:rsidRPr="00B54B6B">
        <w:rPr>
          <w:rFonts w:ascii="Times New Roman" w:eastAsia="Times New Roman" w:hAnsi="Times New Roman"/>
          <w:bCs/>
          <w:position w:val="-12"/>
          <w:sz w:val="24"/>
          <w:szCs w:val="24"/>
          <w:lang w:val="vi-VN" w:eastAsia="vi-VN"/>
        </w:rPr>
        <w:object w:dxaOrig="260" w:dyaOrig="400">
          <v:shape id="_x0000_i1175" type="#_x0000_t75" style="width:12.75pt;height:20.25pt" o:ole="">
            <v:imagedata r:id="rId329" o:title=""/>
          </v:shape>
          <o:OLEObject Type="Embed" ProgID="Equation.DSMT4" ShapeID="_x0000_i1175" DrawAspect="Content" ObjectID="_1692086344" r:id="rId330"/>
        </w:object>
      </w:r>
      <w:r>
        <w:rPr>
          <w:rFonts w:ascii="Times New Roman" w:eastAsia="Times New Roman" w:hAnsi="Times New Roman"/>
          <w:bCs/>
          <w:sz w:val="24"/>
          <w:szCs w:val="24"/>
          <w:lang w:val="vi-VN" w:eastAsia="vi-VN"/>
        </w:rPr>
        <w:t xml:space="preserve">  vuông góc </w:t>
      </w:r>
      <w:proofErr w:type="gramStart"/>
      <w:r>
        <w:rPr>
          <w:rFonts w:ascii="Times New Roman" w:eastAsia="Times New Roman" w:hAnsi="Times New Roman"/>
          <w:bCs/>
          <w:sz w:val="24"/>
          <w:szCs w:val="24"/>
          <w:lang w:val="vi-VN" w:eastAsia="vi-VN"/>
        </w:rPr>
        <w:t xml:space="preserve">với </w:t>
      </w:r>
      <w:r w:rsidRPr="00B54B6B">
        <w:rPr>
          <w:rFonts w:ascii="Times New Roman" w:eastAsia="Times New Roman" w:hAnsi="Times New Roman"/>
          <w:bCs/>
          <w:position w:val="-12"/>
          <w:sz w:val="24"/>
          <w:szCs w:val="24"/>
          <w:lang w:val="vi-VN" w:eastAsia="vi-VN"/>
        </w:rPr>
        <w:object w:dxaOrig="279" w:dyaOrig="400">
          <v:shape id="_x0000_i1176" type="#_x0000_t75" style="width:14.25pt;height:20.25pt" o:ole="">
            <v:imagedata r:id="rId331" o:title=""/>
          </v:shape>
          <o:OLEObject Type="Embed" ProgID="Equation.DSMT4" ShapeID="_x0000_i1176" DrawAspect="Content" ObjectID="_1692086345" r:id="rId332"/>
        </w:object>
      </w:r>
      <w:r>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vi-VN" w:eastAsia="vi-VN"/>
        </w:rPr>
        <w:t>.</w:t>
      </w:r>
    </w:p>
    <w:p w:rsidR="00B54B6B"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B54B6B">
        <w:rPr>
          <w:rFonts w:ascii="Times New Roman" w:eastAsia="Times New Roman" w:hAnsi="Times New Roman"/>
          <w:b/>
          <w:bCs/>
          <w:sz w:val="24"/>
          <w:szCs w:val="24"/>
          <w:lang w:eastAsia="vi-VN"/>
        </w:rPr>
        <w:tab/>
      </w:r>
      <w:proofErr w:type="gramStart"/>
      <w:r w:rsidRPr="00B54B6B">
        <w:rPr>
          <w:rFonts w:ascii="Times New Roman" w:eastAsia="Times New Roman" w:hAnsi="Times New Roman"/>
          <w:b/>
          <w:bCs/>
          <w:sz w:val="24"/>
          <w:szCs w:val="24"/>
          <w:lang w:eastAsia="vi-VN"/>
        </w:rPr>
        <w:t>B.</w:t>
      </w:r>
      <w:r>
        <w:rPr>
          <w:rFonts w:ascii="Times New Roman" w:eastAsia="Times New Roman" w:hAnsi="Times New Roman"/>
          <w:bCs/>
          <w:sz w:val="24"/>
          <w:szCs w:val="24"/>
          <w:lang w:eastAsia="vi-VN"/>
        </w:rPr>
        <w:t xml:space="preserve"> </w:t>
      </w:r>
      <w:r w:rsidRPr="00B54B6B">
        <w:rPr>
          <w:rFonts w:ascii="Times New Roman" w:eastAsia="Times New Roman" w:hAnsi="Times New Roman"/>
          <w:bCs/>
          <w:position w:val="-12"/>
          <w:sz w:val="24"/>
          <w:szCs w:val="24"/>
          <w:lang w:eastAsia="vi-VN"/>
        </w:rPr>
        <w:object w:dxaOrig="260" w:dyaOrig="400">
          <v:shape id="_x0000_i1177" type="#_x0000_t75" style="width:12.75pt;height:20.25pt" o:ole="">
            <v:imagedata r:id="rId333" o:title=""/>
          </v:shape>
          <o:OLEObject Type="Embed" ProgID="Equation.DSMT4" ShapeID="_x0000_i1177" DrawAspect="Content" ObjectID="_1692086346" r:id="rId334"/>
        </w:object>
      </w:r>
      <w:r w:rsidR="00E5054A" w:rsidRPr="00E5054A">
        <w:rPr>
          <w:rFonts w:ascii="Times New Roman" w:eastAsia="Times New Roman" w:hAnsi="Times New Roman"/>
          <w:bCs/>
          <w:sz w:val="24"/>
          <w:szCs w:val="24"/>
          <w:lang w:val="vi-VN" w:eastAsia="vi-VN"/>
        </w:rPr>
        <w:t xml:space="preserve"> hợp v</w:t>
      </w:r>
      <w:r>
        <w:rPr>
          <w:rFonts w:ascii="Times New Roman" w:eastAsia="Times New Roman" w:hAnsi="Times New Roman"/>
          <w:bCs/>
          <w:sz w:val="24"/>
          <w:szCs w:val="24"/>
          <w:lang w:eastAsia="vi-VN"/>
        </w:rPr>
        <w:t>ớ</w:t>
      </w:r>
      <w:r w:rsidR="00E5054A" w:rsidRPr="00E5054A">
        <w:rPr>
          <w:rFonts w:ascii="Times New Roman" w:eastAsia="Times New Roman" w:hAnsi="Times New Roman"/>
          <w:bCs/>
          <w:sz w:val="24"/>
          <w:szCs w:val="24"/>
          <w:lang w:val="vi-VN" w:eastAsia="vi-VN"/>
        </w:rPr>
        <w:t xml:space="preserve">i </w:t>
      </w:r>
      <w:r w:rsidR="009A652A" w:rsidRPr="00B54B6B">
        <w:rPr>
          <w:rFonts w:ascii="Times New Roman" w:eastAsia="Times New Roman" w:hAnsi="Times New Roman"/>
          <w:bCs/>
          <w:position w:val="-12"/>
          <w:sz w:val="24"/>
          <w:szCs w:val="24"/>
          <w:lang w:val="vi-VN" w:eastAsia="vi-VN"/>
        </w:rPr>
        <w:object w:dxaOrig="279" w:dyaOrig="400">
          <v:shape id="_x0000_i1178" type="#_x0000_t75" style="width:14.25pt;height:20.25pt" o:ole="">
            <v:imagedata r:id="rId331" o:title=""/>
          </v:shape>
          <o:OLEObject Type="Embed" ProgID="Equation.DSMT4" ShapeID="_x0000_i1178" DrawAspect="Content" ObjectID="_1692086347" r:id="rId335"/>
        </w:object>
      </w:r>
      <w:r w:rsidR="00E5054A" w:rsidRPr="00E5054A">
        <w:rPr>
          <w:rFonts w:ascii="Times New Roman" w:eastAsia="Times New Roman" w:hAnsi="Times New Roman"/>
          <w:bCs/>
          <w:sz w:val="24"/>
          <w:szCs w:val="24"/>
          <w:lang w:val="vi-VN" w:eastAsia="vi-VN"/>
        </w:rPr>
        <w:t xml:space="preserve"> một góc 60°.</w:t>
      </w:r>
      <w:proofErr w:type="gramEnd"/>
      <w:r w:rsidR="00E5054A" w:rsidRPr="00E5054A">
        <w:rPr>
          <w:rFonts w:ascii="Times New Roman" w:eastAsia="Times New Roman" w:hAnsi="Times New Roman"/>
          <w:bCs/>
          <w:sz w:val="24"/>
          <w:szCs w:val="24"/>
          <w:lang w:val="vi-VN" w:eastAsia="vi-VN"/>
        </w:rPr>
        <w:t xml:space="preserve"> </w:t>
      </w:r>
    </w:p>
    <w:p w:rsidR="00E5054A" w:rsidRPr="00B54B6B"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B54B6B">
        <w:rPr>
          <w:rFonts w:ascii="Times New Roman" w:eastAsia="Times New Roman" w:hAnsi="Times New Roman"/>
          <w:b/>
          <w:bCs/>
          <w:sz w:val="24"/>
          <w:szCs w:val="24"/>
          <w:lang w:eastAsia="vi-VN"/>
        </w:rPr>
        <w:tab/>
        <w:t>C</w:t>
      </w:r>
      <w:r w:rsidR="00E5054A" w:rsidRPr="00B54B6B">
        <w:rPr>
          <w:rFonts w:ascii="Times New Roman" w:eastAsia="Times New Roman" w:hAnsi="Times New Roman"/>
          <w:b/>
          <w:bCs/>
          <w:sz w:val="24"/>
          <w:szCs w:val="24"/>
          <w:lang w:val="vi-VN" w:eastAsia="vi-VN"/>
        </w:rPr>
        <w:t>.</w:t>
      </w:r>
      <w:r w:rsidR="00E5054A" w:rsidRPr="00E5054A">
        <w:rPr>
          <w:rFonts w:ascii="Times New Roman" w:eastAsia="Times New Roman" w:hAnsi="Times New Roman"/>
          <w:bCs/>
          <w:sz w:val="24"/>
          <w:szCs w:val="24"/>
          <w:lang w:val="vi-VN" w:eastAsia="vi-VN"/>
        </w:rPr>
        <w:t xml:space="preserve"> </w:t>
      </w:r>
      <w:r w:rsidRPr="00B54B6B">
        <w:rPr>
          <w:rFonts w:ascii="Times New Roman" w:eastAsia="Times New Roman" w:hAnsi="Times New Roman"/>
          <w:bCs/>
          <w:position w:val="-12"/>
          <w:sz w:val="24"/>
          <w:szCs w:val="24"/>
        </w:rPr>
        <w:object w:dxaOrig="260" w:dyaOrig="400">
          <v:shape id="_x0000_i1179" type="#_x0000_t75" style="width:12.75pt;height:20.25pt" o:ole="">
            <v:imagedata r:id="rId336" o:title=""/>
          </v:shape>
          <o:OLEObject Type="Embed" ProgID="Equation.DSMT4" ShapeID="_x0000_i1179" DrawAspect="Content" ObjectID="_1692086348" r:id="rId337"/>
        </w:object>
      </w:r>
      <w:r w:rsidR="00E5054A" w:rsidRPr="00E5054A">
        <w:rPr>
          <w:rFonts w:ascii="Times New Roman" w:eastAsia="Times New Roman" w:hAnsi="Times New Roman"/>
          <w:bCs/>
          <w:sz w:val="24"/>
          <w:szCs w:val="24"/>
        </w:rPr>
        <w:t xml:space="preserve"> </w:t>
      </w:r>
      <w:r w:rsidR="00E5054A" w:rsidRPr="00E5054A">
        <w:rPr>
          <w:rFonts w:ascii="Times New Roman" w:eastAsia="Times New Roman" w:hAnsi="Times New Roman"/>
          <w:bCs/>
          <w:sz w:val="24"/>
          <w:szCs w:val="24"/>
          <w:lang w:val="vi-VN" w:eastAsia="vi-VN"/>
        </w:rPr>
        <w:t xml:space="preserve">cùng chiều với </w:t>
      </w:r>
      <w:r w:rsidRPr="00B54B6B">
        <w:rPr>
          <w:rFonts w:ascii="Times New Roman" w:eastAsia="Times New Roman" w:hAnsi="Times New Roman"/>
          <w:bCs/>
          <w:iCs/>
          <w:position w:val="-12"/>
          <w:sz w:val="24"/>
          <w:szCs w:val="24"/>
          <w:lang w:val="vi-VN" w:eastAsia="vi-VN"/>
        </w:rPr>
        <w:object w:dxaOrig="279" w:dyaOrig="400">
          <v:shape id="_x0000_i1180" type="#_x0000_t75" style="width:14.25pt;height:20.25pt" o:ole="">
            <v:imagedata r:id="rId338" o:title=""/>
          </v:shape>
          <o:OLEObject Type="Embed" ProgID="Equation.DSMT4" ShapeID="_x0000_i1180" DrawAspect="Content" ObjectID="_1692086349" r:id="rId339"/>
        </w:object>
      </w:r>
    </w:p>
    <w:p w:rsidR="00E5054A" w:rsidRPr="00E5054A"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r w:rsidR="00E5054A" w:rsidRPr="00B54B6B">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w:t>
      </w:r>
      <w:r w:rsidRPr="00B54B6B">
        <w:rPr>
          <w:rFonts w:ascii="Times New Roman" w:eastAsia="Times New Roman" w:hAnsi="Times New Roman"/>
          <w:bCs/>
          <w:position w:val="-12"/>
          <w:sz w:val="24"/>
          <w:szCs w:val="24"/>
        </w:rPr>
        <w:object w:dxaOrig="260" w:dyaOrig="400">
          <v:shape id="_x0000_i1181" type="#_x0000_t75" style="width:12.75pt;height:20.25pt" o:ole="">
            <v:imagedata r:id="rId340" o:title=""/>
          </v:shape>
          <o:OLEObject Type="Embed" ProgID="Equation.DSMT4" ShapeID="_x0000_i1181" DrawAspect="Content" ObjectID="_1692086350" r:id="rId341"/>
        </w:object>
      </w:r>
      <w:r w:rsidR="00E5054A" w:rsidRPr="00E5054A">
        <w:rPr>
          <w:rFonts w:ascii="Times New Roman" w:eastAsia="Times New Roman" w:hAnsi="Times New Roman"/>
          <w:bCs/>
          <w:sz w:val="24"/>
          <w:szCs w:val="24"/>
        </w:rPr>
        <w:t xml:space="preserve"> </w:t>
      </w:r>
      <w:r w:rsidR="00E5054A" w:rsidRPr="00E5054A">
        <w:rPr>
          <w:rFonts w:ascii="Times New Roman" w:eastAsia="Times New Roman" w:hAnsi="Times New Roman"/>
          <w:bCs/>
          <w:sz w:val="24"/>
          <w:szCs w:val="24"/>
          <w:lang w:val="vi-VN" w:eastAsia="vi-VN"/>
        </w:rPr>
        <w:t xml:space="preserve">ngược chiều với </w:t>
      </w:r>
      <w:r w:rsidRPr="00B54B6B">
        <w:rPr>
          <w:rFonts w:ascii="Times New Roman" w:eastAsia="Times New Roman" w:hAnsi="Times New Roman"/>
          <w:bCs/>
          <w:position w:val="-12"/>
          <w:sz w:val="24"/>
          <w:szCs w:val="24"/>
          <w:lang w:val="vi-VN" w:eastAsia="vi-VN"/>
        </w:rPr>
        <w:object w:dxaOrig="279" w:dyaOrig="400">
          <v:shape id="_x0000_i1182" type="#_x0000_t75" style="width:14.25pt;height:20.25pt" o:ole="">
            <v:imagedata r:id="rId342" o:title=""/>
          </v:shape>
          <o:OLEObject Type="Embed" ProgID="Equation.DSMT4" ShapeID="_x0000_i1182" DrawAspect="Content" ObjectID="_1692086351" r:id="rId343"/>
        </w:objec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B54B6B">
        <w:rPr>
          <w:rFonts w:ascii="Times New Roman" w:eastAsia="Times New Roman" w:hAnsi="Times New Roman"/>
          <w:b/>
          <w:bCs/>
          <w:sz w:val="24"/>
          <w:szCs w:val="24"/>
          <w:lang w:val="vi-VN" w:eastAsia="vi-VN"/>
        </w:rPr>
        <w:t>Câu 26:</w:t>
      </w:r>
      <w:r w:rsidRPr="00E5054A">
        <w:rPr>
          <w:rFonts w:ascii="Times New Roman" w:eastAsia="Times New Roman" w:hAnsi="Times New Roman"/>
          <w:bCs/>
          <w:sz w:val="24"/>
          <w:szCs w:val="24"/>
          <w:lang w:val="vi-VN" w:eastAsia="vi-VN"/>
        </w:rPr>
        <w:t xml:space="preserve"> Ba lực </w:t>
      </w:r>
      <w:r w:rsidR="00B54B6B">
        <w:rPr>
          <w:rFonts w:ascii="Times New Roman" w:eastAsia="Times New Roman" w:hAnsi="Times New Roman"/>
          <w:bCs/>
          <w:sz w:val="24"/>
          <w:szCs w:val="24"/>
        </w:rPr>
        <w:t>F</w:t>
      </w:r>
      <w:r w:rsidR="00B54B6B" w:rsidRPr="00B54B6B">
        <w:rPr>
          <w:rFonts w:ascii="Times New Roman" w:eastAsia="Times New Roman" w:hAnsi="Times New Roman"/>
          <w:bCs/>
          <w:sz w:val="24"/>
          <w:szCs w:val="24"/>
          <w:vertAlign w:val="subscript"/>
        </w:rPr>
        <w:t>1</w:t>
      </w:r>
      <w:r w:rsidRPr="00E5054A">
        <w:rPr>
          <w:rFonts w:ascii="Times New Roman" w:eastAsia="Times New Roman" w:hAnsi="Times New Roman"/>
          <w:bCs/>
          <w:sz w:val="24"/>
          <w:szCs w:val="24"/>
        </w:rPr>
        <w:t xml:space="preserve"> </w:t>
      </w:r>
      <w:r w:rsidRPr="00E5054A">
        <w:rPr>
          <w:rFonts w:ascii="Times New Roman" w:eastAsia="Times New Roman" w:hAnsi="Times New Roman"/>
          <w:bCs/>
          <w:sz w:val="24"/>
          <w:szCs w:val="24"/>
          <w:lang w:val="vi-VN" w:eastAsia="vi-VN"/>
        </w:rPr>
        <w:t xml:space="preserve">= 3N, </w:t>
      </w:r>
      <w:r w:rsidRPr="00E5054A">
        <w:rPr>
          <w:rFonts w:ascii="Times New Roman" w:eastAsia="Times New Roman" w:hAnsi="Times New Roman"/>
          <w:bCs/>
          <w:iCs/>
          <w:sz w:val="24"/>
          <w:szCs w:val="24"/>
          <w:lang w:val="vi-VN" w:eastAsia="vi-VN"/>
        </w:rPr>
        <w:t>F</w:t>
      </w:r>
      <w:r w:rsidR="00B54B6B" w:rsidRPr="00B54B6B">
        <w:rPr>
          <w:rFonts w:ascii="Times New Roman" w:eastAsia="Times New Roman" w:hAnsi="Times New Roman"/>
          <w:bCs/>
          <w:iCs/>
          <w:sz w:val="24"/>
          <w:szCs w:val="24"/>
          <w:vertAlign w:val="subscript"/>
          <w:lang w:eastAsia="vi-VN"/>
        </w:rPr>
        <w:t>2</w:t>
      </w:r>
      <w:r w:rsidRPr="00E5054A">
        <w:rPr>
          <w:rFonts w:ascii="Times New Roman" w:eastAsia="Times New Roman" w:hAnsi="Times New Roman"/>
          <w:bCs/>
          <w:iCs/>
          <w:sz w:val="24"/>
          <w:szCs w:val="24"/>
          <w:lang w:val="vi-VN" w:eastAsia="vi-VN"/>
        </w:rPr>
        <w:t xml:space="preserve"> =</w:t>
      </w:r>
      <w:r w:rsidRPr="00E5054A">
        <w:rPr>
          <w:rFonts w:ascii="Times New Roman" w:eastAsia="Times New Roman" w:hAnsi="Times New Roman"/>
          <w:bCs/>
          <w:sz w:val="24"/>
          <w:szCs w:val="24"/>
          <w:lang w:val="vi-VN" w:eastAsia="vi-VN"/>
        </w:rPr>
        <w:t xml:space="preserve"> 4N và </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iCs/>
          <w:sz w:val="24"/>
          <w:szCs w:val="24"/>
          <w:vertAlign w:val="subscript"/>
          <w:lang w:val="vi-VN" w:eastAsia="vi-VN"/>
        </w:rPr>
        <w:t>3</w:t>
      </w:r>
      <w:r w:rsidRPr="00E5054A">
        <w:rPr>
          <w:rFonts w:ascii="Times New Roman" w:eastAsia="Times New Roman" w:hAnsi="Times New Roman"/>
          <w:bCs/>
          <w:sz w:val="24"/>
          <w:szCs w:val="24"/>
          <w:lang w:val="vi-VN" w:eastAsia="vi-VN"/>
        </w:rPr>
        <w:t xml:space="preserve"> tác dụng đồng thời lên một chất điểm. Giá trị nào sau đ</w:t>
      </w:r>
      <w:r w:rsidR="00B54B6B">
        <w:rPr>
          <w:rFonts w:ascii="Times New Roman" w:eastAsia="Times New Roman" w:hAnsi="Times New Roman"/>
          <w:bCs/>
          <w:sz w:val="24"/>
          <w:szCs w:val="24"/>
          <w:lang w:eastAsia="vi-VN"/>
        </w:rPr>
        <w:t>â</w:t>
      </w:r>
      <w:r w:rsidRPr="00E5054A">
        <w:rPr>
          <w:rFonts w:ascii="Times New Roman" w:eastAsia="Times New Roman" w:hAnsi="Times New Roman"/>
          <w:bCs/>
          <w:sz w:val="24"/>
          <w:szCs w:val="24"/>
          <w:lang w:val="vi-VN" w:eastAsia="vi-VN"/>
        </w:rPr>
        <w:t xml:space="preserve">y của lực </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iCs/>
          <w:sz w:val="24"/>
          <w:szCs w:val="24"/>
          <w:vertAlign w:val="subscript"/>
          <w:lang w:val="vi-VN" w:eastAsia="vi-VN"/>
        </w:rPr>
        <w:t xml:space="preserve">3 </w:t>
      </w:r>
      <w:r w:rsidR="00B54B6B">
        <w:rPr>
          <w:rFonts w:ascii="Times New Roman" w:eastAsia="Times New Roman" w:hAnsi="Times New Roman"/>
          <w:bCs/>
          <w:sz w:val="24"/>
          <w:szCs w:val="24"/>
          <w:lang w:val="vi-VN" w:eastAsia="vi-VN"/>
        </w:rPr>
        <w:t>không th</w:t>
      </w:r>
      <w:r w:rsidR="00B54B6B">
        <w:rPr>
          <w:rFonts w:ascii="Times New Roman" w:eastAsia="Times New Roman" w:hAnsi="Times New Roman"/>
          <w:bCs/>
          <w:sz w:val="24"/>
          <w:szCs w:val="24"/>
          <w:lang w:eastAsia="vi-VN"/>
        </w:rPr>
        <w:t>ể</w:t>
      </w:r>
      <w:r w:rsidR="00B54B6B">
        <w:rPr>
          <w:rFonts w:ascii="Times New Roman" w:eastAsia="Times New Roman" w:hAnsi="Times New Roman"/>
          <w:bCs/>
          <w:sz w:val="24"/>
          <w:szCs w:val="24"/>
          <w:lang w:val="vi-VN" w:eastAsia="vi-VN"/>
        </w:rPr>
        <w:t xml:space="preserve"> làm cho chất đi</w:t>
      </w:r>
      <w:r w:rsidR="00B54B6B">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m đứng yên?</w:t>
      </w:r>
    </w:p>
    <w:p w:rsidR="00E5054A" w:rsidRPr="00E5054A"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eastAsia="vi-VN"/>
        </w:rPr>
        <w:tab/>
      </w:r>
      <w:r w:rsidR="00E5054A" w:rsidRPr="00B54B6B">
        <w:rPr>
          <w:rFonts w:ascii="Times New Roman" w:eastAsia="Times New Roman" w:hAnsi="Times New Roman"/>
          <w:b/>
          <w:bCs/>
          <w:sz w:val="24"/>
          <w:szCs w:val="24"/>
          <w:lang w:val="vi-VN" w:eastAsia="vi-VN"/>
        </w:rPr>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1N.</w:t>
      </w:r>
      <w:r w:rsidR="00E5054A" w:rsidRPr="00E5054A">
        <w:rPr>
          <w:rFonts w:ascii="Times New Roman" w:eastAsia="Times New Roman" w:hAnsi="Times New Roman"/>
          <w:bCs/>
          <w:sz w:val="24"/>
          <w:szCs w:val="24"/>
          <w:lang w:val="vi-VN" w:eastAsia="vi-VN"/>
        </w:rPr>
        <w:tab/>
      </w:r>
      <w:r w:rsidR="00E5054A" w:rsidRPr="00B54B6B">
        <w:rPr>
          <w:rFonts w:ascii="Times New Roman" w:eastAsia="Times New Roman" w:hAnsi="Times New Roman"/>
          <w:b/>
          <w:bCs/>
          <w:sz w:val="24"/>
          <w:szCs w:val="24"/>
          <w:lang w:val="vi-VN"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5N.</w:t>
      </w:r>
      <w:r w:rsidR="00E5054A" w:rsidRPr="00E5054A">
        <w:rPr>
          <w:rFonts w:ascii="Times New Roman" w:eastAsia="Times New Roman" w:hAnsi="Times New Roman"/>
          <w:bCs/>
          <w:sz w:val="24"/>
          <w:szCs w:val="24"/>
          <w:lang w:val="vi-VN" w:eastAsia="vi-VN"/>
        </w:rPr>
        <w:tab/>
      </w:r>
      <w:r w:rsidR="00E5054A" w:rsidRPr="00B54B6B">
        <w:rPr>
          <w:rFonts w:ascii="Times New Roman" w:eastAsia="Times New Roman" w:hAnsi="Times New Roman"/>
          <w:b/>
          <w:bCs/>
          <w:sz w:val="24"/>
          <w:szCs w:val="24"/>
          <w:lang w:val="vi-VN" w:eastAsia="vi-VN"/>
        </w:rPr>
        <w:t>C.</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7N.</w:t>
      </w:r>
      <w:r w:rsidR="00E5054A" w:rsidRPr="00E5054A">
        <w:rPr>
          <w:rFonts w:ascii="Times New Roman" w:eastAsia="Times New Roman" w:hAnsi="Times New Roman"/>
          <w:bCs/>
          <w:sz w:val="24"/>
          <w:szCs w:val="24"/>
          <w:lang w:val="vi-VN" w:eastAsia="vi-VN"/>
        </w:rPr>
        <w:tab/>
      </w:r>
      <w:r w:rsidR="00E5054A" w:rsidRPr="00B54B6B">
        <w:rPr>
          <w:rFonts w:ascii="Times New Roman" w:eastAsia="Times New Roman" w:hAnsi="Times New Roman"/>
          <w:b/>
          <w:bCs/>
          <w:sz w:val="24"/>
          <w:szCs w:val="24"/>
          <w:lang w:val="vi-VN" w:eastAsia="vi-VN"/>
        </w:rPr>
        <w:t>D.</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9N.</w:t>
      </w:r>
    </w:p>
    <w:p w:rsidR="00E5054A" w:rsidRPr="00E5054A"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bCs/>
          <w:sz w:val="24"/>
          <w:szCs w:val="24"/>
          <w:lang w:val="vi-VN" w:eastAsia="vi-VN"/>
        </w:rPr>
        <w:t>C</w:t>
      </w:r>
      <w:r>
        <w:rPr>
          <w:rFonts w:ascii="Times New Roman" w:eastAsia="Times New Roman" w:hAnsi="Times New Roman"/>
          <w:b/>
          <w:bCs/>
          <w:sz w:val="24"/>
          <w:szCs w:val="24"/>
          <w:lang w:eastAsia="vi-VN"/>
        </w:rPr>
        <w:t>â</w:t>
      </w:r>
      <w:r w:rsidR="00E5054A" w:rsidRPr="00B54B6B">
        <w:rPr>
          <w:rFonts w:ascii="Times New Roman" w:eastAsia="Times New Roman" w:hAnsi="Times New Roman"/>
          <w:b/>
          <w:bCs/>
          <w:sz w:val="24"/>
          <w:szCs w:val="24"/>
          <w:lang w:val="vi-VN" w:eastAsia="vi-VN"/>
        </w:rPr>
        <w:t>u 27:</w:t>
      </w:r>
      <w:r w:rsidR="00E5054A" w:rsidRPr="00E5054A">
        <w:rPr>
          <w:rFonts w:ascii="Times New Roman" w:eastAsia="Times New Roman" w:hAnsi="Times New Roman"/>
          <w:bCs/>
          <w:sz w:val="24"/>
          <w:szCs w:val="24"/>
          <w:lang w:val="vi-VN" w:eastAsia="vi-VN"/>
        </w:rPr>
        <w:t xml:space="preserve"> Một vật tự trượt xuống một mặt phẳng nghiêng n</w:t>
      </w:r>
      <w:r>
        <w:rPr>
          <w:rFonts w:ascii="Times New Roman" w:eastAsia="Times New Roman" w:hAnsi="Times New Roman"/>
          <w:bCs/>
          <w:sz w:val="24"/>
          <w:szCs w:val="24"/>
          <w:lang w:val="vi-VN" w:eastAsia="vi-VN"/>
        </w:rPr>
        <w:t>hẵn với góc nghiêng là 30° so v</w:t>
      </w:r>
      <w:r>
        <w:rPr>
          <w:rFonts w:ascii="Times New Roman" w:eastAsia="Times New Roman" w:hAnsi="Times New Roman"/>
          <w:bCs/>
          <w:sz w:val="24"/>
          <w:szCs w:val="24"/>
          <w:lang w:eastAsia="vi-VN"/>
        </w:rPr>
        <w:t>ớ</w:t>
      </w:r>
      <w:r w:rsidR="00E5054A" w:rsidRPr="00E5054A">
        <w:rPr>
          <w:rFonts w:ascii="Times New Roman" w:eastAsia="Times New Roman" w:hAnsi="Times New Roman"/>
          <w:bCs/>
          <w:sz w:val="24"/>
          <w:szCs w:val="24"/>
          <w:lang w:val="vi-VN" w:eastAsia="vi-VN"/>
        </w:rPr>
        <w:t>i phương nằm ngang. Bỏ qua ma sát, l</w:t>
      </w:r>
      <w:r>
        <w:rPr>
          <w:rFonts w:ascii="Times New Roman" w:eastAsia="Times New Roman" w:hAnsi="Times New Roman"/>
          <w:bCs/>
          <w:sz w:val="24"/>
          <w:szCs w:val="24"/>
          <w:lang w:eastAsia="vi-VN"/>
        </w:rPr>
        <w:t>ấ</w:t>
      </w:r>
      <w:r w:rsidR="00E5054A" w:rsidRPr="00E5054A">
        <w:rPr>
          <w:rFonts w:ascii="Times New Roman" w:eastAsia="Times New Roman" w:hAnsi="Times New Roman"/>
          <w:bCs/>
          <w:sz w:val="24"/>
          <w:szCs w:val="24"/>
          <w:lang w:val="vi-VN" w:eastAsia="vi-VN"/>
        </w:rPr>
        <w:t>y g = 10 m/s</w:t>
      </w:r>
      <w:r w:rsidR="00E5054A" w:rsidRPr="00E5054A">
        <w:rPr>
          <w:rFonts w:ascii="Times New Roman" w:eastAsia="Times New Roman" w:hAnsi="Times New Roman"/>
          <w:bCs/>
          <w:sz w:val="24"/>
          <w:szCs w:val="24"/>
          <w:vertAlign w:val="superscript"/>
          <w:lang w:val="vi-VN" w:eastAsia="vi-VN"/>
        </w:rPr>
        <w:t>2</w:t>
      </w:r>
      <w:r w:rsidR="00E5054A" w:rsidRPr="00E5054A">
        <w:rPr>
          <w:rFonts w:ascii="Times New Roman" w:eastAsia="Times New Roman" w:hAnsi="Times New Roman"/>
          <w:bCs/>
          <w:sz w:val="24"/>
          <w:szCs w:val="24"/>
          <w:lang w:val="vi-VN" w:eastAsia="vi-VN"/>
        </w:rPr>
        <w:t>. Gia tốc của vật là</w:t>
      </w:r>
    </w:p>
    <w:p w:rsidR="00B54B6B"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
          <w:bCs/>
          <w:sz w:val="24"/>
          <w:szCs w:val="24"/>
          <w:lang w:eastAsia="vi-VN"/>
        </w:rPr>
        <w:tab/>
      </w:r>
      <w:proofErr w:type="gramStart"/>
      <w:r w:rsidRPr="00B54B6B">
        <w:rPr>
          <w:rFonts w:ascii="Times New Roman" w:eastAsia="Times New Roman" w:hAnsi="Times New Roman"/>
          <w:b/>
          <w:bCs/>
          <w:sz w:val="24"/>
          <w:szCs w:val="24"/>
          <w:lang w:eastAsia="vi-VN"/>
        </w:rPr>
        <w:t>A.</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10 m/s</w:t>
      </w:r>
      <w:r w:rsidR="00E5054A" w:rsidRPr="00E5054A">
        <w:rPr>
          <w:rFonts w:ascii="Times New Roman" w:eastAsia="Times New Roman" w:hAnsi="Times New Roman"/>
          <w:bCs/>
          <w:sz w:val="24"/>
          <w:szCs w:val="24"/>
          <w:vertAlign w:val="superscript"/>
          <w:lang w:val="vi-VN" w:eastAsia="vi-VN"/>
        </w:rPr>
        <w:t>2</w:t>
      </w:r>
      <w:r w:rsidR="00E5054A" w:rsidRPr="00E5054A">
        <w:rPr>
          <w:rFonts w:ascii="Times New Roman" w:eastAsia="Times New Roman" w:hAnsi="Times New Roman"/>
          <w:bCs/>
          <w:sz w:val="24"/>
          <w:szCs w:val="24"/>
          <w:lang w:val="vi-VN" w:eastAsia="vi-VN"/>
        </w:rPr>
        <w:t>.</w:t>
      </w:r>
      <w:proofErr w:type="gramEnd"/>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proofErr w:type="gramStart"/>
      <w:r w:rsidRPr="00B54B6B">
        <w:rPr>
          <w:rFonts w:ascii="Times New Roman" w:eastAsia="Times New Roman" w:hAnsi="Times New Roman"/>
          <w:b/>
          <w:bCs/>
          <w:sz w:val="24"/>
          <w:szCs w:val="24"/>
          <w:lang w:eastAsia="vi-VN"/>
        </w:rPr>
        <w:t>B.</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5 m/s</w:t>
      </w:r>
      <w:r w:rsidR="00E5054A" w:rsidRPr="00E5054A">
        <w:rPr>
          <w:rFonts w:ascii="Times New Roman" w:eastAsia="Times New Roman" w:hAnsi="Times New Roman"/>
          <w:bCs/>
          <w:sz w:val="24"/>
          <w:szCs w:val="24"/>
          <w:vertAlign w:val="superscript"/>
          <w:lang w:val="vi-VN" w:eastAsia="vi-VN"/>
        </w:rPr>
        <w:t>2</w:t>
      </w:r>
      <w:r>
        <w:rPr>
          <w:rFonts w:ascii="Times New Roman" w:eastAsia="Times New Roman" w:hAnsi="Times New Roman"/>
          <w:bCs/>
          <w:sz w:val="24"/>
          <w:szCs w:val="24"/>
          <w:lang w:val="vi-VN" w:eastAsia="vi-VN"/>
        </w:rPr>
        <w:t>.</w:t>
      </w:r>
      <w:proofErr w:type="gramEnd"/>
      <w:r>
        <w:rPr>
          <w:rFonts w:ascii="Times New Roman" w:eastAsia="Times New Roman" w:hAnsi="Times New Roman"/>
          <w:bCs/>
          <w:sz w:val="24"/>
          <w:szCs w:val="24"/>
          <w:lang w:val="vi-VN" w:eastAsia="vi-VN"/>
        </w:rPr>
        <w:t xml:space="preserve"> </w:t>
      </w:r>
    </w:p>
    <w:p w:rsidR="00E5054A" w:rsidRPr="00E5054A" w:rsidRDefault="00B54B6B"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eastAsia="vi-VN"/>
        </w:rPr>
        <w:tab/>
      </w:r>
      <w:proofErr w:type="gramStart"/>
      <w:r w:rsidRPr="00B54B6B">
        <w:rPr>
          <w:rFonts w:ascii="Times New Roman" w:eastAsia="Times New Roman" w:hAnsi="Times New Roman"/>
          <w:b/>
          <w:bCs/>
          <w:sz w:val="24"/>
          <w:szCs w:val="24"/>
          <w:lang w:eastAsia="vi-VN"/>
        </w:rPr>
        <w:t>C.</w:t>
      </w:r>
      <w:r w:rsidR="00E5054A" w:rsidRPr="00E5054A">
        <w:rPr>
          <w:rFonts w:ascii="Times New Roman" w:eastAsia="Times New Roman" w:hAnsi="Times New Roman"/>
          <w:bCs/>
          <w:sz w:val="24"/>
          <w:szCs w:val="24"/>
          <w:lang w:val="vi-VN" w:eastAsia="vi-VN"/>
        </w:rPr>
        <w:t xml:space="preserve"> 8,7m/s</w:t>
      </w:r>
      <w:r w:rsidR="00E5054A" w:rsidRPr="00E5054A">
        <w:rPr>
          <w:rFonts w:ascii="Times New Roman" w:eastAsia="Times New Roman" w:hAnsi="Times New Roman"/>
          <w:bCs/>
          <w:sz w:val="24"/>
          <w:szCs w:val="24"/>
          <w:vertAlign w:val="superscript"/>
          <w:lang w:val="vi-VN" w:eastAsia="vi-VN"/>
        </w:rPr>
        <w:t>2</w:t>
      </w:r>
      <w:r w:rsidR="00E5054A" w:rsidRPr="00E5054A">
        <w:rPr>
          <w:rFonts w:ascii="Times New Roman" w:eastAsia="Times New Roman" w:hAnsi="Times New Roman"/>
          <w:bCs/>
          <w:sz w:val="24"/>
          <w:szCs w:val="24"/>
          <w:lang w:val="vi-VN" w:eastAsia="vi-VN"/>
        </w:rPr>
        <w:t>.</w:t>
      </w:r>
      <w:proofErr w:type="gramEnd"/>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00E5054A" w:rsidRPr="00B54B6B">
        <w:rPr>
          <w:rFonts w:ascii="Times New Roman" w:eastAsia="Times New Roman" w:hAnsi="Times New Roman"/>
          <w:b/>
          <w:bCs/>
          <w:sz w:val="24"/>
          <w:szCs w:val="24"/>
          <w:lang w:val="vi-VN" w:eastAsia="vi-VN"/>
        </w:rPr>
        <w:t>D.</w:t>
      </w:r>
      <w:r w:rsidR="00E5054A" w:rsidRPr="00E5054A">
        <w:rPr>
          <w:rFonts w:ascii="Times New Roman" w:eastAsia="Times New Roman" w:hAnsi="Times New Roman"/>
          <w:bCs/>
          <w:sz w:val="24"/>
          <w:szCs w:val="24"/>
          <w:lang w:val="vi-VN" w:eastAsia="vi-VN"/>
        </w:rPr>
        <w:t xml:space="preserve"> không đủ dữ kiện để kết luận.</w:t>
      </w:r>
    </w:p>
    <w:tbl>
      <w:tblPr>
        <w:tblW w:w="0" w:type="auto"/>
        <w:tblLook w:val="04A0" w:firstRow="1" w:lastRow="0" w:firstColumn="1" w:lastColumn="0" w:noHBand="0" w:noVBand="1"/>
      </w:tblPr>
      <w:tblGrid>
        <w:gridCol w:w="5778"/>
        <w:gridCol w:w="4647"/>
      </w:tblGrid>
      <w:tr w:rsidR="000943FD" w:rsidRPr="002B1226" w:rsidTr="002B1226">
        <w:tc>
          <w:tcPr>
            <w:tcW w:w="5778" w:type="dxa"/>
            <w:shd w:val="clear" w:color="auto" w:fill="auto"/>
          </w:tcPr>
          <w:p w:rsidR="000943FD"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bCs/>
                <w:sz w:val="24"/>
                <w:szCs w:val="24"/>
                <w:lang w:val="vi-VN" w:eastAsia="vi-VN"/>
              </w:rPr>
              <w:t>Câu 28:</w:t>
            </w:r>
            <w:r w:rsidRPr="002B1226">
              <w:rPr>
                <w:rFonts w:ascii="Times New Roman" w:eastAsia="Times New Roman" w:hAnsi="Times New Roman"/>
                <w:bCs/>
                <w:sz w:val="24"/>
                <w:szCs w:val="24"/>
                <w:lang w:val="vi-VN" w:eastAsia="vi-VN"/>
              </w:rPr>
              <w:t xml:space="preserve"> Một vật có</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 xml:space="preserve">trọng lượng </w:t>
            </w:r>
            <w:r w:rsidRPr="002B1226">
              <w:rPr>
                <w:rFonts w:ascii="Times New Roman" w:eastAsia="Times New Roman" w:hAnsi="Times New Roman"/>
                <w:bCs/>
                <w:iCs/>
                <w:sz w:val="24"/>
                <w:szCs w:val="24"/>
                <w:lang w:eastAsia="vi-VN"/>
              </w:rPr>
              <w:t>P</w:t>
            </w:r>
            <w:r w:rsidRPr="002B1226">
              <w:rPr>
                <w:rFonts w:ascii="Times New Roman" w:eastAsia="Times New Roman" w:hAnsi="Times New Roman"/>
                <w:bCs/>
                <w:sz w:val="24"/>
                <w:szCs w:val="24"/>
                <w:lang w:val="vi-VN" w:eastAsia="vi-VN"/>
              </w:rPr>
              <w:t xml:space="preserve"> = 10N M,</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 xml:space="preserve">đang nằm yên </w:t>
            </w:r>
            <w:r w:rsidRPr="002B1226">
              <w:rPr>
                <w:rFonts w:ascii="Times New Roman" w:eastAsia="Times New Roman" w:hAnsi="Times New Roman"/>
                <w:bCs/>
                <w:sz w:val="24"/>
                <w:szCs w:val="24"/>
                <w:lang w:eastAsia="vi-VN"/>
              </w:rPr>
              <w:t>tr</w:t>
            </w:r>
            <w:r w:rsidRPr="002B1226">
              <w:rPr>
                <w:rFonts w:ascii="Times New Roman" w:eastAsia="Times New Roman" w:hAnsi="Times New Roman"/>
                <w:bCs/>
                <w:sz w:val="24"/>
                <w:szCs w:val="24"/>
                <w:lang w:val="vi-VN" w:eastAsia="vi-VN"/>
              </w:rPr>
              <w:t>ên</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mặt ph</w:t>
            </w:r>
            <w:r w:rsidRPr="002B1226">
              <w:rPr>
                <w:rFonts w:ascii="Times New Roman" w:eastAsia="Times New Roman" w:hAnsi="Times New Roman"/>
                <w:bCs/>
                <w:sz w:val="24"/>
                <w:szCs w:val="24"/>
                <w:lang w:eastAsia="vi-VN"/>
              </w:rPr>
              <w:t>ẳ</w:t>
            </w:r>
            <w:r w:rsidRPr="002B1226">
              <w:rPr>
                <w:rFonts w:ascii="Times New Roman" w:eastAsia="Times New Roman" w:hAnsi="Times New Roman"/>
                <w:bCs/>
                <w:sz w:val="24"/>
                <w:szCs w:val="24"/>
                <w:lang w:val="vi-VN" w:eastAsia="vi-VN"/>
              </w:rPr>
              <w:t>ng nghiêng</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sz w:val="24"/>
                <w:szCs w:val="24"/>
                <w:lang w:val="vi-VN" w:eastAsia="vi-VN"/>
              </w:rPr>
              <w:t>với góc 30</w:t>
            </w:r>
            <w:r w:rsidRPr="002B1226">
              <w:rPr>
                <w:rFonts w:ascii="Times New Roman" w:eastAsia="Times New Roman" w:hAnsi="Times New Roman"/>
                <w:bCs/>
                <w:sz w:val="24"/>
                <w:szCs w:val="24"/>
                <w:vertAlign w:val="superscript"/>
                <w:lang w:eastAsia="vi-VN"/>
              </w:rPr>
              <w:t>0</w:t>
            </w:r>
            <w:r w:rsidRPr="002B1226">
              <w:rPr>
                <w:rFonts w:ascii="Times New Roman" w:eastAsia="Times New Roman" w:hAnsi="Times New Roman"/>
                <w:bCs/>
                <w:sz w:val="24"/>
                <w:szCs w:val="24"/>
                <w:lang w:val="vi-VN" w:eastAsia="vi-VN"/>
              </w:rPr>
              <w:t xml:space="preserve"> so với phương ngang. Lấy </w:t>
            </w:r>
            <w:r w:rsidRPr="002B1226">
              <w:rPr>
                <w:rFonts w:ascii="Times New Roman" w:eastAsia="Times New Roman" w:hAnsi="Times New Roman"/>
                <w:bCs/>
                <w:iCs/>
                <w:sz w:val="24"/>
                <w:szCs w:val="24"/>
                <w:lang w:val="vi-VN" w:eastAsia="vi-VN"/>
              </w:rPr>
              <w:t>g</w:t>
            </w:r>
            <w:r w:rsidRPr="002B1226">
              <w:rPr>
                <w:rFonts w:ascii="Times New Roman" w:eastAsia="Times New Roman" w:hAnsi="Times New Roman"/>
                <w:bCs/>
                <w:sz w:val="24"/>
                <w:szCs w:val="24"/>
                <w:lang w:val="vi-VN" w:eastAsia="vi-VN"/>
              </w:rPr>
              <w:t xml:space="preserve"> = 10 m/s</w:t>
            </w:r>
            <w:r w:rsidRPr="002B1226">
              <w:rPr>
                <w:rFonts w:ascii="Times New Roman" w:eastAsia="Times New Roman" w:hAnsi="Times New Roman"/>
                <w:bCs/>
                <w:sz w:val="24"/>
                <w:szCs w:val="24"/>
                <w:vertAlign w:val="superscript"/>
                <w:lang w:val="vi-VN" w:eastAsia="vi-VN"/>
              </w:rPr>
              <w:t>2</w:t>
            </w:r>
            <w:r w:rsidRPr="002B1226">
              <w:rPr>
                <w:rFonts w:ascii="Times New Roman" w:eastAsia="Times New Roman" w:hAnsi="Times New Roman"/>
                <w:bCs/>
                <w:sz w:val="24"/>
                <w:szCs w:val="24"/>
                <w:lang w:val="vi-VN" w:eastAsia="vi-VN"/>
              </w:rPr>
              <w:t>. Áp lực c</w:t>
            </w:r>
            <w:r w:rsidRPr="002B1226">
              <w:rPr>
                <w:rFonts w:ascii="Times New Roman" w:eastAsia="Times New Roman" w:hAnsi="Times New Roman"/>
                <w:bCs/>
                <w:sz w:val="24"/>
                <w:szCs w:val="24"/>
                <w:lang w:eastAsia="vi-VN"/>
              </w:rPr>
              <w:t>ủ</w:t>
            </w:r>
            <w:r w:rsidRPr="002B1226">
              <w:rPr>
                <w:rFonts w:ascii="Times New Roman" w:eastAsia="Times New Roman" w:hAnsi="Times New Roman"/>
                <w:bCs/>
                <w:sz w:val="24"/>
                <w:szCs w:val="24"/>
                <w:lang w:val="vi-VN" w:eastAsia="vi-VN"/>
              </w:rPr>
              <w:t>a vật lên mặt nghiêng là</w:t>
            </w:r>
          </w:p>
          <w:p w:rsidR="000943FD"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mallCaps/>
                <w:sz w:val="24"/>
                <w:szCs w:val="24"/>
              </w:rPr>
            </w:pPr>
            <w:r w:rsidRPr="002B1226">
              <w:rPr>
                <w:rFonts w:ascii="Times New Roman" w:eastAsia="Times New Roman" w:hAnsi="Times New Roman"/>
                <w:b/>
                <w:bCs/>
                <w:smallCaps/>
                <w:sz w:val="24"/>
                <w:szCs w:val="24"/>
              </w:rPr>
              <w:tab/>
              <w:t>A.</w:t>
            </w:r>
            <w:r w:rsidRPr="002B1226">
              <w:rPr>
                <w:rFonts w:ascii="Times New Roman" w:eastAsia="Times New Roman" w:hAnsi="Times New Roman"/>
                <w:bCs/>
                <w:smallCaps/>
                <w:sz w:val="24"/>
                <w:szCs w:val="24"/>
              </w:rPr>
              <w:t xml:space="preserve"> 5N.</w:t>
            </w:r>
            <w:r w:rsidRPr="002B1226">
              <w:rPr>
                <w:rFonts w:ascii="Times New Roman" w:eastAsia="Times New Roman" w:hAnsi="Times New Roman"/>
                <w:bCs/>
                <w:smallCaps/>
                <w:sz w:val="24"/>
                <w:szCs w:val="24"/>
              </w:rPr>
              <w:tab/>
            </w:r>
            <w:r w:rsidRPr="002B1226">
              <w:rPr>
                <w:rFonts w:ascii="Times New Roman" w:eastAsia="Times New Roman" w:hAnsi="Times New Roman"/>
                <w:b/>
                <w:bCs/>
                <w:smallCaps/>
                <w:sz w:val="24"/>
                <w:szCs w:val="24"/>
              </w:rPr>
              <w:t>B.</w:t>
            </w:r>
            <w:r w:rsidRPr="002B1226">
              <w:rPr>
                <w:rFonts w:ascii="Times New Roman" w:eastAsia="Times New Roman" w:hAnsi="Times New Roman"/>
                <w:bCs/>
                <w:smallCaps/>
                <w:sz w:val="24"/>
                <w:szCs w:val="24"/>
              </w:rPr>
              <w:t xml:space="preserve"> 10N.</w:t>
            </w:r>
            <w:r w:rsidRPr="002B1226">
              <w:rPr>
                <w:rFonts w:ascii="Times New Roman" w:eastAsia="Times New Roman" w:hAnsi="Times New Roman"/>
                <w:bCs/>
                <w:smallCaps/>
                <w:sz w:val="24"/>
                <w:szCs w:val="24"/>
              </w:rPr>
              <w:tab/>
            </w:r>
          </w:p>
          <w:p w:rsidR="000943FD" w:rsidRPr="002B1226" w:rsidRDefault="000943FD"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mallCaps/>
                <w:sz w:val="24"/>
                <w:szCs w:val="24"/>
              </w:rPr>
            </w:pPr>
            <w:r w:rsidRPr="002B1226">
              <w:rPr>
                <w:rFonts w:ascii="Times New Roman" w:eastAsia="Times New Roman" w:hAnsi="Times New Roman"/>
                <w:bCs/>
                <w:smallCaps/>
                <w:sz w:val="24"/>
                <w:szCs w:val="24"/>
              </w:rPr>
              <w:t xml:space="preserve">   </w:t>
            </w:r>
            <w:r w:rsidRPr="002B1226">
              <w:rPr>
                <w:rFonts w:ascii="Times New Roman" w:eastAsia="Times New Roman" w:hAnsi="Times New Roman"/>
                <w:b/>
                <w:bCs/>
                <w:smallCaps/>
                <w:sz w:val="24"/>
                <w:szCs w:val="24"/>
              </w:rPr>
              <w:t>C.</w:t>
            </w:r>
            <w:r w:rsidRPr="002B1226">
              <w:rPr>
                <w:rFonts w:ascii="Times New Roman" w:eastAsia="Times New Roman" w:hAnsi="Times New Roman"/>
                <w:bCs/>
                <w:smallCaps/>
                <w:sz w:val="24"/>
                <w:szCs w:val="24"/>
              </w:rPr>
              <w:t xml:space="preserve"> 5</w:t>
            </w:r>
            <w:r w:rsidRPr="002B1226">
              <w:rPr>
                <w:rFonts w:ascii="Times New Roman" w:eastAsia="Times New Roman" w:hAnsi="Times New Roman"/>
                <w:bCs/>
                <w:smallCaps/>
                <w:position w:val="-8"/>
                <w:sz w:val="24"/>
                <w:szCs w:val="24"/>
              </w:rPr>
              <w:object w:dxaOrig="360" w:dyaOrig="360">
                <v:shape id="_x0000_i1183" type="#_x0000_t75" style="width:18pt;height:18pt" o:ole="">
                  <v:imagedata r:id="rId344" o:title=""/>
                </v:shape>
                <o:OLEObject Type="Embed" ProgID="Equation.DSMT4" ShapeID="_x0000_i1183" DrawAspect="Content" ObjectID="_1692086352" r:id="rId345"/>
              </w:object>
            </w:r>
            <w:r w:rsidRPr="002B1226">
              <w:rPr>
                <w:rFonts w:ascii="Times New Roman" w:eastAsia="Times New Roman" w:hAnsi="Times New Roman"/>
                <w:bCs/>
                <w:smallCaps/>
                <w:sz w:val="24"/>
                <w:szCs w:val="24"/>
              </w:rPr>
              <w:t>N.</w:t>
            </w:r>
            <w:r w:rsidRPr="002B1226">
              <w:rPr>
                <w:rFonts w:ascii="Times New Roman" w:eastAsia="Times New Roman" w:hAnsi="Times New Roman"/>
                <w:bCs/>
                <w:smallCaps/>
                <w:sz w:val="24"/>
                <w:szCs w:val="24"/>
              </w:rPr>
              <w:tab/>
            </w:r>
            <w:r w:rsidRPr="002B1226">
              <w:rPr>
                <w:rFonts w:ascii="Times New Roman" w:eastAsia="Times New Roman" w:hAnsi="Times New Roman"/>
                <w:b/>
                <w:bCs/>
                <w:smallCaps/>
                <w:sz w:val="24"/>
                <w:szCs w:val="24"/>
              </w:rPr>
              <w:t>D.</w:t>
            </w:r>
            <w:r w:rsidRPr="002B1226">
              <w:rPr>
                <w:rFonts w:ascii="Times New Roman" w:eastAsia="Times New Roman" w:hAnsi="Times New Roman"/>
                <w:bCs/>
                <w:smallCaps/>
                <w:sz w:val="24"/>
                <w:szCs w:val="24"/>
              </w:rPr>
              <w:t xml:space="preserve"> 10</w:t>
            </w:r>
            <w:r w:rsidRPr="002B1226">
              <w:rPr>
                <w:rFonts w:ascii="Times New Roman" w:eastAsia="Times New Roman" w:hAnsi="Times New Roman"/>
                <w:bCs/>
                <w:smallCaps/>
                <w:position w:val="-8"/>
                <w:sz w:val="24"/>
                <w:szCs w:val="24"/>
              </w:rPr>
              <w:object w:dxaOrig="360" w:dyaOrig="360">
                <v:shape id="_x0000_i1184" type="#_x0000_t75" style="width:18pt;height:18pt" o:ole="">
                  <v:imagedata r:id="rId344" o:title=""/>
                </v:shape>
                <o:OLEObject Type="Embed" ProgID="Equation.DSMT4" ShapeID="_x0000_i1184" DrawAspect="Content" ObjectID="_1692086353" r:id="rId346"/>
              </w:object>
            </w:r>
            <w:r w:rsidRPr="002B1226">
              <w:rPr>
                <w:rFonts w:ascii="Times New Roman" w:eastAsia="Times New Roman" w:hAnsi="Times New Roman"/>
                <w:bCs/>
                <w:smallCaps/>
                <w:sz w:val="24"/>
                <w:szCs w:val="24"/>
              </w:rPr>
              <w:t>N.</w:t>
            </w:r>
          </w:p>
        </w:tc>
        <w:tc>
          <w:tcPr>
            <w:tcW w:w="4647" w:type="dxa"/>
            <w:shd w:val="clear" w:color="auto" w:fill="auto"/>
          </w:tcPr>
          <w:p w:rsidR="000943FD"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Pr>
                <w:noProof/>
              </w:rPr>
              <w:drawing>
                <wp:inline distT="0" distB="0" distL="0" distR="0">
                  <wp:extent cx="2571750" cy="590550"/>
                  <wp:effectExtent l="0" t="0" r="0"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71750" cy="590550"/>
                          </a:xfrm>
                          <a:prstGeom prst="rect">
                            <a:avLst/>
                          </a:prstGeom>
                          <a:noFill/>
                          <a:ln>
                            <a:noFill/>
                          </a:ln>
                        </pic:spPr>
                      </pic:pic>
                    </a:graphicData>
                  </a:graphic>
                </wp:inline>
              </w:drawing>
            </w:r>
          </w:p>
        </w:tc>
      </w:tr>
    </w:tbl>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B54B6B">
        <w:rPr>
          <w:rFonts w:ascii="Times New Roman" w:eastAsia="Times New Roman" w:hAnsi="Times New Roman"/>
          <w:b/>
          <w:sz w:val="24"/>
          <w:szCs w:val="24"/>
          <w:lang w:val="vi-VN" w:eastAsia="vi-VN"/>
        </w:rPr>
        <w:t>C</w:t>
      </w:r>
      <w:r w:rsidRPr="00B54B6B">
        <w:rPr>
          <w:rFonts w:ascii="Times New Roman" w:eastAsia="Times New Roman" w:hAnsi="Times New Roman"/>
          <w:b/>
          <w:sz w:val="24"/>
          <w:szCs w:val="24"/>
          <w:lang w:eastAsia="vi-VN"/>
        </w:rPr>
        <w:t>â</w:t>
      </w:r>
      <w:r w:rsidRPr="00B54B6B">
        <w:rPr>
          <w:rFonts w:ascii="Times New Roman" w:eastAsia="Times New Roman" w:hAnsi="Times New Roman"/>
          <w:b/>
          <w:sz w:val="24"/>
          <w:szCs w:val="24"/>
          <w:lang w:val="vi-VN" w:eastAsia="vi-VN"/>
        </w:rPr>
        <w:t>u 29:</w:t>
      </w:r>
      <w:r w:rsidRPr="00B54B6B">
        <w:rPr>
          <w:rFonts w:ascii="Times New Roman" w:eastAsia="Times New Roman" w:hAnsi="Times New Roman"/>
          <w:sz w:val="24"/>
          <w:szCs w:val="24"/>
          <w:lang w:val="vi-VN" w:eastAsia="vi-VN"/>
        </w:rPr>
        <w:t xml:space="preserve"> </w:t>
      </w:r>
      <w:r>
        <w:rPr>
          <w:rFonts w:ascii="Times New Roman" w:eastAsia="Times New Roman" w:hAnsi="Times New Roman"/>
          <w:sz w:val="24"/>
          <w:szCs w:val="24"/>
          <w:lang w:val="vi-VN" w:eastAsia="vi-VN"/>
        </w:rPr>
        <w:t>Đ</w:t>
      </w:r>
      <w:r>
        <w:rPr>
          <w:rFonts w:ascii="Times New Roman" w:eastAsia="Times New Roman" w:hAnsi="Times New Roman"/>
          <w:sz w:val="24"/>
          <w:szCs w:val="24"/>
          <w:lang w:eastAsia="vi-VN"/>
        </w:rPr>
        <w:t>ể</w:t>
      </w:r>
      <w:r>
        <w:rPr>
          <w:rFonts w:ascii="Times New Roman" w:eastAsia="Times New Roman" w:hAnsi="Times New Roman"/>
          <w:sz w:val="24"/>
          <w:szCs w:val="24"/>
          <w:lang w:val="vi-VN" w:eastAsia="vi-VN"/>
        </w:rPr>
        <w:t xml:space="preserve"> gi</w:t>
      </w:r>
      <w:r>
        <w:rPr>
          <w:rFonts w:ascii="Times New Roman" w:eastAsia="Times New Roman" w:hAnsi="Times New Roman"/>
          <w:sz w:val="24"/>
          <w:szCs w:val="24"/>
          <w:lang w:eastAsia="vi-VN"/>
        </w:rPr>
        <w:t>ữ</w:t>
      </w:r>
      <w:r>
        <w:rPr>
          <w:rFonts w:ascii="Times New Roman" w:eastAsia="Times New Roman" w:hAnsi="Times New Roman"/>
          <w:sz w:val="24"/>
          <w:szCs w:val="24"/>
          <w:lang w:val="vi-VN" w:eastAsia="vi-VN"/>
        </w:rPr>
        <w:t xml:space="preserve"> một vật đứng yên trên mặt ph</w:t>
      </w:r>
      <w:r>
        <w:rPr>
          <w:rFonts w:ascii="Times New Roman" w:eastAsia="Times New Roman" w:hAnsi="Times New Roman"/>
          <w:sz w:val="24"/>
          <w:szCs w:val="24"/>
          <w:lang w:eastAsia="vi-VN"/>
        </w:rPr>
        <w:t>ẳ</w:t>
      </w:r>
      <w:r>
        <w:rPr>
          <w:rFonts w:ascii="Times New Roman" w:eastAsia="Times New Roman" w:hAnsi="Times New Roman"/>
          <w:sz w:val="24"/>
          <w:szCs w:val="24"/>
          <w:lang w:val="vi-VN" w:eastAsia="vi-VN"/>
        </w:rPr>
        <w:t>ng nghiêng nhẵn hợp với phư</w:t>
      </w:r>
      <w:r>
        <w:rPr>
          <w:rFonts w:ascii="Times New Roman" w:eastAsia="Times New Roman" w:hAnsi="Times New Roman"/>
          <w:sz w:val="24"/>
          <w:szCs w:val="24"/>
          <w:lang w:eastAsia="vi-VN"/>
        </w:rPr>
        <w:t>ơ</w:t>
      </w:r>
      <w:r w:rsidRPr="00B54B6B">
        <w:rPr>
          <w:rFonts w:ascii="Times New Roman" w:eastAsia="Times New Roman" w:hAnsi="Times New Roman"/>
          <w:sz w:val="24"/>
          <w:szCs w:val="24"/>
          <w:lang w:val="vi-VN" w:eastAsia="vi-VN"/>
        </w:rPr>
        <w:t>ng ngang một góc 30°</w:t>
      </w:r>
      <w:r>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 xml:space="preserve">cần tác dụng một lực </w:t>
      </w:r>
      <w:r w:rsidRPr="00B54B6B">
        <w:rPr>
          <w:rFonts w:ascii="Times New Roman" w:eastAsia="Times New Roman" w:hAnsi="Times New Roman"/>
          <w:iCs/>
          <w:sz w:val="24"/>
          <w:szCs w:val="24"/>
          <w:lang w:val="vi-VN" w:eastAsia="vi-VN"/>
        </w:rPr>
        <w:t>F</w:t>
      </w:r>
      <w:r w:rsidRPr="00B54B6B">
        <w:rPr>
          <w:rFonts w:ascii="Times New Roman" w:eastAsia="Times New Roman" w:hAnsi="Times New Roman"/>
          <w:sz w:val="24"/>
          <w:szCs w:val="24"/>
          <w:lang w:val="vi-VN" w:eastAsia="vi-VN"/>
        </w:rPr>
        <w:t xml:space="preserve"> = 20N song song</w:t>
      </w:r>
      <w:r>
        <w:rPr>
          <w:rFonts w:ascii="Times New Roman" w:eastAsia="Times New Roman" w:hAnsi="Times New Roman"/>
          <w:sz w:val="24"/>
          <w:szCs w:val="24"/>
          <w:lang w:val="vi-VN" w:eastAsia="vi-VN"/>
        </w:rPr>
        <w:t xml:space="preserve"> v</w:t>
      </w:r>
      <w:r>
        <w:rPr>
          <w:rFonts w:ascii="Times New Roman" w:eastAsia="Times New Roman" w:hAnsi="Times New Roman"/>
          <w:sz w:val="24"/>
          <w:szCs w:val="24"/>
          <w:lang w:eastAsia="vi-VN"/>
        </w:rPr>
        <w:t>ớ</w:t>
      </w:r>
      <w:r>
        <w:rPr>
          <w:rFonts w:ascii="Times New Roman" w:eastAsia="Times New Roman" w:hAnsi="Times New Roman"/>
          <w:sz w:val="24"/>
          <w:szCs w:val="24"/>
          <w:lang w:val="vi-VN" w:eastAsia="vi-VN"/>
        </w:rPr>
        <w:t>i mặt nghi</w:t>
      </w:r>
      <w:r>
        <w:rPr>
          <w:rFonts w:ascii="Times New Roman" w:eastAsia="Times New Roman" w:hAnsi="Times New Roman"/>
          <w:sz w:val="24"/>
          <w:szCs w:val="24"/>
          <w:lang w:eastAsia="vi-VN"/>
        </w:rPr>
        <w:t>ê</w:t>
      </w:r>
      <w:r>
        <w:rPr>
          <w:rFonts w:ascii="Times New Roman" w:eastAsia="Times New Roman" w:hAnsi="Times New Roman"/>
          <w:sz w:val="24"/>
          <w:szCs w:val="24"/>
          <w:lang w:val="vi-VN" w:eastAsia="vi-VN"/>
        </w:rPr>
        <w:t>ng. Trọng lượng c</w:t>
      </w:r>
      <w:r>
        <w:rPr>
          <w:rFonts w:ascii="Times New Roman" w:eastAsia="Times New Roman" w:hAnsi="Times New Roman"/>
          <w:sz w:val="24"/>
          <w:szCs w:val="24"/>
          <w:lang w:eastAsia="vi-VN"/>
        </w:rPr>
        <w:t>ủ</w:t>
      </w:r>
      <w:r w:rsidRPr="00B54B6B">
        <w:rPr>
          <w:rFonts w:ascii="Times New Roman" w:eastAsia="Times New Roman" w:hAnsi="Times New Roman"/>
          <w:sz w:val="24"/>
          <w:szCs w:val="24"/>
          <w:lang w:val="vi-VN" w:eastAsia="vi-VN"/>
        </w:rPr>
        <w:t>a vật bằng</w:t>
      </w:r>
    </w:p>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B54B6B">
        <w:rPr>
          <w:rFonts w:ascii="Times New Roman" w:eastAsia="Times New Roman" w:hAnsi="Times New Roman"/>
          <w:b/>
          <w:sz w:val="24"/>
          <w:szCs w:val="24"/>
          <w:lang w:eastAsia="vi-VN"/>
        </w:rPr>
        <w:tab/>
      </w:r>
      <w:r w:rsidRPr="00B54B6B">
        <w:rPr>
          <w:rFonts w:ascii="Times New Roman" w:eastAsia="Times New Roman" w:hAnsi="Times New Roman"/>
          <w:b/>
          <w:sz w:val="24"/>
          <w:szCs w:val="24"/>
          <w:lang w:val="vi-VN" w:eastAsia="vi-VN"/>
        </w:rPr>
        <w:t>A.</w:t>
      </w:r>
      <w:r>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10N.</w:t>
      </w:r>
      <w:r w:rsidRPr="00B54B6B">
        <w:rPr>
          <w:rFonts w:ascii="Times New Roman" w:eastAsia="Times New Roman" w:hAnsi="Times New Roman"/>
          <w:sz w:val="24"/>
          <w:szCs w:val="24"/>
          <w:lang w:val="vi-VN" w:eastAsia="vi-VN"/>
        </w:rPr>
        <w:tab/>
      </w:r>
      <w:r w:rsidRPr="00B54B6B">
        <w:rPr>
          <w:rFonts w:ascii="Times New Roman" w:eastAsia="Times New Roman" w:hAnsi="Times New Roman"/>
          <w:b/>
          <w:sz w:val="24"/>
          <w:szCs w:val="24"/>
          <w:lang w:val="vi-VN" w:eastAsia="vi-VN"/>
        </w:rPr>
        <w:t>B.</w:t>
      </w:r>
      <w:r w:rsidRPr="00B54B6B">
        <w:rPr>
          <w:rFonts w:ascii="Times New Roman" w:eastAsia="Times New Roman" w:hAnsi="Times New Roman"/>
          <w:sz w:val="24"/>
          <w:szCs w:val="24"/>
          <w:lang w:val="vi-VN" w:eastAsia="vi-VN"/>
        </w:rPr>
        <w:t xml:space="preserve"> 20N.</w:t>
      </w:r>
      <w:r w:rsidRPr="00B54B6B">
        <w:rPr>
          <w:rFonts w:ascii="Times New Roman" w:eastAsia="Times New Roman" w:hAnsi="Times New Roman"/>
          <w:sz w:val="24"/>
          <w:szCs w:val="24"/>
          <w:lang w:val="vi-VN" w:eastAsia="vi-VN"/>
        </w:rPr>
        <w:tab/>
      </w:r>
      <w:proofErr w:type="gramStart"/>
      <w:r w:rsidRPr="00B54B6B">
        <w:rPr>
          <w:rFonts w:ascii="Times New Roman" w:eastAsia="Times New Roman" w:hAnsi="Times New Roman"/>
          <w:b/>
          <w:sz w:val="24"/>
          <w:szCs w:val="24"/>
          <w:lang w:eastAsia="vi-VN"/>
        </w:rPr>
        <w:t>C</w:t>
      </w:r>
      <w:r w:rsidRPr="00B54B6B">
        <w:rPr>
          <w:rFonts w:ascii="Times New Roman" w:eastAsia="Times New Roman" w:hAnsi="Times New Roman"/>
          <w:b/>
          <w:sz w:val="24"/>
          <w:szCs w:val="24"/>
          <w:lang w:val="vi-VN" w:eastAsia="vi-VN"/>
        </w:rPr>
        <w:t>.</w:t>
      </w:r>
      <w:r w:rsidRPr="00B54B6B">
        <w:rPr>
          <w:rFonts w:ascii="Times New Roman" w:eastAsia="Times New Roman" w:hAnsi="Times New Roman"/>
          <w:sz w:val="24"/>
          <w:szCs w:val="24"/>
          <w:lang w:val="vi-VN" w:eastAsia="vi-VN"/>
        </w:rPr>
        <w:t xml:space="preserve"> 30N.</w:t>
      </w:r>
      <w:proofErr w:type="gramEnd"/>
      <w:r w:rsidRPr="00B54B6B">
        <w:rPr>
          <w:rFonts w:ascii="Times New Roman" w:eastAsia="Times New Roman" w:hAnsi="Times New Roman"/>
          <w:sz w:val="24"/>
          <w:szCs w:val="24"/>
          <w:lang w:val="vi-VN" w:eastAsia="vi-VN"/>
        </w:rPr>
        <w:tab/>
      </w:r>
      <w:r w:rsidRPr="00B54B6B">
        <w:rPr>
          <w:rFonts w:ascii="Times New Roman" w:eastAsia="Times New Roman" w:hAnsi="Times New Roman"/>
          <w:b/>
          <w:sz w:val="24"/>
          <w:szCs w:val="24"/>
          <w:lang w:val="vi-VN" w:eastAsia="vi-VN"/>
        </w:rPr>
        <w:t>D.</w:t>
      </w:r>
      <w:r w:rsidRPr="00B54B6B">
        <w:rPr>
          <w:rFonts w:ascii="Times New Roman" w:eastAsia="Times New Roman" w:hAnsi="Times New Roman"/>
          <w:sz w:val="24"/>
          <w:szCs w:val="24"/>
          <w:lang w:val="vi-VN" w:eastAsia="vi-VN"/>
        </w:rPr>
        <w:t xml:space="preserve"> 40N.</w:t>
      </w:r>
    </w:p>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sz w:val="24"/>
          <w:szCs w:val="24"/>
          <w:lang w:val="vi-VN" w:eastAsia="vi-VN"/>
        </w:rPr>
        <w:t>C</w:t>
      </w:r>
      <w:r>
        <w:rPr>
          <w:rFonts w:ascii="Times New Roman" w:eastAsia="Times New Roman" w:hAnsi="Times New Roman"/>
          <w:b/>
          <w:sz w:val="24"/>
          <w:szCs w:val="24"/>
          <w:lang w:eastAsia="vi-VN"/>
        </w:rPr>
        <w:t>â</w:t>
      </w:r>
      <w:r w:rsidRPr="00B54B6B">
        <w:rPr>
          <w:rFonts w:ascii="Times New Roman" w:eastAsia="Times New Roman" w:hAnsi="Times New Roman"/>
          <w:b/>
          <w:sz w:val="24"/>
          <w:szCs w:val="24"/>
          <w:lang w:val="vi-VN" w:eastAsia="vi-VN"/>
        </w:rPr>
        <w:t>u 30:</w:t>
      </w:r>
      <w:r w:rsidRPr="00B54B6B">
        <w:rPr>
          <w:rFonts w:ascii="Times New Roman" w:eastAsia="Times New Roman" w:hAnsi="Times New Roman"/>
          <w:sz w:val="24"/>
          <w:szCs w:val="24"/>
          <w:lang w:val="vi-VN" w:eastAsia="vi-VN"/>
        </w:rPr>
        <w:t xml:space="preserve"> Thang máy có khối lượng </w:t>
      </w:r>
      <w:r w:rsidRPr="00B54B6B">
        <w:rPr>
          <w:rFonts w:ascii="Times New Roman" w:eastAsia="Times New Roman" w:hAnsi="Times New Roman"/>
          <w:iCs/>
          <w:sz w:val="24"/>
          <w:szCs w:val="24"/>
          <w:lang w:val="vi-VN" w:eastAsia="vi-VN"/>
        </w:rPr>
        <w:t>m</w:t>
      </w:r>
      <w:r>
        <w:rPr>
          <w:rFonts w:ascii="Times New Roman" w:eastAsia="Times New Roman" w:hAnsi="Times New Roman"/>
          <w:sz w:val="24"/>
          <w:szCs w:val="24"/>
          <w:lang w:val="vi-VN" w:eastAsia="vi-VN"/>
        </w:rPr>
        <w:t xml:space="preserve"> = </w:t>
      </w:r>
      <w:r>
        <w:rPr>
          <w:rFonts w:ascii="Times New Roman" w:eastAsia="Times New Roman" w:hAnsi="Times New Roman"/>
          <w:sz w:val="24"/>
          <w:szCs w:val="24"/>
          <w:lang w:eastAsia="vi-VN"/>
        </w:rPr>
        <w:t>100</w:t>
      </w:r>
      <w:r w:rsidRPr="00B54B6B">
        <w:rPr>
          <w:rFonts w:ascii="Times New Roman" w:eastAsia="Times New Roman" w:hAnsi="Times New Roman"/>
          <w:sz w:val="24"/>
          <w:szCs w:val="24"/>
          <w:lang w:val="vi-VN" w:eastAsia="vi-VN"/>
        </w:rPr>
        <w:t>kg đi xu</w:t>
      </w:r>
      <w:r>
        <w:rPr>
          <w:rFonts w:ascii="Times New Roman" w:eastAsia="Times New Roman" w:hAnsi="Times New Roman"/>
          <w:sz w:val="24"/>
          <w:szCs w:val="24"/>
          <w:lang w:val="vi-VN" w:eastAsia="vi-VN"/>
        </w:rPr>
        <w:t>ống nhanh dần đ</w:t>
      </w:r>
      <w:r>
        <w:rPr>
          <w:rFonts w:ascii="Times New Roman" w:eastAsia="Times New Roman" w:hAnsi="Times New Roman"/>
          <w:sz w:val="24"/>
          <w:szCs w:val="24"/>
          <w:lang w:eastAsia="vi-VN"/>
        </w:rPr>
        <w:t>ề</w:t>
      </w:r>
      <w:r>
        <w:rPr>
          <w:rFonts w:ascii="Times New Roman" w:eastAsia="Times New Roman" w:hAnsi="Times New Roman"/>
          <w:sz w:val="24"/>
          <w:szCs w:val="24"/>
          <w:lang w:val="vi-VN" w:eastAsia="vi-VN"/>
        </w:rPr>
        <w:t>u v</w:t>
      </w:r>
      <w:r>
        <w:rPr>
          <w:rFonts w:ascii="Times New Roman" w:eastAsia="Times New Roman" w:hAnsi="Times New Roman"/>
          <w:sz w:val="24"/>
          <w:szCs w:val="24"/>
          <w:lang w:eastAsia="vi-VN"/>
        </w:rPr>
        <w:t>ớ</w:t>
      </w:r>
      <w:r>
        <w:rPr>
          <w:rFonts w:ascii="Times New Roman" w:eastAsia="Times New Roman" w:hAnsi="Times New Roman"/>
          <w:sz w:val="24"/>
          <w:szCs w:val="24"/>
          <w:lang w:val="vi-VN" w:eastAsia="vi-VN"/>
        </w:rPr>
        <w:t xml:space="preserve">i gia tốc </w:t>
      </w:r>
      <w:r>
        <w:rPr>
          <w:rFonts w:ascii="Times New Roman" w:eastAsia="Times New Roman" w:hAnsi="Times New Roman"/>
          <w:sz w:val="24"/>
          <w:szCs w:val="24"/>
          <w:lang w:eastAsia="vi-VN"/>
        </w:rPr>
        <w:t>a</w:t>
      </w:r>
      <w:r w:rsidRPr="00B54B6B">
        <w:rPr>
          <w:rFonts w:ascii="Times New Roman" w:eastAsia="Times New Roman" w:hAnsi="Times New Roman"/>
          <w:sz w:val="24"/>
          <w:szCs w:val="24"/>
          <w:lang w:val="vi-VN" w:eastAsia="vi-VN"/>
        </w:rPr>
        <w:t xml:space="preserve"> = 2m/s</w:t>
      </w:r>
      <w:r w:rsidRPr="00B54B6B">
        <w:rPr>
          <w:rFonts w:ascii="Times New Roman" w:eastAsia="Times New Roman" w:hAnsi="Times New Roman"/>
          <w:sz w:val="24"/>
          <w:szCs w:val="24"/>
          <w:vertAlign w:val="superscript"/>
          <w:lang w:val="vi-VN" w:eastAsia="vi-VN"/>
        </w:rPr>
        <w:t>2</w:t>
      </w:r>
      <w:r w:rsidRPr="00B54B6B">
        <w:rPr>
          <w:rFonts w:ascii="Times New Roman" w:eastAsia="Times New Roman" w:hAnsi="Times New Roman"/>
          <w:sz w:val="24"/>
          <w:szCs w:val="24"/>
          <w:lang w:val="vi-VN" w:eastAsia="vi-VN"/>
        </w:rPr>
        <w:t xml:space="preserve">. Lấy </w:t>
      </w:r>
      <w:r>
        <w:rPr>
          <w:rFonts w:ascii="Times New Roman" w:eastAsia="Times New Roman" w:hAnsi="Times New Roman"/>
          <w:sz w:val="24"/>
          <w:szCs w:val="24"/>
          <w:lang w:eastAsia="vi-VN"/>
        </w:rPr>
        <w:t>g</w:t>
      </w:r>
      <w:r w:rsidRPr="00B54B6B">
        <w:rPr>
          <w:rFonts w:ascii="Times New Roman" w:eastAsia="Times New Roman" w:hAnsi="Times New Roman"/>
          <w:sz w:val="24"/>
          <w:szCs w:val="24"/>
          <w:lang w:val="vi-VN" w:eastAsia="vi-VN"/>
        </w:rPr>
        <w:t xml:space="preserve"> = 10 m/s</w:t>
      </w:r>
      <w:r w:rsidRPr="00B54B6B">
        <w:rPr>
          <w:rFonts w:ascii="Times New Roman" w:eastAsia="Times New Roman" w:hAnsi="Times New Roman"/>
          <w:sz w:val="24"/>
          <w:szCs w:val="24"/>
          <w:vertAlign w:val="superscript"/>
          <w:lang w:val="vi-VN" w:eastAsia="vi-VN"/>
        </w:rPr>
        <w:t>2</w:t>
      </w:r>
      <w:r w:rsidRPr="00B54B6B">
        <w:rPr>
          <w:rFonts w:ascii="Times New Roman" w:eastAsia="Times New Roman" w:hAnsi="Times New Roman"/>
          <w:sz w:val="24"/>
          <w:szCs w:val="24"/>
          <w:lang w:val="vi-VN" w:eastAsia="vi-VN"/>
        </w:rPr>
        <w:t>. Lực căng c</w:t>
      </w:r>
      <w:r>
        <w:rPr>
          <w:rFonts w:ascii="Times New Roman" w:eastAsia="Times New Roman" w:hAnsi="Times New Roman"/>
          <w:sz w:val="24"/>
          <w:szCs w:val="24"/>
          <w:lang w:eastAsia="vi-VN"/>
        </w:rPr>
        <w:t>ủ</w:t>
      </w:r>
      <w:r>
        <w:rPr>
          <w:rFonts w:ascii="Times New Roman" w:eastAsia="Times New Roman" w:hAnsi="Times New Roman"/>
          <w:sz w:val="24"/>
          <w:szCs w:val="24"/>
          <w:lang w:val="vi-VN" w:eastAsia="vi-VN"/>
        </w:rPr>
        <w:t>a cáp treo thanh m</w:t>
      </w:r>
      <w:r w:rsidRPr="00B54B6B">
        <w:rPr>
          <w:rFonts w:ascii="Times New Roman" w:eastAsia="Times New Roman" w:hAnsi="Times New Roman"/>
          <w:sz w:val="24"/>
          <w:szCs w:val="24"/>
          <w:lang w:val="vi-VN" w:eastAsia="vi-VN"/>
        </w:rPr>
        <w:t>áy là</w:t>
      </w:r>
    </w:p>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sz w:val="24"/>
          <w:szCs w:val="24"/>
          <w:lang w:eastAsia="vi-VN"/>
        </w:rPr>
        <w:tab/>
      </w:r>
      <w:r w:rsidRPr="00B54B6B">
        <w:rPr>
          <w:rFonts w:ascii="Times New Roman" w:eastAsia="Times New Roman" w:hAnsi="Times New Roman"/>
          <w:b/>
          <w:sz w:val="24"/>
          <w:szCs w:val="24"/>
          <w:lang w:val="vi-VN" w:eastAsia="vi-VN"/>
        </w:rPr>
        <w:t>A.</w:t>
      </w:r>
      <w:r w:rsidRPr="00B54B6B">
        <w:rPr>
          <w:rFonts w:ascii="Times New Roman" w:eastAsia="Times New Roman" w:hAnsi="Times New Roman"/>
          <w:sz w:val="24"/>
          <w:szCs w:val="24"/>
          <w:lang w:val="vi-VN" w:eastAsia="vi-VN"/>
        </w:rPr>
        <w:t xml:space="preserve"> 800N.</w:t>
      </w:r>
      <w:r w:rsidRPr="00B54B6B">
        <w:rPr>
          <w:rFonts w:ascii="Times New Roman" w:eastAsia="Times New Roman" w:hAnsi="Times New Roman"/>
          <w:sz w:val="24"/>
          <w:szCs w:val="24"/>
          <w:lang w:val="vi-VN" w:eastAsia="vi-VN"/>
        </w:rPr>
        <w:tab/>
      </w:r>
      <w:r w:rsidRPr="00B54B6B">
        <w:rPr>
          <w:rFonts w:ascii="Times New Roman" w:eastAsia="Times New Roman" w:hAnsi="Times New Roman"/>
          <w:b/>
          <w:sz w:val="24"/>
          <w:szCs w:val="24"/>
          <w:lang w:val="vi-VN" w:eastAsia="vi-VN"/>
        </w:rPr>
        <w:t>B.</w:t>
      </w:r>
      <w:r>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1000N.</w:t>
      </w:r>
      <w:r w:rsidRPr="00B54B6B">
        <w:rPr>
          <w:rFonts w:ascii="Times New Roman" w:eastAsia="Times New Roman" w:hAnsi="Times New Roman"/>
          <w:sz w:val="24"/>
          <w:szCs w:val="24"/>
          <w:lang w:val="vi-VN" w:eastAsia="vi-VN"/>
        </w:rPr>
        <w:tab/>
      </w:r>
      <w:r w:rsidRPr="00B54B6B">
        <w:rPr>
          <w:rFonts w:ascii="Times New Roman" w:eastAsia="Times New Roman" w:hAnsi="Times New Roman"/>
          <w:b/>
          <w:sz w:val="24"/>
          <w:szCs w:val="24"/>
          <w:lang w:val="vi-VN" w:eastAsia="vi-VN"/>
        </w:rPr>
        <w:t>C.</w:t>
      </w:r>
      <w:r>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200N.</w:t>
      </w:r>
      <w:r w:rsidRPr="00B54B6B">
        <w:rPr>
          <w:rFonts w:ascii="Times New Roman" w:eastAsia="Times New Roman" w:hAnsi="Times New Roman"/>
          <w:sz w:val="24"/>
          <w:szCs w:val="24"/>
          <w:lang w:val="vi-VN" w:eastAsia="vi-VN"/>
        </w:rPr>
        <w:tab/>
      </w:r>
      <w:r w:rsidRPr="00B54B6B">
        <w:rPr>
          <w:rFonts w:ascii="Times New Roman" w:eastAsia="Times New Roman" w:hAnsi="Times New Roman"/>
          <w:b/>
          <w:sz w:val="24"/>
          <w:szCs w:val="24"/>
          <w:lang w:val="vi-VN" w:eastAsia="vi-VN"/>
        </w:rPr>
        <w:t>D.</w:t>
      </w:r>
      <w:r w:rsidRPr="00B54B6B">
        <w:rPr>
          <w:rFonts w:ascii="Times New Roman" w:eastAsia="Times New Roman" w:hAnsi="Times New Roman"/>
          <w:sz w:val="24"/>
          <w:szCs w:val="24"/>
          <w:lang w:val="vi-VN" w:eastAsia="vi-VN"/>
        </w:rPr>
        <w:t xml:space="preserve"> 1200N</w:t>
      </w:r>
    </w:p>
    <w:tbl>
      <w:tblPr>
        <w:tblW w:w="0" w:type="auto"/>
        <w:tblLook w:val="04A0" w:firstRow="1" w:lastRow="0" w:firstColumn="1" w:lastColumn="0" w:noHBand="0" w:noVBand="1"/>
      </w:tblPr>
      <w:tblGrid>
        <w:gridCol w:w="5688"/>
        <w:gridCol w:w="4737"/>
      </w:tblGrid>
      <w:tr w:rsidR="000943FD" w:rsidRPr="002B1226" w:rsidTr="002B1226">
        <w:tc>
          <w:tcPr>
            <w:tcW w:w="5688" w:type="dxa"/>
            <w:shd w:val="clear" w:color="auto" w:fill="auto"/>
          </w:tcPr>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sz w:val="24"/>
                <w:szCs w:val="24"/>
                <w:lang w:val="vi-VN" w:eastAsia="vi-VN"/>
              </w:rPr>
              <w:t>Câu 31:</w:t>
            </w:r>
            <w:r w:rsidRPr="002B1226">
              <w:rPr>
                <w:rFonts w:ascii="Times New Roman" w:eastAsia="Times New Roman" w:hAnsi="Times New Roman"/>
                <w:sz w:val="24"/>
                <w:szCs w:val="24"/>
                <w:lang w:val="vi-VN" w:eastAsia="vi-VN"/>
              </w:rPr>
              <w:t xml:space="preserve"> Cho cơ hệ như hình vẽ: </w:t>
            </w:r>
            <w:r w:rsidRPr="002B1226">
              <w:rPr>
                <w:rFonts w:ascii="Times New Roman" w:eastAsia="Times New Roman" w:hAnsi="Times New Roman"/>
                <w:iCs/>
                <w:sz w:val="24"/>
                <w:szCs w:val="24"/>
                <w:lang w:val="vi-VN" w:eastAsia="vi-VN"/>
              </w:rPr>
              <w:t>m</w:t>
            </w:r>
            <w:r w:rsidRPr="002B1226">
              <w:rPr>
                <w:rFonts w:ascii="Times New Roman" w:eastAsia="Times New Roman" w:hAnsi="Times New Roman"/>
                <w:iCs/>
                <w:sz w:val="24"/>
                <w:szCs w:val="24"/>
                <w:vertAlign w:val="subscript"/>
                <w:lang w:eastAsia="vi-VN"/>
              </w:rPr>
              <w:t xml:space="preserve">1 </w:t>
            </w:r>
            <w:r w:rsidRPr="002B1226">
              <w:rPr>
                <w:rFonts w:ascii="Times New Roman" w:eastAsia="Times New Roman" w:hAnsi="Times New Roman"/>
                <w:iCs/>
                <w:sz w:val="24"/>
                <w:szCs w:val="24"/>
                <w:lang w:val="vi-VN" w:eastAsia="vi-VN"/>
              </w:rPr>
              <w:t>=</w:t>
            </w:r>
            <w:r w:rsidRPr="002B1226">
              <w:rPr>
                <w:rFonts w:ascii="Times New Roman" w:eastAsia="Times New Roman" w:hAnsi="Times New Roman"/>
                <w:sz w:val="24"/>
                <w:szCs w:val="24"/>
                <w:lang w:val="vi-VN" w:eastAsia="vi-VN"/>
              </w:rPr>
              <w:t xml:space="preserve"> </w:t>
            </w:r>
            <w:r w:rsidRPr="002B1226">
              <w:rPr>
                <w:rFonts w:ascii="Times New Roman" w:eastAsia="Times New Roman" w:hAnsi="Times New Roman"/>
                <w:sz w:val="24"/>
                <w:szCs w:val="24"/>
                <w:lang w:eastAsia="vi-VN"/>
              </w:rPr>
              <w:t>1</w:t>
            </w:r>
            <w:r w:rsidRPr="002B1226">
              <w:rPr>
                <w:rFonts w:ascii="Times New Roman" w:eastAsia="Times New Roman" w:hAnsi="Times New Roman"/>
                <w:sz w:val="24"/>
                <w:szCs w:val="24"/>
                <w:lang w:val="vi-VN" w:eastAsia="vi-VN"/>
              </w:rPr>
              <w:t>kg;</w:t>
            </w:r>
            <w:r w:rsidRPr="002B1226">
              <w:rPr>
                <w:rFonts w:ascii="Times New Roman" w:eastAsia="Times New Roman" w:hAnsi="Times New Roman"/>
                <w:sz w:val="24"/>
                <w:szCs w:val="24"/>
                <w:lang w:eastAsia="vi-VN"/>
              </w:rPr>
              <w:t xml:space="preserve"> </w:t>
            </w:r>
            <w:r w:rsidRPr="002B1226">
              <w:rPr>
                <w:rFonts w:ascii="Times New Roman" w:eastAsia="Times New Roman" w:hAnsi="Times New Roman"/>
                <w:iCs/>
                <w:sz w:val="24"/>
                <w:szCs w:val="24"/>
                <w:lang w:val="vi-VN" w:eastAsia="vi-VN"/>
              </w:rPr>
              <w:t>m</w:t>
            </w:r>
            <w:r w:rsidRPr="002B1226">
              <w:rPr>
                <w:rFonts w:ascii="Times New Roman" w:eastAsia="Times New Roman" w:hAnsi="Times New Roman"/>
                <w:iCs/>
                <w:sz w:val="24"/>
                <w:szCs w:val="24"/>
                <w:vertAlign w:val="subscript"/>
                <w:lang w:val="vi-VN" w:eastAsia="vi-VN"/>
              </w:rPr>
              <w:t>2</w:t>
            </w:r>
            <w:r w:rsidRPr="002B1226">
              <w:rPr>
                <w:rFonts w:ascii="Times New Roman" w:eastAsia="Times New Roman" w:hAnsi="Times New Roman"/>
                <w:sz w:val="24"/>
                <w:szCs w:val="24"/>
                <w:lang w:val="vi-VN" w:eastAsia="vi-VN"/>
              </w:rPr>
              <w:t xml:space="preserve"> = 3kg;</w:t>
            </w:r>
            <w:r w:rsidRPr="002B1226">
              <w:rPr>
                <w:rFonts w:ascii="Times New Roman" w:eastAsia="Times New Roman" w:hAnsi="Times New Roman"/>
                <w:sz w:val="24"/>
                <w:szCs w:val="24"/>
                <w:lang w:eastAsia="vi-VN"/>
              </w:rPr>
              <w:t xml:space="preserve"> </w:t>
            </w:r>
            <w:r w:rsidRPr="002B1226">
              <w:rPr>
                <w:rFonts w:ascii="Times New Roman" w:eastAsia="Times New Roman" w:hAnsi="Times New Roman"/>
                <w:sz w:val="24"/>
                <w:szCs w:val="24"/>
                <w:lang w:val="vi-VN" w:eastAsia="vi-VN"/>
              </w:rPr>
              <w:t>h</w:t>
            </w:r>
            <w:r w:rsidRPr="002B1226">
              <w:rPr>
                <w:rFonts w:ascii="Times New Roman" w:eastAsia="Times New Roman" w:hAnsi="Times New Roman"/>
                <w:sz w:val="24"/>
                <w:szCs w:val="24"/>
                <w:lang w:eastAsia="vi-VN"/>
              </w:rPr>
              <w:t>ệ</w:t>
            </w:r>
            <w:r w:rsidRPr="002B1226">
              <w:rPr>
                <w:rFonts w:ascii="Times New Roman" w:eastAsia="Times New Roman" w:hAnsi="Times New Roman"/>
                <w:sz w:val="24"/>
                <w:szCs w:val="24"/>
              </w:rPr>
              <w:t xml:space="preserve"> </w:t>
            </w:r>
            <w:r w:rsidRPr="002B1226">
              <w:rPr>
                <w:rFonts w:ascii="Times New Roman" w:eastAsia="Times New Roman" w:hAnsi="Times New Roman"/>
                <w:sz w:val="24"/>
                <w:szCs w:val="24"/>
                <w:lang w:val="vi-VN" w:eastAsia="vi-VN"/>
              </w:rPr>
              <w:t xml:space="preserve">số ma sát trượt giữa hai vật và mặt sàn là </w:t>
            </w:r>
            <w:r w:rsidRPr="002B1226">
              <w:rPr>
                <w:rFonts w:ascii="Times New Roman" w:eastAsia="Times New Roman" w:hAnsi="Times New Roman"/>
                <w:position w:val="-10"/>
                <w:sz w:val="24"/>
                <w:szCs w:val="24"/>
                <w:lang w:val="vi-VN" w:eastAsia="vi-VN"/>
              </w:rPr>
              <w:object w:dxaOrig="240" w:dyaOrig="260">
                <v:shape id="_x0000_i1185" type="#_x0000_t75" style="width:12pt;height:12.75pt" o:ole="">
                  <v:imagedata r:id="rId348" o:title=""/>
                </v:shape>
                <o:OLEObject Type="Embed" ProgID="Equation.DSMT4" ShapeID="_x0000_i1185" DrawAspect="Content" ObjectID="_1692086354" r:id="rId349"/>
              </w:object>
            </w:r>
            <w:r w:rsidRPr="002B1226">
              <w:rPr>
                <w:rFonts w:ascii="Times New Roman" w:eastAsia="Times New Roman" w:hAnsi="Times New Roman"/>
                <w:sz w:val="24"/>
                <w:szCs w:val="24"/>
                <w:lang w:val="vi-VN" w:eastAsia="vi-VN"/>
              </w:rPr>
              <w:t xml:space="preserve"> </w:t>
            </w:r>
            <w:r w:rsidRPr="002B1226">
              <w:rPr>
                <w:rFonts w:ascii="Times New Roman" w:eastAsia="Times New Roman" w:hAnsi="Times New Roman"/>
                <w:sz w:val="24"/>
                <w:szCs w:val="24"/>
                <w:lang w:eastAsia="vi-VN"/>
              </w:rPr>
              <w:t>=</w:t>
            </w:r>
            <w:r w:rsidRPr="002B1226">
              <w:rPr>
                <w:rFonts w:ascii="Times New Roman" w:eastAsia="Times New Roman" w:hAnsi="Times New Roman"/>
                <w:sz w:val="24"/>
                <w:szCs w:val="24"/>
                <w:lang w:val="vi-VN" w:eastAsia="vi-VN"/>
              </w:rPr>
              <w:t xml:space="preserve"> 0,1; dây nối nhẹ, không giãn. Kéo vật m</w:t>
            </w:r>
            <w:r w:rsidRPr="002B1226">
              <w:rPr>
                <w:rFonts w:ascii="Times New Roman" w:eastAsia="Times New Roman" w:hAnsi="Times New Roman"/>
                <w:sz w:val="24"/>
                <w:szCs w:val="24"/>
                <w:vertAlign w:val="subscript"/>
                <w:lang w:eastAsia="vi-VN"/>
              </w:rPr>
              <w:t>1</w:t>
            </w:r>
            <w:r w:rsidRPr="002B1226">
              <w:rPr>
                <w:rFonts w:ascii="Times New Roman" w:eastAsia="Times New Roman" w:hAnsi="Times New Roman"/>
                <w:sz w:val="24"/>
                <w:szCs w:val="24"/>
                <w:lang w:val="vi-VN" w:eastAsia="vi-VN"/>
              </w:rPr>
              <w:t xml:space="preserve"> bằng một lực </w:t>
            </w:r>
            <w:r w:rsidRPr="002B1226">
              <w:rPr>
                <w:rFonts w:ascii="Times New Roman" w:eastAsia="Times New Roman" w:hAnsi="Times New Roman"/>
                <w:position w:val="-4"/>
                <w:sz w:val="24"/>
                <w:szCs w:val="24"/>
                <w:lang w:val="vi-VN" w:eastAsia="vi-VN"/>
              </w:rPr>
              <w:object w:dxaOrig="200" w:dyaOrig="320">
                <v:shape id="_x0000_i1186" type="#_x0000_t75" style="width:9.75pt;height:15.75pt" o:ole="">
                  <v:imagedata r:id="rId350" o:title=""/>
                </v:shape>
                <o:OLEObject Type="Embed" ProgID="Equation.DSMT4" ShapeID="_x0000_i1186" DrawAspect="Content" ObjectID="_1692086355" r:id="rId351"/>
              </w:object>
            </w:r>
            <w:r w:rsidRPr="002B1226">
              <w:rPr>
                <w:rFonts w:ascii="Times New Roman" w:eastAsia="Times New Roman" w:hAnsi="Times New Roman"/>
                <w:sz w:val="24"/>
                <w:szCs w:val="24"/>
                <w:lang w:val="vi-VN" w:eastAsia="vi-VN"/>
              </w:rPr>
              <w:t xml:space="preserve"> theo</w:t>
            </w:r>
            <w:r w:rsidRPr="002B1226">
              <w:rPr>
                <w:rFonts w:ascii="Times New Roman" w:eastAsia="Times New Roman" w:hAnsi="Times New Roman"/>
                <w:sz w:val="24"/>
                <w:szCs w:val="24"/>
                <w:lang w:eastAsia="vi-VN"/>
              </w:rPr>
              <w:t xml:space="preserve"> </w:t>
            </w:r>
            <w:r w:rsidRPr="002B1226">
              <w:rPr>
                <w:rFonts w:ascii="Times New Roman" w:eastAsia="Times New Roman" w:hAnsi="Times New Roman"/>
                <w:sz w:val="24"/>
                <w:szCs w:val="24"/>
                <w:lang w:val="vi-VN" w:eastAsia="vi-VN"/>
              </w:rPr>
              <w:t>phương ngang. Lấy g = 10m/s</w:t>
            </w:r>
            <w:r w:rsidRPr="002B1226">
              <w:rPr>
                <w:rFonts w:ascii="Times New Roman" w:eastAsia="Times New Roman" w:hAnsi="Times New Roman"/>
                <w:sz w:val="24"/>
                <w:szCs w:val="24"/>
                <w:vertAlign w:val="superscript"/>
                <w:lang w:val="vi-VN" w:eastAsia="vi-VN"/>
              </w:rPr>
              <w:t>2</w:t>
            </w:r>
            <w:r w:rsidRPr="002B1226">
              <w:rPr>
                <w:rFonts w:ascii="Times New Roman" w:eastAsia="Times New Roman" w:hAnsi="Times New Roman"/>
                <w:sz w:val="24"/>
                <w:szCs w:val="24"/>
                <w:lang w:val="vi-VN" w:eastAsia="vi-VN"/>
              </w:rPr>
              <w:t xml:space="preserve">. Với </w:t>
            </w:r>
            <w:r w:rsidRPr="002B1226">
              <w:rPr>
                <w:rFonts w:ascii="Times New Roman" w:eastAsia="Times New Roman" w:hAnsi="Times New Roman"/>
                <w:iCs/>
                <w:sz w:val="24"/>
                <w:szCs w:val="24"/>
                <w:lang w:val="vi-VN" w:eastAsia="vi-VN"/>
              </w:rPr>
              <w:t>F</w:t>
            </w:r>
            <w:r w:rsidRPr="002B1226">
              <w:rPr>
                <w:rFonts w:ascii="Times New Roman" w:eastAsia="Times New Roman" w:hAnsi="Times New Roman"/>
                <w:sz w:val="24"/>
                <w:szCs w:val="24"/>
                <w:lang w:val="vi-VN" w:eastAsia="vi-VN"/>
              </w:rPr>
              <w:t xml:space="preserve"> = 5N, tìm lực căng của dây nối hai vật.</w:t>
            </w:r>
          </w:p>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eastAsia="vi-VN"/>
              </w:rPr>
            </w:pPr>
            <w:r w:rsidRPr="002B1226">
              <w:rPr>
                <w:rFonts w:ascii="Times New Roman" w:eastAsia="Times New Roman" w:hAnsi="Times New Roman"/>
                <w:b/>
                <w:sz w:val="24"/>
                <w:szCs w:val="24"/>
                <w:lang w:eastAsia="vi-VN"/>
              </w:rPr>
              <w:tab/>
            </w:r>
            <w:r w:rsidRPr="002B1226">
              <w:rPr>
                <w:rFonts w:ascii="Times New Roman" w:eastAsia="Times New Roman" w:hAnsi="Times New Roman"/>
                <w:b/>
                <w:sz w:val="24"/>
                <w:szCs w:val="24"/>
                <w:lang w:val="vi-VN" w:eastAsia="vi-VN"/>
              </w:rPr>
              <w:t>A.</w:t>
            </w:r>
            <w:r w:rsidRPr="002B1226">
              <w:rPr>
                <w:rFonts w:ascii="Times New Roman" w:eastAsia="Times New Roman" w:hAnsi="Times New Roman"/>
                <w:sz w:val="24"/>
                <w:szCs w:val="24"/>
                <w:lang w:val="vi-VN" w:eastAsia="vi-VN"/>
              </w:rPr>
              <w:t xml:space="preserve"> 3,75N. </w:t>
            </w:r>
            <w:r w:rsidRPr="002B1226">
              <w:rPr>
                <w:rFonts w:ascii="Times New Roman" w:eastAsia="Times New Roman" w:hAnsi="Times New Roman"/>
                <w:sz w:val="24"/>
                <w:szCs w:val="24"/>
                <w:lang w:eastAsia="vi-VN"/>
              </w:rPr>
              <w:tab/>
            </w:r>
            <w:r w:rsidRPr="002B1226">
              <w:rPr>
                <w:rFonts w:ascii="Times New Roman" w:eastAsia="Times New Roman" w:hAnsi="Times New Roman"/>
                <w:b/>
                <w:iCs/>
                <w:sz w:val="24"/>
                <w:szCs w:val="24"/>
                <w:lang w:val="vi-VN" w:eastAsia="vi-VN"/>
              </w:rPr>
              <w:t>B.</w:t>
            </w:r>
            <w:r w:rsidRPr="002B1226">
              <w:rPr>
                <w:rFonts w:ascii="Times New Roman" w:eastAsia="Times New Roman" w:hAnsi="Times New Roman"/>
                <w:sz w:val="24"/>
                <w:szCs w:val="24"/>
                <w:lang w:val="vi-VN" w:eastAsia="vi-VN"/>
              </w:rPr>
              <w:t xml:space="preserve"> 7,5N.</w:t>
            </w:r>
            <w:r w:rsidRPr="002B1226">
              <w:rPr>
                <w:rFonts w:ascii="Times New Roman" w:eastAsia="Times New Roman" w:hAnsi="Times New Roman"/>
                <w:sz w:val="24"/>
                <w:szCs w:val="24"/>
                <w:lang w:val="vi-VN" w:eastAsia="vi-VN"/>
              </w:rPr>
              <w:tab/>
            </w:r>
          </w:p>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sz w:val="24"/>
                <w:szCs w:val="24"/>
                <w:lang w:eastAsia="vi-VN"/>
              </w:rPr>
              <w:t xml:space="preserve">  </w:t>
            </w:r>
            <w:r w:rsidR="009A652A" w:rsidRPr="002B1226">
              <w:rPr>
                <w:rFonts w:ascii="Times New Roman" w:eastAsia="Times New Roman" w:hAnsi="Times New Roman"/>
                <w:sz w:val="24"/>
                <w:szCs w:val="24"/>
                <w:lang w:eastAsia="vi-VN"/>
              </w:rPr>
              <w:t xml:space="preserve"> </w:t>
            </w:r>
            <w:r w:rsidRPr="002B1226">
              <w:rPr>
                <w:rFonts w:ascii="Times New Roman" w:eastAsia="Times New Roman" w:hAnsi="Times New Roman"/>
                <w:b/>
                <w:sz w:val="24"/>
                <w:szCs w:val="24"/>
                <w:lang w:eastAsia="vi-VN"/>
              </w:rPr>
              <w:t>C</w:t>
            </w:r>
            <w:r w:rsidRPr="002B1226">
              <w:rPr>
                <w:rFonts w:ascii="Times New Roman" w:eastAsia="Times New Roman" w:hAnsi="Times New Roman"/>
                <w:b/>
                <w:spacing w:val="-20"/>
                <w:sz w:val="24"/>
                <w:szCs w:val="24"/>
                <w:lang w:val="vi-VN" w:eastAsia="vi-VN"/>
              </w:rPr>
              <w:t>.</w:t>
            </w:r>
            <w:r w:rsidRPr="002B1226">
              <w:rPr>
                <w:rFonts w:ascii="Times New Roman" w:eastAsia="Times New Roman" w:hAnsi="Times New Roman"/>
                <w:spacing w:val="-20"/>
                <w:sz w:val="24"/>
                <w:szCs w:val="24"/>
                <w:lang w:val="vi-VN" w:eastAsia="vi-VN"/>
              </w:rPr>
              <w:t xml:space="preserve"> </w:t>
            </w:r>
            <w:r w:rsidRPr="002B1226">
              <w:rPr>
                <w:rFonts w:ascii="Times New Roman" w:eastAsia="Times New Roman" w:hAnsi="Times New Roman"/>
                <w:sz w:val="24"/>
                <w:szCs w:val="24"/>
                <w:lang w:val="vi-VN" w:eastAsia="vi-VN"/>
              </w:rPr>
              <w:t xml:space="preserve">4,5N. </w:t>
            </w:r>
            <w:r w:rsidRPr="002B1226">
              <w:rPr>
                <w:rFonts w:ascii="Times New Roman" w:eastAsia="Times New Roman" w:hAnsi="Times New Roman"/>
                <w:sz w:val="24"/>
                <w:szCs w:val="24"/>
                <w:lang w:eastAsia="vi-VN"/>
              </w:rPr>
              <w:tab/>
            </w:r>
            <w:r w:rsidRPr="002B1226">
              <w:rPr>
                <w:rFonts w:ascii="Times New Roman" w:eastAsia="Times New Roman" w:hAnsi="Times New Roman"/>
                <w:b/>
                <w:sz w:val="24"/>
                <w:szCs w:val="24"/>
                <w:lang w:val="vi-VN" w:eastAsia="vi-VN"/>
              </w:rPr>
              <w:t>D.</w:t>
            </w:r>
            <w:r w:rsidRPr="002B1226">
              <w:rPr>
                <w:rFonts w:ascii="Times New Roman" w:eastAsia="Times New Roman" w:hAnsi="Times New Roman"/>
                <w:sz w:val="24"/>
                <w:szCs w:val="24"/>
                <w:lang w:val="vi-VN" w:eastAsia="vi-VN"/>
              </w:rPr>
              <w:t xml:space="preserve"> 2,25N.</w:t>
            </w:r>
          </w:p>
        </w:tc>
        <w:tc>
          <w:tcPr>
            <w:tcW w:w="4737" w:type="dxa"/>
            <w:shd w:val="clear" w:color="auto" w:fill="auto"/>
          </w:tcPr>
          <w:p w:rsidR="000943FD" w:rsidRPr="002B1226" w:rsidRDefault="0027424C"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r>
              <w:rPr>
                <w:noProof/>
              </w:rPr>
              <w:drawing>
                <wp:inline distT="0" distB="0" distL="0" distR="0">
                  <wp:extent cx="2476500" cy="600075"/>
                  <wp:effectExtent l="0" t="0" r="0" b="9525"/>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476500" cy="600075"/>
                          </a:xfrm>
                          <a:prstGeom prst="rect">
                            <a:avLst/>
                          </a:prstGeom>
                          <a:noFill/>
                          <a:ln>
                            <a:noFill/>
                          </a:ln>
                        </pic:spPr>
                      </pic:pic>
                    </a:graphicData>
                  </a:graphic>
                </wp:inline>
              </w:drawing>
            </w:r>
          </w:p>
        </w:tc>
      </w:tr>
    </w:tbl>
    <w:p w:rsidR="000943FD" w:rsidRDefault="000943FD"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p>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A62061">
        <w:rPr>
          <w:rFonts w:ascii="Times New Roman" w:eastAsia="Times New Roman" w:hAnsi="Times New Roman"/>
          <w:b/>
          <w:sz w:val="24"/>
          <w:szCs w:val="24"/>
          <w:lang w:val="vi-VN" w:eastAsia="vi-VN"/>
        </w:rPr>
        <w:t>Câu 32:</w:t>
      </w:r>
      <w:r w:rsidR="00A62061">
        <w:rPr>
          <w:rFonts w:ascii="Times New Roman" w:eastAsia="Times New Roman" w:hAnsi="Times New Roman"/>
          <w:sz w:val="24"/>
          <w:szCs w:val="24"/>
          <w:lang w:val="vi-VN" w:eastAsia="vi-VN"/>
        </w:rPr>
        <w:t xml:space="preserve"> Cho cơ h</w:t>
      </w:r>
      <w:r w:rsidR="00A62061">
        <w:rPr>
          <w:rFonts w:ascii="Times New Roman" w:eastAsia="Times New Roman" w:hAnsi="Times New Roman"/>
          <w:sz w:val="24"/>
          <w:szCs w:val="24"/>
          <w:lang w:eastAsia="vi-VN"/>
        </w:rPr>
        <w:t>ệ</w:t>
      </w:r>
      <w:r w:rsidRPr="00B54B6B">
        <w:rPr>
          <w:rFonts w:ascii="Times New Roman" w:eastAsia="Times New Roman" w:hAnsi="Times New Roman"/>
          <w:sz w:val="24"/>
          <w:szCs w:val="24"/>
          <w:lang w:val="vi-VN" w:eastAsia="vi-VN"/>
        </w:rPr>
        <w:t xml:space="preserve"> như hình vẽ: </w:t>
      </w:r>
      <w:r w:rsidR="00A62061">
        <w:rPr>
          <w:rFonts w:ascii="Times New Roman" w:eastAsia="Times New Roman" w:hAnsi="Times New Roman"/>
          <w:sz w:val="24"/>
          <w:szCs w:val="24"/>
          <w:lang w:eastAsia="vi-VN"/>
        </w:rPr>
        <w:t>m</w:t>
      </w:r>
      <w:r w:rsidR="00A62061" w:rsidRPr="00A62061">
        <w:rPr>
          <w:rFonts w:ascii="Times New Roman" w:eastAsia="Times New Roman" w:hAnsi="Times New Roman"/>
          <w:sz w:val="24"/>
          <w:szCs w:val="24"/>
          <w:vertAlign w:val="subscript"/>
          <w:lang w:eastAsia="vi-VN"/>
        </w:rPr>
        <w:t>1</w:t>
      </w:r>
      <w:r w:rsidRPr="00B54B6B">
        <w:rPr>
          <w:rFonts w:ascii="Times New Roman" w:eastAsia="Times New Roman" w:hAnsi="Times New Roman"/>
          <w:sz w:val="24"/>
          <w:szCs w:val="24"/>
          <w:lang w:val="vi-VN" w:eastAsia="vi-VN"/>
        </w:rPr>
        <w:t>= 1 kg; m</w:t>
      </w:r>
      <w:r w:rsidRPr="00B54B6B">
        <w:rPr>
          <w:rFonts w:ascii="Times New Roman" w:eastAsia="Times New Roman" w:hAnsi="Times New Roman"/>
          <w:sz w:val="24"/>
          <w:szCs w:val="24"/>
          <w:vertAlign w:val="subscript"/>
          <w:lang w:val="vi-VN" w:eastAsia="vi-VN"/>
        </w:rPr>
        <w:t>2</w:t>
      </w:r>
      <w:r w:rsidRPr="00B54B6B">
        <w:rPr>
          <w:rFonts w:ascii="Times New Roman" w:eastAsia="Times New Roman" w:hAnsi="Times New Roman"/>
          <w:sz w:val="24"/>
          <w:szCs w:val="24"/>
          <w:lang w:val="vi-VN" w:eastAsia="vi-VN"/>
        </w:rPr>
        <w:t xml:space="preserve"> = 3 kg; hệ số ma sát trư</w:t>
      </w:r>
      <w:r w:rsidR="00A62061">
        <w:rPr>
          <w:rFonts w:ascii="Times New Roman" w:eastAsia="Times New Roman" w:hAnsi="Times New Roman"/>
          <w:sz w:val="24"/>
          <w:szCs w:val="24"/>
          <w:lang w:val="vi-VN" w:eastAsia="vi-VN"/>
        </w:rPr>
        <w:t xml:space="preserve">ợt giữa hai vật và mặt sàn là </w:t>
      </w:r>
      <w:r w:rsidR="00A62061" w:rsidRPr="00A62061">
        <w:rPr>
          <w:rFonts w:ascii="Times New Roman" w:eastAsia="Times New Roman" w:hAnsi="Times New Roman"/>
          <w:position w:val="-10"/>
          <w:sz w:val="24"/>
          <w:szCs w:val="24"/>
          <w:lang w:val="vi-VN" w:eastAsia="vi-VN"/>
        </w:rPr>
        <w:object w:dxaOrig="240" w:dyaOrig="260">
          <v:shape id="_x0000_i1187" type="#_x0000_t75" style="width:12pt;height:12.75pt" o:ole="">
            <v:imagedata r:id="rId353" o:title=""/>
          </v:shape>
          <o:OLEObject Type="Embed" ProgID="Equation.DSMT4" ShapeID="_x0000_i1187" DrawAspect="Content" ObjectID="_1692086356" r:id="rId354"/>
        </w:object>
      </w:r>
      <w:r w:rsidR="00A62061">
        <w:rPr>
          <w:rFonts w:ascii="Times New Roman" w:eastAsia="Times New Roman" w:hAnsi="Times New Roman"/>
          <w:sz w:val="24"/>
          <w:szCs w:val="24"/>
          <w:lang w:val="vi-VN" w:eastAsia="vi-VN"/>
        </w:rPr>
        <w:t xml:space="preserve"> = 0,1; dây nối nhẹ, không gi</w:t>
      </w:r>
      <w:r w:rsidR="00A62061">
        <w:rPr>
          <w:rFonts w:ascii="Times New Roman" w:eastAsia="Times New Roman" w:hAnsi="Times New Roman"/>
          <w:sz w:val="24"/>
          <w:szCs w:val="24"/>
          <w:lang w:eastAsia="vi-VN"/>
        </w:rPr>
        <w:t>ã</w:t>
      </w:r>
      <w:r w:rsidR="00A62061">
        <w:rPr>
          <w:rFonts w:ascii="Times New Roman" w:eastAsia="Times New Roman" w:hAnsi="Times New Roman"/>
          <w:sz w:val="24"/>
          <w:szCs w:val="24"/>
          <w:lang w:val="vi-VN" w:eastAsia="vi-VN"/>
        </w:rPr>
        <w:t>n. Kéo vật m</w:t>
      </w:r>
      <w:r w:rsidR="00A62061" w:rsidRPr="00A62061">
        <w:rPr>
          <w:rFonts w:ascii="Times New Roman" w:eastAsia="Times New Roman" w:hAnsi="Times New Roman"/>
          <w:sz w:val="24"/>
          <w:szCs w:val="24"/>
          <w:vertAlign w:val="subscript"/>
          <w:lang w:eastAsia="vi-VN"/>
        </w:rPr>
        <w:t>1</w:t>
      </w:r>
      <w:r w:rsidRPr="00B54B6B">
        <w:rPr>
          <w:rFonts w:ascii="Times New Roman" w:eastAsia="Times New Roman" w:hAnsi="Times New Roman"/>
          <w:sz w:val="24"/>
          <w:szCs w:val="24"/>
          <w:lang w:val="vi-VN" w:eastAsia="vi-VN"/>
        </w:rPr>
        <w:t xml:space="preserve"> bằng một lực </w:t>
      </w:r>
      <w:r w:rsidR="00A62061" w:rsidRPr="00A62061">
        <w:rPr>
          <w:rFonts w:ascii="Times New Roman" w:eastAsia="Times New Roman" w:hAnsi="Times New Roman"/>
          <w:position w:val="-4"/>
          <w:sz w:val="24"/>
          <w:szCs w:val="24"/>
          <w:lang w:val="vi-VN" w:eastAsia="vi-VN"/>
        </w:rPr>
        <w:object w:dxaOrig="200" w:dyaOrig="320">
          <v:shape id="_x0000_i1188" type="#_x0000_t75" style="width:9.75pt;height:15.75pt" o:ole="">
            <v:imagedata r:id="rId355" o:title=""/>
          </v:shape>
          <o:OLEObject Type="Embed" ProgID="Equation.DSMT4" ShapeID="_x0000_i1188" DrawAspect="Content" ObjectID="_1692086357" r:id="rId356"/>
        </w:object>
      </w:r>
      <w:r w:rsidR="00A62061">
        <w:rPr>
          <w:rFonts w:ascii="Times New Roman" w:eastAsia="Times New Roman" w:hAnsi="Times New Roman"/>
          <w:sz w:val="24"/>
          <w:szCs w:val="24"/>
          <w:lang w:val="vi-VN" w:eastAsia="vi-VN"/>
        </w:rPr>
        <w:t xml:space="preserve"> </w:t>
      </w:r>
      <w:r w:rsidRPr="00B54B6B">
        <w:rPr>
          <w:rFonts w:ascii="Times New Roman" w:eastAsia="Times New Roman" w:hAnsi="Times New Roman"/>
          <w:sz w:val="24"/>
          <w:szCs w:val="24"/>
          <w:lang w:val="vi-VN" w:eastAsia="vi-VN"/>
        </w:rPr>
        <w:t>theo</w:t>
      </w:r>
      <w:r w:rsidR="00A62061">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 xml:space="preserve">phương ngang. Lấy </w:t>
      </w:r>
      <w:r w:rsidR="00A62061">
        <w:rPr>
          <w:rFonts w:ascii="Times New Roman" w:eastAsia="Times New Roman" w:hAnsi="Times New Roman"/>
          <w:sz w:val="24"/>
          <w:szCs w:val="24"/>
          <w:lang w:eastAsia="vi-VN"/>
        </w:rPr>
        <w:t>g</w:t>
      </w:r>
      <w:r w:rsidRPr="00B54B6B">
        <w:rPr>
          <w:rFonts w:ascii="Times New Roman" w:eastAsia="Times New Roman" w:hAnsi="Times New Roman"/>
          <w:sz w:val="24"/>
          <w:szCs w:val="24"/>
          <w:lang w:val="vi-VN" w:eastAsia="vi-VN"/>
        </w:rPr>
        <w:t xml:space="preserve"> = 10m/s</w:t>
      </w:r>
      <w:r w:rsidRPr="00B54B6B">
        <w:rPr>
          <w:rFonts w:ascii="Times New Roman" w:eastAsia="Times New Roman" w:hAnsi="Times New Roman"/>
          <w:sz w:val="24"/>
          <w:szCs w:val="24"/>
          <w:vertAlign w:val="superscript"/>
          <w:lang w:val="vi-VN" w:eastAsia="vi-VN"/>
        </w:rPr>
        <w:t>2</w:t>
      </w:r>
      <w:r w:rsidR="00A62061">
        <w:rPr>
          <w:rFonts w:ascii="Times New Roman" w:eastAsia="Times New Roman" w:hAnsi="Times New Roman"/>
          <w:sz w:val="24"/>
          <w:szCs w:val="24"/>
          <w:lang w:val="vi-VN" w:eastAsia="vi-VN"/>
        </w:rPr>
        <w:t>. Biết rằng dây nối hai vật ch</w:t>
      </w:r>
      <w:r w:rsidR="00A62061">
        <w:rPr>
          <w:rFonts w:ascii="Times New Roman" w:eastAsia="Times New Roman" w:hAnsi="Times New Roman"/>
          <w:sz w:val="24"/>
          <w:szCs w:val="24"/>
          <w:lang w:eastAsia="vi-VN"/>
        </w:rPr>
        <w:t>ỉ</w:t>
      </w:r>
      <w:r w:rsidRPr="00B54B6B">
        <w:rPr>
          <w:rFonts w:ascii="Times New Roman" w:eastAsia="Times New Roman" w:hAnsi="Times New Roman"/>
          <w:sz w:val="24"/>
          <w:szCs w:val="24"/>
          <w:lang w:val="vi-VN" w:eastAsia="vi-VN"/>
        </w:rPr>
        <w:t xml:space="preserve"> chịu được lực căng tối đa là T</w:t>
      </w:r>
      <w:r w:rsidRPr="00B54B6B">
        <w:rPr>
          <w:rFonts w:ascii="Times New Roman" w:eastAsia="Times New Roman" w:hAnsi="Times New Roman"/>
          <w:sz w:val="24"/>
          <w:szCs w:val="24"/>
          <w:vertAlign w:val="subscript"/>
          <w:lang w:val="vi-VN" w:eastAsia="vi-VN"/>
        </w:rPr>
        <w:t>0</w:t>
      </w:r>
      <w:r w:rsidR="009A652A">
        <w:rPr>
          <w:rFonts w:ascii="Times New Roman" w:eastAsia="Times New Roman" w:hAnsi="Times New Roman"/>
          <w:sz w:val="24"/>
          <w:szCs w:val="24"/>
          <w:lang w:val="vi-VN" w:eastAsia="vi-VN"/>
        </w:rPr>
        <w:t xml:space="preserve"> = 6N. T</w:t>
      </w:r>
      <w:r w:rsidR="009A652A">
        <w:rPr>
          <w:rFonts w:ascii="Times New Roman" w:eastAsia="Times New Roman" w:hAnsi="Times New Roman"/>
          <w:sz w:val="24"/>
          <w:szCs w:val="24"/>
          <w:lang w:eastAsia="vi-VN"/>
        </w:rPr>
        <w:t>ì</w:t>
      </w:r>
      <w:r w:rsidRPr="00B54B6B">
        <w:rPr>
          <w:rFonts w:ascii="Times New Roman" w:eastAsia="Times New Roman" w:hAnsi="Times New Roman"/>
          <w:sz w:val="24"/>
          <w:szCs w:val="24"/>
          <w:lang w:val="vi-VN" w:eastAsia="vi-VN"/>
        </w:rPr>
        <w:t>m giá trị</w:t>
      </w:r>
      <w:r w:rsidR="00A62061">
        <w:rPr>
          <w:rFonts w:ascii="Times New Roman" w:eastAsia="Times New Roman" w:hAnsi="Times New Roman"/>
          <w:sz w:val="24"/>
          <w:szCs w:val="24"/>
        </w:rPr>
        <w:t xml:space="preserve"> </w:t>
      </w:r>
      <w:r w:rsidR="00A62061">
        <w:rPr>
          <w:rFonts w:ascii="Times New Roman" w:eastAsia="Times New Roman" w:hAnsi="Times New Roman"/>
          <w:sz w:val="24"/>
          <w:szCs w:val="24"/>
          <w:lang w:val="vi-VN" w:eastAsia="vi-VN"/>
        </w:rPr>
        <w:t>lớn nhất c</w:t>
      </w:r>
      <w:r w:rsidR="00A62061">
        <w:rPr>
          <w:rFonts w:ascii="Times New Roman" w:eastAsia="Times New Roman" w:hAnsi="Times New Roman"/>
          <w:sz w:val="24"/>
          <w:szCs w:val="24"/>
          <w:lang w:eastAsia="vi-VN"/>
        </w:rPr>
        <w:t>ủ</w:t>
      </w:r>
      <w:r w:rsidRPr="00B54B6B">
        <w:rPr>
          <w:rFonts w:ascii="Times New Roman" w:eastAsia="Times New Roman" w:hAnsi="Times New Roman"/>
          <w:sz w:val="24"/>
          <w:szCs w:val="24"/>
          <w:lang w:val="vi-VN" w:eastAsia="vi-VN"/>
        </w:rPr>
        <w:t xml:space="preserve">a </w:t>
      </w:r>
      <w:r w:rsidRPr="00B54B6B">
        <w:rPr>
          <w:rFonts w:ascii="Times New Roman" w:eastAsia="Times New Roman" w:hAnsi="Times New Roman"/>
          <w:iCs/>
          <w:sz w:val="24"/>
          <w:szCs w:val="24"/>
          <w:lang w:val="vi-VN" w:eastAsia="vi-VN"/>
        </w:rPr>
        <w:t>F</w:t>
      </w:r>
      <w:r w:rsidR="00A62061">
        <w:rPr>
          <w:rFonts w:ascii="Times New Roman" w:eastAsia="Times New Roman" w:hAnsi="Times New Roman"/>
          <w:sz w:val="24"/>
          <w:szCs w:val="24"/>
          <w:lang w:val="vi-VN" w:eastAsia="vi-VN"/>
        </w:rPr>
        <w:t xml:space="preserve"> đ</w:t>
      </w:r>
      <w:r w:rsidR="00A62061">
        <w:rPr>
          <w:rFonts w:ascii="Times New Roman" w:eastAsia="Times New Roman" w:hAnsi="Times New Roman"/>
          <w:sz w:val="24"/>
          <w:szCs w:val="24"/>
          <w:lang w:eastAsia="vi-VN"/>
        </w:rPr>
        <w:t>ể</w:t>
      </w:r>
      <w:r w:rsidRPr="00B54B6B">
        <w:rPr>
          <w:rFonts w:ascii="Times New Roman" w:eastAsia="Times New Roman" w:hAnsi="Times New Roman"/>
          <w:sz w:val="24"/>
          <w:szCs w:val="24"/>
          <w:lang w:val="vi-VN" w:eastAsia="vi-VN"/>
        </w:rPr>
        <w:t xml:space="preserve"> dây nối hai vật không bị đứt trong quá trình chuyển động.</w:t>
      </w:r>
    </w:p>
    <w:p w:rsidR="00B54B6B" w:rsidRPr="00B54B6B" w:rsidRDefault="00A62061"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A62061">
        <w:rPr>
          <w:rFonts w:ascii="Times New Roman" w:eastAsia="Times New Roman" w:hAnsi="Times New Roman"/>
          <w:b/>
          <w:sz w:val="24"/>
          <w:szCs w:val="24"/>
          <w:lang w:eastAsia="vi-VN"/>
        </w:rPr>
        <w:tab/>
      </w:r>
      <w:r w:rsidR="00B54B6B" w:rsidRPr="00A62061">
        <w:rPr>
          <w:rFonts w:ascii="Times New Roman" w:eastAsia="Times New Roman" w:hAnsi="Times New Roman"/>
          <w:b/>
          <w:sz w:val="24"/>
          <w:szCs w:val="24"/>
          <w:lang w:val="vi-VN" w:eastAsia="vi-VN"/>
        </w:rPr>
        <w:t>A.</w:t>
      </w:r>
      <w:r>
        <w:rPr>
          <w:rFonts w:ascii="Times New Roman" w:eastAsia="Times New Roman" w:hAnsi="Times New Roman"/>
          <w:sz w:val="24"/>
          <w:szCs w:val="24"/>
          <w:lang w:eastAsia="vi-VN"/>
        </w:rPr>
        <w:t xml:space="preserve"> </w:t>
      </w:r>
      <w:r w:rsidR="00B54B6B" w:rsidRPr="00B54B6B">
        <w:rPr>
          <w:rFonts w:ascii="Times New Roman" w:eastAsia="Times New Roman" w:hAnsi="Times New Roman"/>
          <w:sz w:val="24"/>
          <w:szCs w:val="24"/>
          <w:lang w:val="vi-VN" w:eastAsia="vi-VN"/>
        </w:rPr>
        <w:t>5N.</w:t>
      </w:r>
      <w:r w:rsidR="00B54B6B" w:rsidRPr="00B54B6B">
        <w:rPr>
          <w:rFonts w:ascii="Times New Roman" w:eastAsia="Times New Roman" w:hAnsi="Times New Roman"/>
          <w:sz w:val="24"/>
          <w:szCs w:val="24"/>
          <w:lang w:val="vi-VN" w:eastAsia="vi-VN"/>
        </w:rPr>
        <w:tab/>
      </w:r>
      <w:r w:rsidR="00B54B6B" w:rsidRPr="00A62061">
        <w:rPr>
          <w:rFonts w:ascii="Times New Roman" w:eastAsia="Times New Roman" w:hAnsi="Times New Roman"/>
          <w:b/>
          <w:sz w:val="24"/>
          <w:szCs w:val="24"/>
          <w:lang w:val="vi-VN" w:eastAsia="vi-VN"/>
        </w:rPr>
        <w:t>B.</w:t>
      </w:r>
      <w:r>
        <w:rPr>
          <w:rFonts w:ascii="Times New Roman" w:eastAsia="Times New Roman" w:hAnsi="Times New Roman"/>
          <w:sz w:val="24"/>
          <w:szCs w:val="24"/>
          <w:lang w:eastAsia="vi-VN"/>
        </w:rPr>
        <w:t xml:space="preserve"> </w:t>
      </w:r>
      <w:r w:rsidR="00B54B6B" w:rsidRPr="00B54B6B">
        <w:rPr>
          <w:rFonts w:ascii="Times New Roman" w:eastAsia="Times New Roman" w:hAnsi="Times New Roman"/>
          <w:sz w:val="24"/>
          <w:szCs w:val="24"/>
          <w:lang w:val="vi-VN" w:eastAsia="vi-VN"/>
        </w:rPr>
        <w:t>7N.</w:t>
      </w:r>
      <w:r w:rsidR="00B54B6B" w:rsidRPr="00B54B6B">
        <w:rPr>
          <w:rFonts w:ascii="Times New Roman" w:eastAsia="Times New Roman" w:hAnsi="Times New Roman"/>
          <w:sz w:val="24"/>
          <w:szCs w:val="24"/>
          <w:lang w:val="vi-VN" w:eastAsia="vi-VN"/>
        </w:rPr>
        <w:tab/>
      </w:r>
      <w:r w:rsidR="00B54B6B" w:rsidRPr="00A62061">
        <w:rPr>
          <w:rFonts w:ascii="Times New Roman" w:eastAsia="Times New Roman" w:hAnsi="Times New Roman"/>
          <w:b/>
          <w:sz w:val="24"/>
          <w:szCs w:val="24"/>
          <w:lang w:val="vi-VN" w:eastAsia="vi-VN"/>
        </w:rPr>
        <w:t>C.</w:t>
      </w:r>
      <w:r>
        <w:rPr>
          <w:rFonts w:ascii="Times New Roman" w:eastAsia="Times New Roman" w:hAnsi="Times New Roman"/>
          <w:sz w:val="24"/>
          <w:szCs w:val="24"/>
          <w:lang w:eastAsia="vi-VN"/>
        </w:rPr>
        <w:t xml:space="preserve"> </w:t>
      </w:r>
      <w:r w:rsidR="00B54B6B" w:rsidRPr="00B54B6B">
        <w:rPr>
          <w:rFonts w:ascii="Times New Roman" w:eastAsia="Times New Roman" w:hAnsi="Times New Roman"/>
          <w:sz w:val="24"/>
          <w:szCs w:val="24"/>
          <w:lang w:val="vi-VN" w:eastAsia="vi-VN"/>
        </w:rPr>
        <w:t>8N.</w:t>
      </w:r>
      <w:r w:rsidR="00B54B6B" w:rsidRPr="00B54B6B">
        <w:rPr>
          <w:rFonts w:ascii="Times New Roman" w:eastAsia="Times New Roman" w:hAnsi="Times New Roman"/>
          <w:sz w:val="24"/>
          <w:szCs w:val="24"/>
          <w:lang w:val="vi-VN" w:eastAsia="vi-VN"/>
        </w:rPr>
        <w:tab/>
      </w:r>
      <w:r w:rsidR="00B54B6B" w:rsidRPr="00A62061">
        <w:rPr>
          <w:rFonts w:ascii="Times New Roman" w:eastAsia="Times New Roman" w:hAnsi="Times New Roman"/>
          <w:b/>
          <w:sz w:val="24"/>
          <w:szCs w:val="24"/>
          <w:lang w:val="vi-VN" w:eastAsia="vi-VN"/>
        </w:rPr>
        <w:t>D.</w:t>
      </w:r>
      <w:r>
        <w:rPr>
          <w:rFonts w:ascii="Times New Roman" w:eastAsia="Times New Roman" w:hAnsi="Times New Roman"/>
          <w:sz w:val="24"/>
          <w:szCs w:val="24"/>
          <w:lang w:eastAsia="vi-VN"/>
        </w:rPr>
        <w:t xml:space="preserve"> </w:t>
      </w:r>
      <w:r w:rsidR="00B54B6B" w:rsidRPr="00B54B6B">
        <w:rPr>
          <w:rFonts w:ascii="Times New Roman" w:eastAsia="Times New Roman" w:hAnsi="Times New Roman"/>
          <w:sz w:val="24"/>
          <w:szCs w:val="24"/>
          <w:lang w:val="vi-VN" w:eastAsia="vi-VN"/>
        </w:rPr>
        <w:t>9N.</w:t>
      </w:r>
    </w:p>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A62061">
        <w:rPr>
          <w:rFonts w:ascii="Times New Roman" w:eastAsia="Times New Roman" w:hAnsi="Times New Roman"/>
          <w:b/>
          <w:sz w:val="24"/>
          <w:szCs w:val="24"/>
          <w:lang w:val="vi-VN" w:eastAsia="vi-VN"/>
        </w:rPr>
        <w:lastRenderedPageBreak/>
        <w:t>Câu 33:</w:t>
      </w:r>
      <w:r w:rsidRPr="00B54B6B">
        <w:rPr>
          <w:rFonts w:ascii="Times New Roman" w:eastAsia="Times New Roman" w:hAnsi="Times New Roman"/>
          <w:sz w:val="24"/>
          <w:szCs w:val="24"/>
          <w:lang w:val="vi-VN" w:eastAsia="vi-VN"/>
        </w:rPr>
        <w:t xml:space="preserve"> Một vật có khối lượng </w:t>
      </w:r>
      <w:r w:rsidRPr="00B54B6B">
        <w:rPr>
          <w:rFonts w:ascii="Times New Roman" w:eastAsia="Times New Roman" w:hAnsi="Times New Roman"/>
          <w:iCs/>
          <w:sz w:val="24"/>
          <w:szCs w:val="24"/>
          <w:lang w:val="vi-VN" w:eastAsia="vi-VN"/>
        </w:rPr>
        <w:t>m</w:t>
      </w:r>
      <w:r w:rsidRPr="00B54B6B">
        <w:rPr>
          <w:rFonts w:ascii="Times New Roman" w:eastAsia="Times New Roman" w:hAnsi="Times New Roman"/>
          <w:sz w:val="24"/>
          <w:szCs w:val="24"/>
          <w:lang w:val="vi-VN" w:eastAsia="vi-VN"/>
        </w:rPr>
        <w:t xml:space="preserve"> bắt đầu trượt từ đ</w:t>
      </w:r>
      <w:r w:rsidR="00A62061">
        <w:rPr>
          <w:rFonts w:ascii="Times New Roman" w:eastAsia="Times New Roman" w:hAnsi="Times New Roman"/>
          <w:sz w:val="24"/>
          <w:szCs w:val="24"/>
          <w:lang w:eastAsia="vi-VN"/>
        </w:rPr>
        <w:t>ỉ</w:t>
      </w:r>
      <w:r w:rsidRPr="00B54B6B">
        <w:rPr>
          <w:rFonts w:ascii="Times New Roman" w:eastAsia="Times New Roman" w:hAnsi="Times New Roman"/>
          <w:sz w:val="24"/>
          <w:szCs w:val="24"/>
          <w:lang w:val="vi-VN" w:eastAsia="vi-VN"/>
        </w:rPr>
        <w:t>nh một mặt ph</w:t>
      </w:r>
      <w:r w:rsidR="00A62061">
        <w:rPr>
          <w:rFonts w:ascii="Times New Roman" w:eastAsia="Times New Roman" w:hAnsi="Times New Roman"/>
          <w:sz w:val="24"/>
          <w:szCs w:val="24"/>
          <w:lang w:eastAsia="vi-VN"/>
        </w:rPr>
        <w:t>ẳ</w:t>
      </w:r>
      <w:r w:rsidRPr="00B54B6B">
        <w:rPr>
          <w:rFonts w:ascii="Times New Roman" w:eastAsia="Times New Roman" w:hAnsi="Times New Roman"/>
          <w:sz w:val="24"/>
          <w:szCs w:val="24"/>
          <w:lang w:val="vi-VN" w:eastAsia="vi-VN"/>
        </w:rPr>
        <w:t xml:space="preserve">ng nghiêng với góc nghiêng </w:t>
      </w:r>
      <w:r w:rsidR="00A62061" w:rsidRPr="00A62061">
        <w:rPr>
          <w:rFonts w:ascii="Times New Roman" w:eastAsia="Times New Roman" w:hAnsi="Times New Roman"/>
          <w:position w:val="-6"/>
          <w:sz w:val="24"/>
          <w:szCs w:val="24"/>
          <w:lang w:val="vi-VN" w:eastAsia="vi-VN"/>
        </w:rPr>
        <w:object w:dxaOrig="240" w:dyaOrig="220">
          <v:shape id="_x0000_i1189" type="#_x0000_t75" style="width:12pt;height:11.25pt" o:ole="">
            <v:imagedata r:id="rId357" o:title=""/>
          </v:shape>
          <o:OLEObject Type="Embed" ProgID="Equation.DSMT4" ShapeID="_x0000_i1189" DrawAspect="Content" ObjectID="_1692086358" r:id="rId358"/>
        </w:object>
      </w:r>
      <w:r w:rsidR="00A62061">
        <w:rPr>
          <w:rFonts w:ascii="Times New Roman" w:eastAsia="Times New Roman" w:hAnsi="Times New Roman"/>
          <w:sz w:val="24"/>
          <w:szCs w:val="24"/>
          <w:lang w:val="vi-VN" w:eastAsia="vi-VN"/>
        </w:rPr>
        <w:t xml:space="preserve"> </w:t>
      </w:r>
      <w:r w:rsidRPr="00B54B6B">
        <w:rPr>
          <w:rFonts w:ascii="Times New Roman" w:eastAsia="Times New Roman" w:hAnsi="Times New Roman"/>
          <w:sz w:val="24"/>
          <w:szCs w:val="24"/>
          <w:lang w:val="vi-VN" w:eastAsia="vi-VN"/>
        </w:rPr>
        <w:t xml:space="preserve">so với mặt phẳng ngang với gia tốc </w:t>
      </w:r>
      <w:r w:rsidRPr="00B54B6B">
        <w:rPr>
          <w:rFonts w:ascii="Times New Roman" w:eastAsia="Times New Roman" w:hAnsi="Times New Roman"/>
          <w:iCs/>
          <w:sz w:val="24"/>
          <w:szCs w:val="24"/>
          <w:lang w:val="vi-VN" w:eastAsia="vi-VN"/>
        </w:rPr>
        <w:t>a,</w:t>
      </w:r>
      <w:r w:rsidRPr="00B54B6B">
        <w:rPr>
          <w:rFonts w:ascii="Times New Roman" w:eastAsia="Times New Roman" w:hAnsi="Times New Roman"/>
          <w:sz w:val="24"/>
          <w:szCs w:val="24"/>
          <w:lang w:val="vi-VN" w:eastAsia="vi-VN"/>
        </w:rPr>
        <w:t xml:space="preserve"> cho gia tốc trọng trường là </w:t>
      </w:r>
      <w:r w:rsidRPr="00B54B6B">
        <w:rPr>
          <w:rFonts w:ascii="Times New Roman" w:eastAsia="Times New Roman" w:hAnsi="Times New Roman"/>
          <w:iCs/>
          <w:sz w:val="24"/>
          <w:szCs w:val="24"/>
          <w:lang w:val="vi-VN" w:eastAsia="vi-VN"/>
        </w:rPr>
        <w:t>g.</w:t>
      </w:r>
      <w:r w:rsidR="00A62061">
        <w:rPr>
          <w:rFonts w:ascii="Times New Roman" w:eastAsia="Times New Roman" w:hAnsi="Times New Roman"/>
          <w:sz w:val="24"/>
          <w:szCs w:val="24"/>
          <w:lang w:val="vi-VN" w:eastAsia="vi-VN"/>
        </w:rPr>
        <w:t xml:space="preserve"> Bi</w:t>
      </w:r>
      <w:r w:rsidR="00A62061">
        <w:rPr>
          <w:rFonts w:ascii="Times New Roman" w:eastAsia="Times New Roman" w:hAnsi="Times New Roman"/>
          <w:sz w:val="24"/>
          <w:szCs w:val="24"/>
          <w:lang w:eastAsia="vi-VN"/>
        </w:rPr>
        <w:t>ể</w:t>
      </w:r>
      <w:r w:rsidRPr="00B54B6B">
        <w:rPr>
          <w:rFonts w:ascii="Times New Roman" w:eastAsia="Times New Roman" w:hAnsi="Times New Roman"/>
          <w:sz w:val="24"/>
          <w:szCs w:val="24"/>
          <w:lang w:val="vi-VN" w:eastAsia="vi-VN"/>
        </w:rPr>
        <w:t xml:space="preserve">u thức xác định hệ số ma sát </w:t>
      </w:r>
      <w:r w:rsidR="00A62061" w:rsidRPr="00A62061">
        <w:rPr>
          <w:rFonts w:ascii="Times New Roman" w:eastAsia="Times New Roman" w:hAnsi="Times New Roman"/>
          <w:iCs/>
          <w:position w:val="-10"/>
          <w:sz w:val="24"/>
          <w:szCs w:val="24"/>
          <w:lang w:val="vi-VN" w:eastAsia="vi-VN"/>
        </w:rPr>
        <w:object w:dxaOrig="240" w:dyaOrig="260">
          <v:shape id="_x0000_i1190" type="#_x0000_t75" style="width:12pt;height:12.75pt" o:ole="">
            <v:imagedata r:id="rId359" o:title=""/>
          </v:shape>
          <o:OLEObject Type="Embed" ProgID="Equation.DSMT4" ShapeID="_x0000_i1190" DrawAspect="Content" ObjectID="_1692086359" r:id="rId360"/>
        </w:object>
      </w:r>
      <w:r w:rsidR="00A62061">
        <w:rPr>
          <w:rFonts w:ascii="Times New Roman" w:eastAsia="Times New Roman" w:hAnsi="Times New Roman"/>
          <w:iCs/>
          <w:sz w:val="24"/>
          <w:szCs w:val="24"/>
          <w:lang w:val="vi-VN" w:eastAsia="vi-VN"/>
        </w:rPr>
        <w:t xml:space="preserve"> </w:t>
      </w:r>
      <w:r w:rsidR="00A62061">
        <w:rPr>
          <w:rFonts w:ascii="Times New Roman" w:eastAsia="Times New Roman" w:hAnsi="Times New Roman"/>
          <w:sz w:val="24"/>
          <w:szCs w:val="24"/>
          <w:lang w:val="vi-VN" w:eastAsia="vi-VN"/>
        </w:rPr>
        <w:t>giữa vật và mặt ph</w:t>
      </w:r>
      <w:r w:rsidR="00A62061">
        <w:rPr>
          <w:rFonts w:ascii="Times New Roman" w:eastAsia="Times New Roman" w:hAnsi="Times New Roman"/>
          <w:sz w:val="24"/>
          <w:szCs w:val="24"/>
          <w:lang w:eastAsia="vi-VN"/>
        </w:rPr>
        <w:t>ẳ</w:t>
      </w:r>
      <w:r w:rsidRPr="00B54B6B">
        <w:rPr>
          <w:rFonts w:ascii="Times New Roman" w:eastAsia="Times New Roman" w:hAnsi="Times New Roman"/>
          <w:sz w:val="24"/>
          <w:szCs w:val="24"/>
          <w:lang w:val="vi-VN" w:eastAsia="vi-VN"/>
        </w:rPr>
        <w:t>ng nghiêng là</w:t>
      </w:r>
    </w:p>
    <w:p w:rsidR="00B54B6B" w:rsidRDefault="00A62061"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pacing w:val="20"/>
          <w:sz w:val="24"/>
          <w:szCs w:val="24"/>
          <w:lang w:eastAsia="vi-VN"/>
        </w:rPr>
      </w:pPr>
      <w:r>
        <w:rPr>
          <w:rFonts w:ascii="Times New Roman" w:eastAsia="Times New Roman" w:hAnsi="Times New Roman"/>
          <w:b/>
          <w:spacing w:val="20"/>
          <w:sz w:val="24"/>
          <w:szCs w:val="24"/>
          <w:lang w:eastAsia="vi-VN"/>
        </w:rPr>
        <w:tab/>
      </w:r>
      <w:r w:rsidRPr="00A62061">
        <w:rPr>
          <w:rFonts w:ascii="Times New Roman" w:eastAsia="Times New Roman" w:hAnsi="Times New Roman"/>
          <w:b/>
          <w:spacing w:val="20"/>
          <w:sz w:val="24"/>
          <w:szCs w:val="24"/>
          <w:lang w:eastAsia="vi-VN"/>
        </w:rPr>
        <w:t>A.</w:t>
      </w:r>
      <w:r>
        <w:rPr>
          <w:rFonts w:ascii="Times New Roman" w:eastAsia="Times New Roman" w:hAnsi="Times New Roman"/>
          <w:spacing w:val="20"/>
          <w:sz w:val="24"/>
          <w:szCs w:val="24"/>
          <w:lang w:eastAsia="vi-VN"/>
        </w:rPr>
        <w:t xml:space="preserve"> </w:t>
      </w:r>
      <w:r w:rsidRPr="00A62061">
        <w:rPr>
          <w:rFonts w:ascii="Times New Roman" w:eastAsia="Times New Roman" w:hAnsi="Times New Roman"/>
          <w:spacing w:val="20"/>
          <w:position w:val="-28"/>
          <w:sz w:val="24"/>
          <w:szCs w:val="24"/>
          <w:lang w:eastAsia="vi-VN"/>
        </w:rPr>
        <w:object w:dxaOrig="1500" w:dyaOrig="660">
          <v:shape id="_x0000_i1191" type="#_x0000_t75" style="width:75pt;height:33pt" o:ole="">
            <v:imagedata r:id="rId361" o:title=""/>
          </v:shape>
          <o:OLEObject Type="Embed" ProgID="Equation.DSMT4" ShapeID="_x0000_i1191" DrawAspect="Content" ObjectID="_1692086360" r:id="rId362"/>
        </w:object>
      </w:r>
      <w:r>
        <w:rPr>
          <w:rFonts w:ascii="Times New Roman" w:eastAsia="Times New Roman" w:hAnsi="Times New Roman"/>
          <w:spacing w:val="20"/>
          <w:sz w:val="24"/>
          <w:szCs w:val="24"/>
          <w:lang w:eastAsia="vi-VN"/>
        </w:rPr>
        <w:t xml:space="preserve"> </w:t>
      </w:r>
      <w:r>
        <w:rPr>
          <w:rFonts w:ascii="Times New Roman" w:eastAsia="Times New Roman" w:hAnsi="Times New Roman"/>
          <w:spacing w:val="20"/>
          <w:sz w:val="24"/>
          <w:szCs w:val="24"/>
          <w:lang w:eastAsia="vi-VN"/>
        </w:rPr>
        <w:tab/>
      </w:r>
      <w:r>
        <w:rPr>
          <w:rFonts w:ascii="Times New Roman" w:eastAsia="Times New Roman" w:hAnsi="Times New Roman"/>
          <w:spacing w:val="20"/>
          <w:sz w:val="24"/>
          <w:szCs w:val="24"/>
          <w:lang w:eastAsia="vi-VN"/>
        </w:rPr>
        <w:tab/>
      </w:r>
      <w:r w:rsidRPr="00A62061">
        <w:rPr>
          <w:rFonts w:ascii="Times New Roman" w:eastAsia="Times New Roman" w:hAnsi="Times New Roman"/>
          <w:b/>
          <w:spacing w:val="20"/>
          <w:sz w:val="24"/>
          <w:szCs w:val="24"/>
          <w:lang w:eastAsia="vi-VN"/>
        </w:rPr>
        <w:t>B.</w:t>
      </w:r>
      <w:r>
        <w:rPr>
          <w:rFonts w:ascii="Times New Roman" w:eastAsia="Times New Roman" w:hAnsi="Times New Roman"/>
          <w:spacing w:val="20"/>
          <w:sz w:val="24"/>
          <w:szCs w:val="24"/>
          <w:lang w:eastAsia="vi-VN"/>
        </w:rPr>
        <w:t xml:space="preserve"> </w:t>
      </w:r>
      <w:r w:rsidRPr="00A62061">
        <w:rPr>
          <w:rFonts w:ascii="Times New Roman" w:eastAsia="Times New Roman" w:hAnsi="Times New Roman"/>
          <w:spacing w:val="20"/>
          <w:position w:val="-28"/>
          <w:sz w:val="24"/>
          <w:szCs w:val="24"/>
          <w:lang w:eastAsia="vi-VN"/>
        </w:rPr>
        <w:object w:dxaOrig="1460" w:dyaOrig="660">
          <v:shape id="_x0000_i1192" type="#_x0000_t75" style="width:72.75pt;height:33pt" o:ole="">
            <v:imagedata r:id="rId363" o:title=""/>
          </v:shape>
          <o:OLEObject Type="Embed" ProgID="Equation.DSMT4" ShapeID="_x0000_i1192" DrawAspect="Content" ObjectID="_1692086361" r:id="rId364"/>
        </w:object>
      </w:r>
      <w:r>
        <w:rPr>
          <w:rFonts w:ascii="Times New Roman" w:eastAsia="Times New Roman" w:hAnsi="Times New Roman"/>
          <w:spacing w:val="20"/>
          <w:sz w:val="24"/>
          <w:szCs w:val="24"/>
          <w:lang w:eastAsia="vi-VN"/>
        </w:rPr>
        <w:t xml:space="preserve"> </w:t>
      </w:r>
    </w:p>
    <w:p w:rsidR="00A62061" w:rsidRPr="00A62061" w:rsidRDefault="00A62061"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
          <w:spacing w:val="20"/>
          <w:sz w:val="24"/>
          <w:szCs w:val="24"/>
          <w:lang w:eastAsia="vi-VN"/>
        </w:rPr>
        <w:tab/>
      </w:r>
      <w:r w:rsidRPr="00A62061">
        <w:rPr>
          <w:rFonts w:ascii="Times New Roman" w:eastAsia="Times New Roman" w:hAnsi="Times New Roman"/>
          <w:b/>
          <w:spacing w:val="20"/>
          <w:sz w:val="24"/>
          <w:szCs w:val="24"/>
          <w:lang w:eastAsia="vi-VN"/>
        </w:rPr>
        <w:t>C.</w:t>
      </w:r>
      <w:r>
        <w:rPr>
          <w:rFonts w:ascii="Times New Roman" w:eastAsia="Times New Roman" w:hAnsi="Times New Roman"/>
          <w:spacing w:val="20"/>
          <w:sz w:val="24"/>
          <w:szCs w:val="24"/>
          <w:lang w:eastAsia="vi-VN"/>
        </w:rPr>
        <w:t xml:space="preserve"> </w:t>
      </w:r>
      <w:r w:rsidRPr="00A62061">
        <w:rPr>
          <w:rFonts w:ascii="Times New Roman" w:eastAsia="Times New Roman" w:hAnsi="Times New Roman"/>
          <w:spacing w:val="20"/>
          <w:position w:val="-28"/>
          <w:sz w:val="24"/>
          <w:szCs w:val="24"/>
          <w:lang w:eastAsia="vi-VN"/>
        </w:rPr>
        <w:object w:dxaOrig="1500" w:dyaOrig="660">
          <v:shape id="_x0000_i1193" type="#_x0000_t75" style="width:75pt;height:33pt" o:ole="">
            <v:imagedata r:id="rId365" o:title=""/>
          </v:shape>
          <o:OLEObject Type="Embed" ProgID="Equation.DSMT4" ShapeID="_x0000_i1193" DrawAspect="Content" ObjectID="_1692086362" r:id="rId366"/>
        </w:object>
      </w:r>
      <w:r w:rsidRPr="00A62061">
        <w:rPr>
          <w:rFonts w:ascii="Times New Roman" w:eastAsia="Times New Roman" w:hAnsi="Times New Roman"/>
          <w:b/>
          <w:spacing w:val="20"/>
          <w:sz w:val="24"/>
          <w:szCs w:val="24"/>
          <w:lang w:eastAsia="vi-VN"/>
        </w:rPr>
        <w:t xml:space="preserve"> </w:t>
      </w:r>
      <w:r>
        <w:rPr>
          <w:rFonts w:ascii="Times New Roman" w:eastAsia="Times New Roman" w:hAnsi="Times New Roman"/>
          <w:b/>
          <w:spacing w:val="20"/>
          <w:sz w:val="24"/>
          <w:szCs w:val="24"/>
          <w:lang w:eastAsia="vi-VN"/>
        </w:rPr>
        <w:tab/>
      </w:r>
      <w:r>
        <w:rPr>
          <w:rFonts w:ascii="Times New Roman" w:eastAsia="Times New Roman" w:hAnsi="Times New Roman"/>
          <w:b/>
          <w:spacing w:val="20"/>
          <w:sz w:val="24"/>
          <w:szCs w:val="24"/>
          <w:lang w:eastAsia="vi-VN"/>
        </w:rPr>
        <w:tab/>
      </w:r>
      <w:r w:rsidRPr="00A62061">
        <w:rPr>
          <w:rFonts w:ascii="Times New Roman" w:eastAsia="Times New Roman" w:hAnsi="Times New Roman"/>
          <w:b/>
          <w:spacing w:val="20"/>
          <w:sz w:val="24"/>
          <w:szCs w:val="24"/>
          <w:lang w:eastAsia="vi-VN"/>
        </w:rPr>
        <w:t>D.</w:t>
      </w:r>
      <w:r>
        <w:rPr>
          <w:rFonts w:ascii="Times New Roman" w:eastAsia="Times New Roman" w:hAnsi="Times New Roman"/>
          <w:spacing w:val="20"/>
          <w:sz w:val="24"/>
          <w:szCs w:val="24"/>
          <w:lang w:eastAsia="vi-VN"/>
        </w:rPr>
        <w:t xml:space="preserve"> </w:t>
      </w:r>
      <w:r w:rsidRPr="00A62061">
        <w:rPr>
          <w:rFonts w:ascii="Times New Roman" w:eastAsia="Times New Roman" w:hAnsi="Times New Roman"/>
          <w:spacing w:val="20"/>
          <w:position w:val="-28"/>
          <w:sz w:val="24"/>
          <w:szCs w:val="24"/>
          <w:lang w:eastAsia="vi-VN"/>
        </w:rPr>
        <w:object w:dxaOrig="1480" w:dyaOrig="660">
          <v:shape id="_x0000_i1194" type="#_x0000_t75" style="width:74.25pt;height:33pt" o:ole="">
            <v:imagedata r:id="rId367" o:title=""/>
          </v:shape>
          <o:OLEObject Type="Embed" ProgID="Equation.DSMT4" ShapeID="_x0000_i1194" DrawAspect="Content" ObjectID="_1692086363" r:id="rId368"/>
        </w:object>
      </w:r>
      <w:r>
        <w:rPr>
          <w:rFonts w:ascii="Times New Roman" w:eastAsia="Times New Roman" w:hAnsi="Times New Roman"/>
          <w:spacing w:val="20"/>
          <w:sz w:val="24"/>
          <w:szCs w:val="24"/>
          <w:lang w:eastAsia="vi-VN"/>
        </w:rPr>
        <w:t xml:space="preserve"> </w:t>
      </w:r>
    </w:p>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A62061">
        <w:rPr>
          <w:rFonts w:ascii="Times New Roman" w:eastAsia="Times New Roman" w:hAnsi="Times New Roman"/>
          <w:b/>
          <w:sz w:val="24"/>
          <w:szCs w:val="24"/>
          <w:lang w:val="vi-VN" w:eastAsia="vi-VN"/>
        </w:rPr>
        <w:t>Câu 34:</w:t>
      </w:r>
      <w:r w:rsidR="007C5F8A">
        <w:rPr>
          <w:rFonts w:ascii="Times New Roman" w:eastAsia="Times New Roman" w:hAnsi="Times New Roman"/>
          <w:sz w:val="24"/>
          <w:szCs w:val="24"/>
          <w:lang w:val="vi-VN" w:eastAsia="vi-VN"/>
        </w:rPr>
        <w:t xml:space="preserve"> Một đoàn tàu đang chuy</w:t>
      </w:r>
      <w:r w:rsidR="007C5F8A">
        <w:rPr>
          <w:rFonts w:ascii="Times New Roman" w:eastAsia="Times New Roman" w:hAnsi="Times New Roman"/>
          <w:sz w:val="24"/>
          <w:szCs w:val="24"/>
          <w:lang w:eastAsia="vi-VN"/>
        </w:rPr>
        <w:t>ể</w:t>
      </w:r>
      <w:r w:rsidRPr="00B54B6B">
        <w:rPr>
          <w:rFonts w:ascii="Times New Roman" w:eastAsia="Times New Roman" w:hAnsi="Times New Roman"/>
          <w:sz w:val="24"/>
          <w:szCs w:val="24"/>
          <w:lang w:val="vi-VN" w:eastAsia="vi-VN"/>
        </w:rPr>
        <w:t>n động với vận tốc thẳng đều với vận tốc v</w:t>
      </w:r>
      <w:r w:rsidRPr="00B54B6B">
        <w:rPr>
          <w:rFonts w:ascii="Times New Roman" w:eastAsia="Times New Roman" w:hAnsi="Times New Roman"/>
          <w:sz w:val="24"/>
          <w:szCs w:val="24"/>
          <w:vertAlign w:val="subscript"/>
          <w:lang w:val="vi-VN" w:eastAsia="vi-VN"/>
        </w:rPr>
        <w:t>0</w:t>
      </w:r>
      <w:r w:rsidRPr="00B54B6B">
        <w:rPr>
          <w:rFonts w:ascii="Times New Roman" w:eastAsia="Times New Roman" w:hAnsi="Times New Roman"/>
          <w:sz w:val="24"/>
          <w:szCs w:val="24"/>
          <w:lang w:val="vi-VN" w:eastAsia="vi-VN"/>
        </w:rPr>
        <w:t xml:space="preserve"> = 72km/h thì một số toa cuối</w:t>
      </w:r>
      <w:r w:rsidR="007C5F8A">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(chiếm 25% tổng khối lượng đoàn tàu) bị tách ra khỏi đoàn tàu. Hỏi khi các toa đó dừ</w:t>
      </w:r>
      <w:r w:rsidR="007C5F8A">
        <w:rPr>
          <w:rFonts w:ascii="Times New Roman" w:eastAsia="Times New Roman" w:hAnsi="Times New Roman"/>
          <w:sz w:val="24"/>
          <w:szCs w:val="24"/>
          <w:lang w:val="vi-VN" w:eastAsia="vi-VN"/>
        </w:rPr>
        <w:t xml:space="preserve">ng lại thì vận tốc của các toa </w:t>
      </w:r>
      <w:r w:rsidR="007C5F8A">
        <w:rPr>
          <w:rFonts w:ascii="Times New Roman" w:eastAsia="Times New Roman" w:hAnsi="Times New Roman"/>
          <w:sz w:val="24"/>
          <w:szCs w:val="24"/>
          <w:lang w:eastAsia="vi-VN"/>
        </w:rPr>
        <w:t>ở</w:t>
      </w:r>
      <w:r w:rsidRPr="00B54B6B">
        <w:rPr>
          <w:rFonts w:ascii="Times New Roman" w:eastAsia="Times New Roman" w:hAnsi="Times New Roman"/>
          <w:sz w:val="24"/>
          <w:szCs w:val="24"/>
          <w:lang w:val="vi-VN" w:eastAsia="vi-VN"/>
        </w:rPr>
        <w:t xml:space="preserve"> phần đầu t</w:t>
      </w:r>
      <w:r w:rsidR="007C5F8A">
        <w:rPr>
          <w:rFonts w:ascii="Times New Roman" w:eastAsia="Times New Roman" w:hAnsi="Times New Roman"/>
          <w:sz w:val="24"/>
          <w:szCs w:val="24"/>
          <w:lang w:eastAsia="vi-VN"/>
        </w:rPr>
        <w:t>à</w:t>
      </w:r>
      <w:r w:rsidR="007C5F8A">
        <w:rPr>
          <w:rFonts w:ascii="Times New Roman" w:eastAsia="Times New Roman" w:hAnsi="Times New Roman"/>
          <w:sz w:val="24"/>
          <w:szCs w:val="24"/>
          <w:lang w:val="vi-VN" w:eastAsia="vi-VN"/>
        </w:rPr>
        <w:t>u là bao nhi</w:t>
      </w:r>
      <w:r w:rsidR="007C5F8A">
        <w:rPr>
          <w:rFonts w:ascii="Times New Roman" w:eastAsia="Times New Roman" w:hAnsi="Times New Roman"/>
          <w:sz w:val="24"/>
          <w:szCs w:val="24"/>
          <w:lang w:eastAsia="vi-VN"/>
        </w:rPr>
        <w:t>ê</w:t>
      </w:r>
      <w:r w:rsidRPr="00B54B6B">
        <w:rPr>
          <w:rFonts w:ascii="Times New Roman" w:eastAsia="Times New Roman" w:hAnsi="Times New Roman"/>
          <w:sz w:val="24"/>
          <w:szCs w:val="24"/>
          <w:lang w:val="vi-VN" w:eastAsia="vi-VN"/>
        </w:rPr>
        <w:t>u? Biết lực kéo của đầu tàu không đổi; hệ số ma sát lăn giữa đường ray với mọi phần của đoàn tàu là như nhau, không đ</w:t>
      </w:r>
      <w:r w:rsidR="007C5F8A">
        <w:rPr>
          <w:rFonts w:ascii="Times New Roman" w:eastAsia="Times New Roman" w:hAnsi="Times New Roman"/>
          <w:sz w:val="24"/>
          <w:szCs w:val="24"/>
          <w:lang w:eastAsia="vi-VN"/>
        </w:rPr>
        <w:t>ổ</w:t>
      </w:r>
      <w:r w:rsidRPr="00B54B6B">
        <w:rPr>
          <w:rFonts w:ascii="Times New Roman" w:eastAsia="Times New Roman" w:hAnsi="Times New Roman"/>
          <w:sz w:val="24"/>
          <w:szCs w:val="24"/>
          <w:lang w:val="vi-VN" w:eastAsia="vi-VN"/>
        </w:rPr>
        <w:t>i.</w:t>
      </w:r>
    </w:p>
    <w:p w:rsidR="00B54B6B" w:rsidRPr="00B54B6B" w:rsidRDefault="007C5F8A"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sz w:val="24"/>
          <w:szCs w:val="24"/>
          <w:lang w:eastAsia="vi-VN"/>
        </w:rPr>
        <w:tab/>
      </w:r>
      <w:r w:rsidR="00B54B6B" w:rsidRPr="007C5F8A">
        <w:rPr>
          <w:rFonts w:ascii="Times New Roman" w:eastAsia="Times New Roman" w:hAnsi="Times New Roman"/>
          <w:b/>
          <w:sz w:val="24"/>
          <w:szCs w:val="24"/>
          <w:lang w:val="vi-VN" w:eastAsia="vi-VN"/>
        </w:rPr>
        <w:t>A.</w:t>
      </w:r>
      <w:r w:rsidR="00B54B6B" w:rsidRPr="00B54B6B">
        <w:rPr>
          <w:rFonts w:ascii="Times New Roman" w:eastAsia="Times New Roman" w:hAnsi="Times New Roman"/>
          <w:sz w:val="24"/>
          <w:szCs w:val="24"/>
          <w:lang w:val="vi-VN" w:eastAsia="vi-VN"/>
        </w:rPr>
        <w:t xml:space="preserve"> 96km/h.</w:t>
      </w:r>
      <w:r w:rsidR="00B54B6B" w:rsidRPr="00B54B6B">
        <w:rPr>
          <w:rFonts w:ascii="Times New Roman" w:eastAsia="Times New Roman" w:hAnsi="Times New Roman"/>
          <w:sz w:val="24"/>
          <w:szCs w:val="24"/>
          <w:lang w:val="vi-VN" w:eastAsia="vi-VN"/>
        </w:rPr>
        <w:tab/>
      </w:r>
      <w:r w:rsidR="00B54B6B" w:rsidRPr="007C5F8A">
        <w:rPr>
          <w:rFonts w:ascii="Times New Roman" w:eastAsia="Times New Roman" w:hAnsi="Times New Roman"/>
          <w:b/>
          <w:sz w:val="24"/>
          <w:szCs w:val="24"/>
          <w:lang w:val="vi-VN" w:eastAsia="vi-VN"/>
        </w:rPr>
        <w:t>B.</w:t>
      </w:r>
      <w:r w:rsidR="00B54B6B" w:rsidRPr="00B54B6B">
        <w:rPr>
          <w:rFonts w:ascii="Times New Roman" w:eastAsia="Times New Roman" w:hAnsi="Times New Roman"/>
          <w:sz w:val="24"/>
          <w:szCs w:val="24"/>
          <w:lang w:val="vi-VN" w:eastAsia="vi-VN"/>
        </w:rPr>
        <w:t xml:space="preserve"> 108km/h.</w:t>
      </w:r>
      <w:r>
        <w:rPr>
          <w:rFonts w:ascii="Times New Roman" w:eastAsia="Times New Roman" w:hAnsi="Times New Roman"/>
          <w:sz w:val="24"/>
          <w:szCs w:val="24"/>
          <w:lang w:eastAsia="vi-VN"/>
        </w:rPr>
        <w:tab/>
      </w:r>
      <w:r w:rsidRPr="007C5F8A">
        <w:rPr>
          <w:rFonts w:ascii="Times New Roman" w:eastAsia="Times New Roman" w:hAnsi="Times New Roman"/>
          <w:b/>
          <w:sz w:val="24"/>
          <w:szCs w:val="24"/>
          <w:lang w:val="vi-VN" w:eastAsia="vi-VN"/>
        </w:rPr>
        <w:t>C</w:t>
      </w:r>
      <w:r w:rsidR="00B54B6B" w:rsidRPr="007C5F8A">
        <w:rPr>
          <w:rFonts w:ascii="Times New Roman" w:eastAsia="Times New Roman" w:hAnsi="Times New Roman"/>
          <w:b/>
          <w:sz w:val="24"/>
          <w:szCs w:val="24"/>
          <w:lang w:val="vi-VN" w:eastAsia="vi-VN"/>
        </w:rPr>
        <w:t>.</w:t>
      </w:r>
      <w:r w:rsidR="00B54B6B" w:rsidRPr="007C5F8A">
        <w:rPr>
          <w:rFonts w:ascii="Times New Roman" w:eastAsia="Times New Roman" w:hAnsi="Times New Roman"/>
          <w:sz w:val="24"/>
          <w:szCs w:val="24"/>
          <w:lang w:val="vi-VN" w:eastAsia="vi-VN"/>
        </w:rPr>
        <w:t xml:space="preserve"> </w:t>
      </w:r>
      <w:r>
        <w:rPr>
          <w:rFonts w:ascii="Times New Roman" w:eastAsia="Times New Roman" w:hAnsi="Times New Roman"/>
          <w:sz w:val="24"/>
          <w:szCs w:val="24"/>
          <w:lang w:val="vi-VN" w:eastAsia="vi-VN"/>
        </w:rPr>
        <w:t>150km/h.</w:t>
      </w:r>
      <w:r>
        <w:rPr>
          <w:rFonts w:ascii="Times New Roman" w:eastAsia="Times New Roman" w:hAnsi="Times New Roman"/>
          <w:sz w:val="24"/>
          <w:szCs w:val="24"/>
          <w:lang w:val="vi-VN" w:eastAsia="vi-VN"/>
        </w:rPr>
        <w:tab/>
      </w:r>
      <w:r w:rsidRPr="007C5F8A">
        <w:rPr>
          <w:rFonts w:ascii="Times New Roman" w:eastAsia="Times New Roman" w:hAnsi="Times New Roman"/>
          <w:b/>
          <w:sz w:val="24"/>
          <w:szCs w:val="24"/>
          <w:lang w:val="vi-VN" w:eastAsia="vi-VN"/>
        </w:rPr>
        <w:t>D.</w:t>
      </w:r>
      <w:r>
        <w:rPr>
          <w:rFonts w:ascii="Times New Roman" w:eastAsia="Times New Roman" w:hAnsi="Times New Roman"/>
          <w:sz w:val="24"/>
          <w:szCs w:val="24"/>
          <w:lang w:val="vi-VN" w:eastAsia="vi-VN"/>
        </w:rPr>
        <w:t xml:space="preserve"> </w:t>
      </w:r>
      <w:r>
        <w:rPr>
          <w:rFonts w:ascii="Times New Roman" w:eastAsia="Times New Roman" w:hAnsi="Times New Roman"/>
          <w:sz w:val="24"/>
          <w:szCs w:val="24"/>
          <w:lang w:eastAsia="vi-VN"/>
        </w:rPr>
        <w:t>100k</w:t>
      </w:r>
      <w:r w:rsidR="00B54B6B" w:rsidRPr="00B54B6B">
        <w:rPr>
          <w:rFonts w:ascii="Times New Roman" w:eastAsia="Times New Roman" w:hAnsi="Times New Roman"/>
          <w:sz w:val="24"/>
          <w:szCs w:val="24"/>
          <w:lang w:val="vi-VN" w:eastAsia="vi-VN"/>
        </w:rPr>
        <w:t>m/h.</w:t>
      </w:r>
    </w:p>
    <w:tbl>
      <w:tblPr>
        <w:tblW w:w="0" w:type="auto"/>
        <w:tblLook w:val="04A0" w:firstRow="1" w:lastRow="0" w:firstColumn="1" w:lastColumn="0" w:noHBand="0" w:noVBand="1"/>
      </w:tblPr>
      <w:tblGrid>
        <w:gridCol w:w="5958"/>
        <w:gridCol w:w="4467"/>
      </w:tblGrid>
      <w:tr w:rsidR="000943FD" w:rsidRPr="002B1226" w:rsidTr="002B1226">
        <w:tc>
          <w:tcPr>
            <w:tcW w:w="5958" w:type="dxa"/>
            <w:shd w:val="clear" w:color="auto" w:fill="auto"/>
          </w:tcPr>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eastAsia="vi-VN"/>
              </w:rPr>
            </w:pPr>
            <w:r w:rsidRPr="002B1226">
              <w:rPr>
                <w:rFonts w:ascii="Times New Roman" w:eastAsia="Times New Roman" w:hAnsi="Times New Roman"/>
                <w:b/>
                <w:sz w:val="24"/>
                <w:szCs w:val="24"/>
                <w:lang w:eastAsia="vi-VN"/>
              </w:rPr>
              <w:t>Câu 35:</w:t>
            </w:r>
            <w:r w:rsidRPr="002B1226">
              <w:rPr>
                <w:rFonts w:ascii="Times New Roman" w:eastAsia="Times New Roman" w:hAnsi="Times New Roman"/>
                <w:sz w:val="24"/>
                <w:szCs w:val="24"/>
                <w:lang w:eastAsia="vi-VN"/>
              </w:rPr>
              <w:t xml:space="preserve"> Cho cơ hệ như hình vẽ: m</w:t>
            </w:r>
            <w:r w:rsidRPr="002B1226">
              <w:rPr>
                <w:rFonts w:ascii="Times New Roman" w:eastAsia="Times New Roman" w:hAnsi="Times New Roman"/>
                <w:sz w:val="24"/>
                <w:szCs w:val="24"/>
                <w:vertAlign w:val="subscript"/>
                <w:lang w:eastAsia="vi-VN"/>
              </w:rPr>
              <w:t>1</w:t>
            </w:r>
            <w:r w:rsidRPr="002B1226">
              <w:rPr>
                <w:rFonts w:ascii="Times New Roman" w:eastAsia="Times New Roman" w:hAnsi="Times New Roman"/>
                <w:sz w:val="24"/>
                <w:szCs w:val="24"/>
                <w:lang w:eastAsia="vi-VN"/>
              </w:rPr>
              <w:t xml:space="preserve"> = 1kg; m</w:t>
            </w:r>
            <w:r w:rsidRPr="002B1226">
              <w:rPr>
                <w:rFonts w:ascii="Times New Roman" w:eastAsia="Times New Roman" w:hAnsi="Times New Roman"/>
                <w:sz w:val="24"/>
                <w:szCs w:val="24"/>
                <w:vertAlign w:val="subscript"/>
                <w:lang w:eastAsia="vi-VN"/>
              </w:rPr>
              <w:t>2</w:t>
            </w:r>
            <w:r w:rsidRPr="002B1226">
              <w:rPr>
                <w:rFonts w:ascii="Times New Roman" w:eastAsia="Times New Roman" w:hAnsi="Times New Roman"/>
                <w:sz w:val="24"/>
                <w:szCs w:val="24"/>
                <w:lang w:eastAsia="vi-VN"/>
              </w:rPr>
              <w:t xml:space="preserve"> = 3kg; hệ số ma sát trượt giữa hai vật và mặt sàn </w:t>
            </w:r>
            <w:proofErr w:type="gramStart"/>
            <w:r w:rsidRPr="002B1226">
              <w:rPr>
                <w:rFonts w:ascii="Times New Roman" w:eastAsia="Times New Roman" w:hAnsi="Times New Roman"/>
                <w:sz w:val="24"/>
                <w:szCs w:val="24"/>
                <w:lang w:eastAsia="vi-VN"/>
              </w:rPr>
              <w:t xml:space="preserve">là </w:t>
            </w:r>
            <w:proofErr w:type="gramEnd"/>
            <w:r w:rsidRPr="002B1226">
              <w:rPr>
                <w:rFonts w:ascii="Times New Roman" w:eastAsia="Times New Roman" w:hAnsi="Times New Roman"/>
                <w:position w:val="-10"/>
                <w:sz w:val="24"/>
                <w:szCs w:val="24"/>
                <w:lang w:eastAsia="vi-VN"/>
              </w:rPr>
              <w:object w:dxaOrig="760" w:dyaOrig="320">
                <v:shape id="_x0000_i1195" type="#_x0000_t75" style="width:38.25pt;height:15.75pt" o:ole="">
                  <v:imagedata r:id="rId369" o:title=""/>
                </v:shape>
                <o:OLEObject Type="Embed" ProgID="Equation.DSMT4" ShapeID="_x0000_i1195" DrawAspect="Content" ObjectID="_1692086364" r:id="rId370"/>
              </w:object>
            </w:r>
            <w:r w:rsidRPr="002B1226">
              <w:rPr>
                <w:rFonts w:ascii="Times New Roman" w:eastAsia="Times New Roman" w:hAnsi="Times New Roman"/>
                <w:sz w:val="24"/>
                <w:szCs w:val="24"/>
                <w:lang w:eastAsia="vi-VN"/>
              </w:rPr>
              <w:t>; dây nối nhẹ, không giãn. Kéo vật m</w:t>
            </w:r>
            <w:r w:rsidRPr="002B1226">
              <w:rPr>
                <w:rFonts w:ascii="Times New Roman" w:eastAsia="Times New Roman" w:hAnsi="Times New Roman"/>
                <w:szCs w:val="24"/>
                <w:vertAlign w:val="subscript"/>
                <w:lang w:eastAsia="vi-VN"/>
              </w:rPr>
              <w:t>1</w:t>
            </w:r>
            <w:r w:rsidRPr="002B1226">
              <w:rPr>
                <w:rFonts w:ascii="Times New Roman" w:eastAsia="Times New Roman" w:hAnsi="Times New Roman"/>
                <w:szCs w:val="24"/>
                <w:lang w:eastAsia="vi-VN"/>
              </w:rPr>
              <w:t xml:space="preserve"> bằng một lực F = 5N hợp với phương ngang góc </w:t>
            </w:r>
            <w:r w:rsidRPr="002B1226">
              <w:rPr>
                <w:rFonts w:ascii="Times New Roman" w:eastAsia="Times New Roman" w:hAnsi="Times New Roman"/>
                <w:position w:val="-6"/>
                <w:szCs w:val="24"/>
                <w:lang w:eastAsia="vi-VN"/>
              </w:rPr>
              <w:object w:dxaOrig="240" w:dyaOrig="220">
                <v:shape id="_x0000_i1196" type="#_x0000_t75" style="width:12pt;height:11.25pt" o:ole="">
                  <v:imagedata r:id="rId371" o:title=""/>
                </v:shape>
                <o:OLEObject Type="Embed" ProgID="Equation.DSMT4" ShapeID="_x0000_i1196" DrawAspect="Content" ObjectID="_1692086365" r:id="rId372"/>
              </w:object>
            </w:r>
            <w:r w:rsidRPr="002B1226">
              <w:rPr>
                <w:rFonts w:ascii="Times New Roman" w:eastAsia="Times New Roman" w:hAnsi="Times New Roman"/>
                <w:sz w:val="24"/>
                <w:szCs w:val="24"/>
                <w:lang w:val="vi-VN" w:eastAsia="vi-VN"/>
              </w:rPr>
              <w:t xml:space="preserve">= 30°. </w:t>
            </w:r>
            <w:r w:rsidRPr="002B1226">
              <w:rPr>
                <w:rFonts w:ascii="Times New Roman" w:eastAsia="Times New Roman" w:hAnsi="Times New Roman"/>
                <w:sz w:val="24"/>
                <w:szCs w:val="24"/>
                <w:lang w:eastAsia="vi-VN"/>
              </w:rPr>
              <w:t>Lấy g = 10m/s</w:t>
            </w:r>
            <w:r w:rsidRPr="002B1226">
              <w:rPr>
                <w:rFonts w:ascii="Times New Roman" w:eastAsia="Times New Roman" w:hAnsi="Times New Roman"/>
                <w:sz w:val="24"/>
                <w:szCs w:val="24"/>
                <w:vertAlign w:val="superscript"/>
                <w:lang w:eastAsia="vi-VN"/>
              </w:rPr>
              <w:t>2</w:t>
            </w:r>
            <w:r w:rsidRPr="002B1226">
              <w:rPr>
                <w:rFonts w:ascii="Times New Roman" w:eastAsia="Times New Roman" w:hAnsi="Times New Roman"/>
                <w:sz w:val="24"/>
                <w:szCs w:val="24"/>
                <w:lang w:eastAsia="vi-VN"/>
              </w:rPr>
              <w:t>. Tìm lực căng của dây nối hai vật.</w:t>
            </w:r>
          </w:p>
        </w:tc>
        <w:tc>
          <w:tcPr>
            <w:tcW w:w="4467" w:type="dxa"/>
            <w:shd w:val="clear" w:color="auto" w:fill="auto"/>
          </w:tcPr>
          <w:p w:rsidR="000943FD" w:rsidRPr="002B1226" w:rsidRDefault="0027424C"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r>
              <w:rPr>
                <w:noProof/>
              </w:rPr>
              <w:drawing>
                <wp:inline distT="0" distB="0" distL="0" distR="0">
                  <wp:extent cx="2457450" cy="657225"/>
                  <wp:effectExtent l="0" t="0" r="0" b="9525"/>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457450" cy="657225"/>
                          </a:xfrm>
                          <a:prstGeom prst="rect">
                            <a:avLst/>
                          </a:prstGeom>
                          <a:noFill/>
                          <a:ln>
                            <a:noFill/>
                          </a:ln>
                        </pic:spPr>
                      </pic:pic>
                    </a:graphicData>
                  </a:graphic>
                </wp:inline>
              </w:drawing>
            </w:r>
          </w:p>
        </w:tc>
      </w:tr>
    </w:tbl>
    <w:p w:rsidR="007C5F8A" w:rsidRDefault="007C5F8A"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eastAsia="vi-VN"/>
        </w:rPr>
      </w:pPr>
      <w:r>
        <w:rPr>
          <w:rFonts w:ascii="Times New Roman" w:eastAsia="Times New Roman" w:hAnsi="Times New Roman"/>
          <w:sz w:val="24"/>
          <w:szCs w:val="24"/>
          <w:lang w:eastAsia="vi-VN"/>
        </w:rPr>
        <w:tab/>
      </w:r>
      <w:proofErr w:type="gramStart"/>
      <w:r w:rsidRPr="007C5F8A">
        <w:rPr>
          <w:rFonts w:ascii="Times New Roman" w:eastAsia="Times New Roman" w:hAnsi="Times New Roman"/>
          <w:b/>
          <w:sz w:val="24"/>
          <w:szCs w:val="24"/>
          <w:lang w:eastAsia="vi-VN"/>
        </w:rPr>
        <w:t>A.</w:t>
      </w:r>
      <w:r>
        <w:rPr>
          <w:rFonts w:ascii="Times New Roman" w:eastAsia="Times New Roman" w:hAnsi="Times New Roman"/>
          <w:sz w:val="24"/>
          <w:szCs w:val="24"/>
          <w:lang w:eastAsia="vi-VN"/>
        </w:rPr>
        <w:t xml:space="preserve"> 3,75N.</w:t>
      </w:r>
      <w:proofErr w:type="gramEnd"/>
      <w:r>
        <w:rPr>
          <w:rFonts w:ascii="Times New Roman" w:eastAsia="Times New Roman" w:hAnsi="Times New Roman"/>
          <w:sz w:val="24"/>
          <w:szCs w:val="24"/>
          <w:lang w:eastAsia="vi-VN"/>
        </w:rPr>
        <w:tab/>
      </w:r>
      <w:proofErr w:type="gramStart"/>
      <w:r w:rsidRPr="007C5F8A">
        <w:rPr>
          <w:rFonts w:ascii="Times New Roman" w:eastAsia="Times New Roman" w:hAnsi="Times New Roman"/>
          <w:b/>
          <w:sz w:val="24"/>
          <w:szCs w:val="24"/>
          <w:lang w:eastAsia="vi-VN"/>
        </w:rPr>
        <w:t>B.</w:t>
      </w:r>
      <w:r>
        <w:rPr>
          <w:rFonts w:ascii="Times New Roman" w:eastAsia="Times New Roman" w:hAnsi="Times New Roman"/>
          <w:sz w:val="24"/>
          <w:szCs w:val="24"/>
          <w:lang w:eastAsia="vi-VN"/>
        </w:rPr>
        <w:t xml:space="preserve"> 5,13N.</w:t>
      </w:r>
      <w:proofErr w:type="gramEnd"/>
      <w:r>
        <w:rPr>
          <w:rFonts w:ascii="Times New Roman" w:eastAsia="Times New Roman" w:hAnsi="Times New Roman"/>
          <w:sz w:val="24"/>
          <w:szCs w:val="24"/>
          <w:lang w:eastAsia="vi-VN"/>
        </w:rPr>
        <w:tab/>
      </w:r>
      <w:proofErr w:type="gramStart"/>
      <w:r w:rsidRPr="007C5F8A">
        <w:rPr>
          <w:rFonts w:ascii="Times New Roman" w:eastAsia="Times New Roman" w:hAnsi="Times New Roman"/>
          <w:b/>
          <w:sz w:val="24"/>
          <w:szCs w:val="24"/>
          <w:lang w:eastAsia="vi-VN"/>
        </w:rPr>
        <w:t>C.</w:t>
      </w:r>
      <w:r>
        <w:rPr>
          <w:rFonts w:ascii="Times New Roman" w:eastAsia="Times New Roman" w:hAnsi="Times New Roman"/>
          <w:sz w:val="24"/>
          <w:szCs w:val="24"/>
          <w:lang w:eastAsia="vi-VN"/>
        </w:rPr>
        <w:t xml:space="preserve"> 4,5N.</w:t>
      </w:r>
      <w:proofErr w:type="gramEnd"/>
      <w:r>
        <w:rPr>
          <w:rFonts w:ascii="Times New Roman" w:eastAsia="Times New Roman" w:hAnsi="Times New Roman"/>
          <w:sz w:val="24"/>
          <w:szCs w:val="24"/>
          <w:lang w:eastAsia="vi-VN"/>
        </w:rPr>
        <w:tab/>
      </w:r>
      <w:proofErr w:type="gramStart"/>
      <w:r w:rsidRPr="007C5F8A">
        <w:rPr>
          <w:rFonts w:ascii="Times New Roman" w:eastAsia="Times New Roman" w:hAnsi="Times New Roman"/>
          <w:b/>
          <w:sz w:val="24"/>
          <w:szCs w:val="24"/>
          <w:lang w:eastAsia="vi-VN"/>
        </w:rPr>
        <w:t>D.</w:t>
      </w:r>
      <w:r>
        <w:rPr>
          <w:rFonts w:ascii="Times New Roman" w:eastAsia="Times New Roman" w:hAnsi="Times New Roman"/>
          <w:sz w:val="24"/>
          <w:szCs w:val="24"/>
          <w:lang w:eastAsia="vi-VN"/>
        </w:rPr>
        <w:t xml:space="preserve"> 2,25N.</w:t>
      </w:r>
      <w:proofErr w:type="gramEnd"/>
    </w:p>
    <w:tbl>
      <w:tblPr>
        <w:tblW w:w="0" w:type="auto"/>
        <w:tblLook w:val="04A0" w:firstRow="1" w:lastRow="0" w:firstColumn="1" w:lastColumn="0" w:noHBand="0" w:noVBand="1"/>
      </w:tblPr>
      <w:tblGrid>
        <w:gridCol w:w="6498"/>
        <w:gridCol w:w="3927"/>
      </w:tblGrid>
      <w:tr w:rsidR="000943FD" w:rsidRPr="002B1226" w:rsidTr="002B1226">
        <w:tc>
          <w:tcPr>
            <w:tcW w:w="6498" w:type="dxa"/>
            <w:shd w:val="clear" w:color="auto" w:fill="auto"/>
          </w:tcPr>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sz w:val="24"/>
                <w:szCs w:val="24"/>
                <w:lang w:eastAsia="vi-VN"/>
              </w:rPr>
              <w:t>Câu 36:</w:t>
            </w:r>
            <w:r w:rsidRPr="002B1226">
              <w:rPr>
                <w:rFonts w:ascii="Times New Roman" w:eastAsia="Times New Roman" w:hAnsi="Times New Roman"/>
                <w:sz w:val="24"/>
                <w:szCs w:val="24"/>
                <w:lang w:eastAsia="vi-VN"/>
              </w:rPr>
              <w:t xml:space="preserve"> Cho cơ hệ như hình vẽ: Hai chất điểm m</w:t>
            </w:r>
            <w:r w:rsidRPr="002B1226">
              <w:rPr>
                <w:rFonts w:ascii="Times New Roman" w:eastAsia="Times New Roman" w:hAnsi="Times New Roman"/>
                <w:sz w:val="24"/>
                <w:szCs w:val="24"/>
                <w:vertAlign w:val="subscript"/>
                <w:lang w:eastAsia="vi-VN"/>
              </w:rPr>
              <w:t>1</w:t>
            </w:r>
            <w:r w:rsidRPr="002B1226">
              <w:rPr>
                <w:rFonts w:ascii="Times New Roman" w:eastAsia="Times New Roman" w:hAnsi="Times New Roman"/>
                <w:sz w:val="24"/>
                <w:szCs w:val="24"/>
                <w:lang w:eastAsia="vi-VN"/>
              </w:rPr>
              <w:t xml:space="preserve"> = 1kg và m</w:t>
            </w:r>
            <w:r w:rsidRPr="002B1226">
              <w:rPr>
                <w:rFonts w:ascii="Times New Roman" w:eastAsia="Times New Roman" w:hAnsi="Times New Roman"/>
                <w:sz w:val="24"/>
                <w:szCs w:val="24"/>
                <w:vertAlign w:val="subscript"/>
                <w:lang w:eastAsia="vi-VN"/>
              </w:rPr>
              <w:t>2</w:t>
            </w:r>
            <w:r w:rsidRPr="002B1226">
              <w:rPr>
                <w:rFonts w:ascii="Times New Roman" w:eastAsia="Times New Roman" w:hAnsi="Times New Roman"/>
                <w:sz w:val="24"/>
                <w:szCs w:val="24"/>
                <w:lang w:eastAsia="vi-VN"/>
              </w:rPr>
              <w:t xml:space="preserve"> = 3kg buộc vào hai đầu sợi dây nhẹ, không dãn rồi vắt qua ròng rọc nhẹ. Góc nghiêng của mặt đỡ m</w:t>
            </w:r>
            <w:r w:rsidRPr="002B1226">
              <w:rPr>
                <w:rFonts w:ascii="Times New Roman" w:eastAsia="Times New Roman" w:hAnsi="Times New Roman"/>
                <w:sz w:val="24"/>
                <w:szCs w:val="24"/>
                <w:vertAlign w:val="subscript"/>
                <w:lang w:eastAsia="vi-VN"/>
              </w:rPr>
              <w:t>1</w:t>
            </w:r>
            <w:r w:rsidRPr="002B1226">
              <w:rPr>
                <w:rFonts w:ascii="Times New Roman" w:eastAsia="Times New Roman" w:hAnsi="Times New Roman"/>
                <w:sz w:val="24"/>
                <w:szCs w:val="24"/>
                <w:lang w:eastAsia="vi-VN"/>
              </w:rPr>
              <w:t xml:space="preserve"> là </w:t>
            </w:r>
            <w:r w:rsidRPr="002B1226">
              <w:rPr>
                <w:rFonts w:ascii="Times New Roman" w:eastAsia="Times New Roman" w:hAnsi="Times New Roman"/>
                <w:position w:val="-6"/>
                <w:szCs w:val="24"/>
                <w:lang w:eastAsia="vi-VN"/>
              </w:rPr>
              <w:object w:dxaOrig="240" w:dyaOrig="220">
                <v:shape id="_x0000_i1197" type="#_x0000_t75" style="width:12pt;height:11.25pt" o:ole="">
                  <v:imagedata r:id="rId371" o:title=""/>
                </v:shape>
                <o:OLEObject Type="Embed" ProgID="Equation.DSMT4" ShapeID="_x0000_i1197" DrawAspect="Content" ObjectID="_1692086366" r:id="rId374"/>
              </w:object>
            </w:r>
            <w:r w:rsidRPr="002B1226">
              <w:rPr>
                <w:rFonts w:ascii="Times New Roman" w:eastAsia="Times New Roman" w:hAnsi="Times New Roman"/>
                <w:sz w:val="24"/>
                <w:szCs w:val="24"/>
                <w:lang w:val="vi-VN" w:eastAsia="vi-VN"/>
              </w:rPr>
              <w:t>= 30°.</w:t>
            </w:r>
            <w:r w:rsidRPr="002B1226">
              <w:rPr>
                <w:rFonts w:ascii="Times New Roman" w:eastAsia="Times New Roman" w:hAnsi="Times New Roman"/>
                <w:sz w:val="24"/>
                <w:szCs w:val="24"/>
                <w:lang w:eastAsia="vi-VN"/>
              </w:rPr>
              <w:t xml:space="preserve"> </w:t>
            </w:r>
            <w:r w:rsidRPr="002B1226">
              <w:rPr>
                <w:rFonts w:ascii="Times New Roman" w:eastAsia="Times New Roman" w:hAnsi="Times New Roman"/>
                <w:sz w:val="24"/>
                <w:szCs w:val="24"/>
                <w:lang w:val="vi-VN" w:eastAsia="vi-VN"/>
              </w:rPr>
              <w:t xml:space="preserve">Bỏ qua mọi ma sát. Lấy </w:t>
            </w:r>
            <w:r w:rsidRPr="002B1226">
              <w:rPr>
                <w:rFonts w:ascii="Times New Roman" w:eastAsia="Times New Roman" w:hAnsi="Times New Roman"/>
                <w:iCs/>
                <w:sz w:val="24"/>
                <w:szCs w:val="24"/>
                <w:lang w:val="vi-VN" w:eastAsia="vi-VN"/>
              </w:rPr>
              <w:t>g =</w:t>
            </w:r>
            <w:r w:rsidRPr="002B1226">
              <w:rPr>
                <w:rFonts w:ascii="Times New Roman" w:eastAsia="Times New Roman" w:hAnsi="Times New Roman"/>
                <w:sz w:val="24"/>
                <w:szCs w:val="24"/>
                <w:lang w:val="vi-VN" w:eastAsia="vi-VN"/>
              </w:rPr>
              <w:t xml:space="preserve"> 10m/s</w:t>
            </w:r>
            <w:r w:rsidRPr="002B1226">
              <w:rPr>
                <w:rFonts w:ascii="Times New Roman" w:eastAsia="Times New Roman" w:hAnsi="Times New Roman"/>
                <w:sz w:val="24"/>
                <w:szCs w:val="24"/>
                <w:vertAlign w:val="superscript"/>
                <w:lang w:val="vi-VN" w:eastAsia="vi-VN"/>
              </w:rPr>
              <w:t>2</w:t>
            </w:r>
            <w:r w:rsidRPr="002B1226">
              <w:rPr>
                <w:rFonts w:ascii="Times New Roman" w:eastAsia="Times New Roman" w:hAnsi="Times New Roman"/>
                <w:sz w:val="24"/>
                <w:szCs w:val="24"/>
                <w:lang w:val="vi-VN" w:eastAsia="vi-VN"/>
              </w:rPr>
              <w:t>. T</w:t>
            </w:r>
            <w:r w:rsidRPr="002B1226">
              <w:rPr>
                <w:rFonts w:ascii="Times New Roman" w:eastAsia="Times New Roman" w:hAnsi="Times New Roman"/>
                <w:sz w:val="24"/>
                <w:szCs w:val="24"/>
                <w:lang w:eastAsia="vi-VN"/>
              </w:rPr>
              <w:t>ì</w:t>
            </w:r>
            <w:r w:rsidRPr="002B1226">
              <w:rPr>
                <w:rFonts w:ascii="Times New Roman" w:eastAsia="Times New Roman" w:hAnsi="Times New Roman"/>
                <w:sz w:val="24"/>
                <w:szCs w:val="24"/>
                <w:lang w:val="vi-VN" w:eastAsia="vi-VN"/>
              </w:rPr>
              <w:t>m lực mà sợi dây tác dụng lên ròng rọc.</w:t>
            </w:r>
          </w:p>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p>
        </w:tc>
        <w:tc>
          <w:tcPr>
            <w:tcW w:w="3927" w:type="dxa"/>
            <w:shd w:val="clear" w:color="auto" w:fill="auto"/>
          </w:tcPr>
          <w:p w:rsidR="000943FD" w:rsidRPr="002B1226" w:rsidRDefault="0027424C"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r>
              <w:rPr>
                <w:noProof/>
              </w:rPr>
              <w:drawing>
                <wp:inline distT="0" distB="0" distL="0" distR="0">
                  <wp:extent cx="2181225" cy="1228725"/>
                  <wp:effectExtent l="0" t="0" r="9525" b="9525"/>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81225" cy="1228725"/>
                          </a:xfrm>
                          <a:prstGeom prst="rect">
                            <a:avLst/>
                          </a:prstGeom>
                          <a:noFill/>
                          <a:ln>
                            <a:noFill/>
                          </a:ln>
                        </pic:spPr>
                      </pic:pic>
                    </a:graphicData>
                  </a:graphic>
                </wp:inline>
              </w:drawing>
            </w:r>
          </w:p>
        </w:tc>
      </w:tr>
    </w:tbl>
    <w:p w:rsidR="007C5F8A" w:rsidRPr="007A1DB5" w:rsidRDefault="007A1DB5"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eastAsia="vi-VN"/>
        </w:rPr>
      </w:pPr>
      <w:r>
        <w:rPr>
          <w:rFonts w:ascii="Times New Roman" w:eastAsia="Times New Roman" w:hAnsi="Times New Roman"/>
          <w:b/>
          <w:sz w:val="24"/>
          <w:szCs w:val="24"/>
          <w:lang w:eastAsia="vi-VN"/>
        </w:rPr>
        <w:tab/>
      </w:r>
      <w:r w:rsidR="00B54B6B" w:rsidRPr="007A1DB5">
        <w:rPr>
          <w:rFonts w:ascii="Times New Roman" w:eastAsia="Times New Roman" w:hAnsi="Times New Roman"/>
          <w:b/>
          <w:sz w:val="24"/>
          <w:szCs w:val="24"/>
          <w:lang w:val="vi-VN" w:eastAsia="vi-VN"/>
        </w:rPr>
        <w:t>A.</w:t>
      </w:r>
      <w:r w:rsidR="00B54B6B" w:rsidRPr="00B54B6B">
        <w:rPr>
          <w:rFonts w:ascii="Times New Roman" w:eastAsia="Times New Roman" w:hAnsi="Times New Roman"/>
          <w:sz w:val="24"/>
          <w:szCs w:val="24"/>
          <w:lang w:val="vi-VN" w:eastAsia="vi-VN"/>
        </w:rPr>
        <w:t xml:space="preserve"> 3,75 N.</w:t>
      </w:r>
      <w:r>
        <w:rPr>
          <w:rFonts w:ascii="Times New Roman" w:eastAsia="Times New Roman" w:hAnsi="Times New Roman"/>
          <w:sz w:val="24"/>
          <w:szCs w:val="24"/>
          <w:lang w:eastAsia="vi-VN"/>
        </w:rPr>
        <w:tab/>
      </w:r>
      <w:r w:rsidR="00B54B6B" w:rsidRPr="00B54B6B">
        <w:rPr>
          <w:rFonts w:ascii="Times New Roman" w:eastAsia="Times New Roman" w:hAnsi="Times New Roman"/>
          <w:sz w:val="24"/>
          <w:szCs w:val="24"/>
          <w:lang w:val="vi-VN" w:eastAsia="vi-VN"/>
        </w:rPr>
        <w:t xml:space="preserve"> </w:t>
      </w:r>
      <w:r w:rsidR="00B54B6B" w:rsidRPr="007A1DB5">
        <w:rPr>
          <w:rFonts w:ascii="Times New Roman" w:eastAsia="Times New Roman" w:hAnsi="Times New Roman"/>
          <w:b/>
          <w:sz w:val="24"/>
          <w:szCs w:val="24"/>
          <w:lang w:val="vi-VN" w:eastAsia="vi-VN"/>
        </w:rPr>
        <w:t>B.</w:t>
      </w:r>
      <w:r w:rsidR="00B54B6B" w:rsidRPr="00B54B6B">
        <w:rPr>
          <w:rFonts w:ascii="Times New Roman" w:eastAsia="Times New Roman" w:hAnsi="Times New Roman"/>
          <w:sz w:val="24"/>
          <w:szCs w:val="24"/>
          <w:lang w:val="vi-VN" w:eastAsia="vi-VN"/>
        </w:rPr>
        <w:t xml:space="preserve"> 1,94 N. </w:t>
      </w:r>
      <w:r>
        <w:rPr>
          <w:rFonts w:ascii="Times New Roman" w:eastAsia="Times New Roman" w:hAnsi="Times New Roman"/>
          <w:sz w:val="24"/>
          <w:szCs w:val="24"/>
          <w:lang w:eastAsia="vi-VN"/>
        </w:rPr>
        <w:tab/>
      </w:r>
      <w:r w:rsidRPr="007A1DB5">
        <w:rPr>
          <w:rFonts w:ascii="Times New Roman" w:eastAsia="Times New Roman" w:hAnsi="Times New Roman"/>
          <w:b/>
          <w:sz w:val="24"/>
          <w:szCs w:val="24"/>
          <w:lang w:eastAsia="vi-VN"/>
        </w:rPr>
        <w:t>C.</w:t>
      </w:r>
      <w:r>
        <w:rPr>
          <w:rFonts w:ascii="Times New Roman" w:eastAsia="Times New Roman" w:hAnsi="Times New Roman"/>
          <w:sz w:val="24"/>
          <w:szCs w:val="24"/>
          <w:lang w:eastAsia="vi-VN"/>
        </w:rPr>
        <w:t xml:space="preserve"> 4</w:t>
      </w:r>
      <w:proofErr w:type="gramStart"/>
      <w:r>
        <w:rPr>
          <w:rFonts w:ascii="Times New Roman" w:eastAsia="Times New Roman" w:hAnsi="Times New Roman"/>
          <w:sz w:val="24"/>
          <w:szCs w:val="24"/>
          <w:lang w:eastAsia="vi-VN"/>
        </w:rPr>
        <w:t>,50</w:t>
      </w:r>
      <w:proofErr w:type="gramEnd"/>
      <w:r>
        <w:rPr>
          <w:rFonts w:ascii="Times New Roman" w:eastAsia="Times New Roman" w:hAnsi="Times New Roman"/>
          <w:sz w:val="24"/>
          <w:szCs w:val="24"/>
          <w:lang w:eastAsia="vi-VN"/>
        </w:rPr>
        <w:t xml:space="preserve"> N.</w:t>
      </w:r>
      <w:r>
        <w:rPr>
          <w:rFonts w:ascii="Times New Roman" w:eastAsia="Times New Roman" w:hAnsi="Times New Roman"/>
          <w:sz w:val="24"/>
          <w:szCs w:val="24"/>
          <w:lang w:eastAsia="vi-VN"/>
        </w:rPr>
        <w:tab/>
      </w:r>
      <w:r w:rsidRPr="007A1DB5">
        <w:rPr>
          <w:rFonts w:ascii="Times New Roman" w:eastAsia="Times New Roman" w:hAnsi="Times New Roman"/>
          <w:b/>
          <w:sz w:val="24"/>
          <w:szCs w:val="24"/>
          <w:lang w:eastAsia="vi-VN"/>
        </w:rPr>
        <w:t>D.</w:t>
      </w:r>
      <w:r>
        <w:rPr>
          <w:rFonts w:ascii="Times New Roman" w:eastAsia="Times New Roman" w:hAnsi="Times New Roman"/>
          <w:sz w:val="24"/>
          <w:szCs w:val="24"/>
          <w:lang w:eastAsia="vi-VN"/>
        </w:rPr>
        <w:t xml:space="preserve"> 2,25 N.</w:t>
      </w:r>
    </w:p>
    <w:tbl>
      <w:tblPr>
        <w:tblW w:w="0" w:type="auto"/>
        <w:tblLook w:val="04A0" w:firstRow="1" w:lastRow="0" w:firstColumn="1" w:lastColumn="0" w:noHBand="0" w:noVBand="1"/>
      </w:tblPr>
      <w:tblGrid>
        <w:gridCol w:w="6498"/>
        <w:gridCol w:w="3927"/>
      </w:tblGrid>
      <w:tr w:rsidR="000943FD" w:rsidRPr="002B1226" w:rsidTr="002B1226">
        <w:tc>
          <w:tcPr>
            <w:tcW w:w="6498" w:type="dxa"/>
            <w:shd w:val="clear" w:color="auto" w:fill="auto"/>
          </w:tcPr>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sz w:val="24"/>
                <w:szCs w:val="24"/>
                <w:lang w:val="vi-VN" w:eastAsia="vi-VN"/>
              </w:rPr>
              <w:t>Câu 37:</w:t>
            </w:r>
            <w:r w:rsidRPr="002B1226">
              <w:rPr>
                <w:rFonts w:ascii="Times New Roman" w:eastAsia="Times New Roman" w:hAnsi="Times New Roman"/>
                <w:sz w:val="24"/>
                <w:szCs w:val="24"/>
                <w:lang w:val="vi-VN" w:eastAsia="vi-VN"/>
              </w:rPr>
              <w:t xml:space="preserve"> Một chất điểm khối lượng </w:t>
            </w:r>
            <w:r w:rsidRPr="002B1226">
              <w:rPr>
                <w:rFonts w:ascii="Times New Roman" w:eastAsia="Times New Roman" w:hAnsi="Times New Roman"/>
                <w:iCs/>
                <w:sz w:val="24"/>
                <w:szCs w:val="24"/>
                <w:lang w:val="vi-VN" w:eastAsia="vi-VN"/>
              </w:rPr>
              <w:t>m</w:t>
            </w:r>
            <w:r w:rsidRPr="002B1226">
              <w:rPr>
                <w:rFonts w:ascii="Times New Roman" w:eastAsia="Times New Roman" w:hAnsi="Times New Roman"/>
                <w:sz w:val="24"/>
                <w:szCs w:val="24"/>
                <w:lang w:val="vi-VN" w:eastAsia="vi-VN"/>
              </w:rPr>
              <w:t xml:space="preserve"> = 500g trượt trên mặt phẳng nằm ngang dưới tác dụng của lực kéo theo phương ngang. Cho h</w:t>
            </w:r>
            <w:r w:rsidRPr="002B1226">
              <w:rPr>
                <w:rFonts w:ascii="Times New Roman" w:eastAsia="Times New Roman" w:hAnsi="Times New Roman"/>
                <w:sz w:val="24"/>
                <w:szCs w:val="24"/>
                <w:lang w:eastAsia="vi-VN"/>
              </w:rPr>
              <w:t>ệ</w:t>
            </w:r>
            <w:r w:rsidRPr="002B1226">
              <w:rPr>
                <w:rFonts w:ascii="Times New Roman" w:eastAsia="Times New Roman" w:hAnsi="Times New Roman"/>
                <w:sz w:val="24"/>
                <w:szCs w:val="24"/>
                <w:lang w:val="vi-VN" w:eastAsia="vi-VN"/>
              </w:rPr>
              <w:t xml:space="preserve"> số ma sát là </w:t>
            </w:r>
            <w:r w:rsidRPr="002B1226">
              <w:rPr>
                <w:rFonts w:ascii="Times New Roman" w:eastAsia="Times New Roman" w:hAnsi="Times New Roman"/>
                <w:position w:val="-10"/>
                <w:sz w:val="24"/>
                <w:szCs w:val="24"/>
                <w:lang w:val="vi-VN" w:eastAsia="vi-VN"/>
              </w:rPr>
              <w:object w:dxaOrig="240" w:dyaOrig="260">
                <v:shape id="_x0000_i1198" type="#_x0000_t75" style="width:12pt;height:12.75pt" o:ole="">
                  <v:imagedata r:id="rId376" o:title=""/>
                </v:shape>
                <o:OLEObject Type="Embed" ProgID="Equation.DSMT4" ShapeID="_x0000_i1198" DrawAspect="Content" ObjectID="_1692086367" r:id="rId377"/>
              </w:object>
            </w:r>
            <w:r w:rsidRPr="002B1226">
              <w:rPr>
                <w:rFonts w:ascii="Times New Roman" w:eastAsia="Times New Roman" w:hAnsi="Times New Roman"/>
                <w:sz w:val="24"/>
                <w:szCs w:val="24"/>
                <w:lang w:val="vi-VN" w:eastAsia="vi-VN"/>
              </w:rPr>
              <w:t xml:space="preserve"> = 0,4; lấy </w:t>
            </w:r>
            <w:r w:rsidRPr="002B1226">
              <w:rPr>
                <w:rFonts w:ascii="Times New Roman" w:eastAsia="Times New Roman" w:hAnsi="Times New Roman"/>
                <w:iCs/>
                <w:sz w:val="24"/>
                <w:szCs w:val="24"/>
                <w:lang w:val="vi-VN" w:eastAsia="vi-VN"/>
              </w:rPr>
              <w:t>g</w:t>
            </w:r>
            <w:r w:rsidRPr="002B1226">
              <w:rPr>
                <w:rFonts w:ascii="Times New Roman" w:eastAsia="Times New Roman" w:hAnsi="Times New Roman"/>
                <w:sz w:val="24"/>
                <w:szCs w:val="24"/>
                <w:lang w:val="vi-VN" w:eastAsia="vi-VN"/>
              </w:rPr>
              <w:t xml:space="preserve"> </w:t>
            </w:r>
            <w:r w:rsidRPr="002B1226">
              <w:rPr>
                <w:rFonts w:ascii="Times New Roman" w:eastAsia="Times New Roman" w:hAnsi="Times New Roman"/>
                <w:sz w:val="24"/>
                <w:szCs w:val="24"/>
                <w:lang w:eastAsia="vi-VN"/>
              </w:rPr>
              <w:t>=</w:t>
            </w:r>
            <w:r w:rsidRPr="002B1226">
              <w:rPr>
                <w:rFonts w:ascii="Times New Roman" w:eastAsia="Times New Roman" w:hAnsi="Times New Roman"/>
                <w:sz w:val="24"/>
                <w:szCs w:val="24"/>
                <w:lang w:val="vi-VN" w:eastAsia="vi-VN"/>
              </w:rPr>
              <w:t xml:space="preserve"> 10m/s</w:t>
            </w:r>
            <w:r w:rsidRPr="002B1226">
              <w:rPr>
                <w:rFonts w:ascii="Times New Roman" w:eastAsia="Times New Roman" w:hAnsi="Times New Roman"/>
                <w:sz w:val="24"/>
                <w:szCs w:val="24"/>
                <w:vertAlign w:val="superscript"/>
                <w:lang w:val="vi-VN" w:eastAsia="vi-VN"/>
              </w:rPr>
              <w:t>2</w:t>
            </w:r>
            <w:r w:rsidRPr="002B1226">
              <w:rPr>
                <w:rFonts w:ascii="Times New Roman" w:eastAsia="Times New Roman" w:hAnsi="Times New Roman"/>
                <w:sz w:val="24"/>
                <w:szCs w:val="24"/>
                <w:lang w:val="vi-VN" w:eastAsia="vi-VN"/>
              </w:rPr>
              <w:t>.</w:t>
            </w:r>
            <w:r w:rsidRPr="002B1226">
              <w:rPr>
                <w:rFonts w:ascii="Times New Roman" w:eastAsia="Times New Roman" w:hAnsi="Times New Roman"/>
                <w:sz w:val="24"/>
                <w:szCs w:val="24"/>
                <w:lang w:eastAsia="vi-VN"/>
              </w:rPr>
              <w:t xml:space="preserve"> </w:t>
            </w:r>
            <w:r w:rsidRPr="002B1226">
              <w:rPr>
                <w:rFonts w:ascii="Times New Roman" w:eastAsia="Times New Roman" w:hAnsi="Times New Roman"/>
                <w:sz w:val="24"/>
                <w:szCs w:val="24"/>
                <w:lang w:val="vi-VN" w:eastAsia="vi-VN"/>
              </w:rPr>
              <w:t>Đồ thị vận tốc - thời gian của chất đi</w:t>
            </w:r>
            <w:r w:rsidRPr="002B1226">
              <w:rPr>
                <w:rFonts w:ascii="Times New Roman" w:eastAsia="Times New Roman" w:hAnsi="Times New Roman"/>
                <w:sz w:val="24"/>
                <w:szCs w:val="24"/>
                <w:lang w:eastAsia="vi-VN"/>
              </w:rPr>
              <w:t>ể</w:t>
            </w:r>
            <w:r w:rsidRPr="002B1226">
              <w:rPr>
                <w:rFonts w:ascii="Times New Roman" w:eastAsia="Times New Roman" w:hAnsi="Times New Roman"/>
                <w:sz w:val="24"/>
                <w:szCs w:val="24"/>
                <w:lang w:val="vi-VN" w:eastAsia="vi-VN"/>
              </w:rPr>
              <w:t>m như hình vẽ. Giá trị của lực kéo trên mỗi</w:t>
            </w:r>
            <w:r w:rsidRPr="002B1226">
              <w:rPr>
                <w:rFonts w:ascii="Times New Roman" w:eastAsia="Times New Roman" w:hAnsi="Times New Roman"/>
                <w:sz w:val="24"/>
                <w:szCs w:val="24"/>
                <w:lang w:eastAsia="vi-VN"/>
              </w:rPr>
              <w:t xml:space="preserve"> </w:t>
            </w:r>
            <w:r w:rsidRPr="002B1226">
              <w:rPr>
                <w:rFonts w:ascii="Times New Roman" w:eastAsia="Times New Roman" w:hAnsi="Times New Roman"/>
                <w:sz w:val="24"/>
                <w:szCs w:val="24"/>
                <w:lang w:val="vi-VN" w:eastAsia="vi-VN"/>
              </w:rPr>
              <w:t xml:space="preserve">giai đoạn </w:t>
            </w:r>
            <w:r w:rsidRPr="002B1226">
              <w:rPr>
                <w:rFonts w:ascii="Times New Roman" w:eastAsia="Times New Roman" w:hAnsi="Times New Roman"/>
                <w:iCs/>
                <w:sz w:val="24"/>
                <w:szCs w:val="24"/>
                <w:lang w:val="vi-VN" w:eastAsia="vi-VN"/>
              </w:rPr>
              <w:t>OA, AB</w:t>
            </w:r>
            <w:r w:rsidRPr="002B1226">
              <w:rPr>
                <w:rFonts w:ascii="Times New Roman" w:eastAsia="Times New Roman" w:hAnsi="Times New Roman"/>
                <w:sz w:val="24"/>
                <w:szCs w:val="24"/>
                <w:lang w:val="vi-VN" w:eastAsia="vi-VN"/>
              </w:rPr>
              <w:t xml:space="preserve"> và BC lần lượt là</w:t>
            </w:r>
          </w:p>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p>
        </w:tc>
        <w:tc>
          <w:tcPr>
            <w:tcW w:w="3927" w:type="dxa"/>
            <w:shd w:val="clear" w:color="auto" w:fill="auto"/>
          </w:tcPr>
          <w:p w:rsidR="000943FD" w:rsidRPr="002B1226" w:rsidRDefault="0027424C"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r>
              <w:rPr>
                <w:noProof/>
              </w:rPr>
              <w:drawing>
                <wp:inline distT="0" distB="0" distL="0" distR="0">
                  <wp:extent cx="2162175" cy="1400175"/>
                  <wp:effectExtent l="0" t="0" r="9525" b="9525"/>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a:noFill/>
                          </a:ln>
                        </pic:spPr>
                      </pic:pic>
                    </a:graphicData>
                  </a:graphic>
                </wp:inline>
              </w:drawing>
            </w:r>
          </w:p>
        </w:tc>
      </w:tr>
    </w:tbl>
    <w:p w:rsidR="00B54B6B" w:rsidRDefault="007A1DB5"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eastAsia="vi-VN"/>
        </w:rPr>
      </w:pPr>
      <w:r>
        <w:rPr>
          <w:rFonts w:ascii="Times New Roman" w:eastAsia="Times New Roman" w:hAnsi="Times New Roman"/>
          <w:b/>
          <w:sz w:val="24"/>
          <w:szCs w:val="24"/>
          <w:lang w:eastAsia="vi-VN"/>
        </w:rPr>
        <w:tab/>
      </w:r>
      <w:r w:rsidR="00B54B6B" w:rsidRPr="007A1DB5">
        <w:rPr>
          <w:rFonts w:ascii="Times New Roman" w:eastAsia="Times New Roman" w:hAnsi="Times New Roman"/>
          <w:b/>
          <w:sz w:val="24"/>
          <w:szCs w:val="24"/>
          <w:lang w:val="vi-VN" w:eastAsia="vi-VN"/>
        </w:rPr>
        <w:t>A.</w:t>
      </w:r>
      <w:r w:rsidR="00B54B6B" w:rsidRPr="00B54B6B">
        <w:rPr>
          <w:rFonts w:ascii="Times New Roman" w:eastAsia="Times New Roman" w:hAnsi="Times New Roman"/>
          <w:sz w:val="24"/>
          <w:szCs w:val="24"/>
          <w:lang w:val="vi-VN" w:eastAsia="vi-VN"/>
        </w:rPr>
        <w:t xml:space="preserve"> 4,25N; 2N; 0,5N. </w:t>
      </w:r>
      <w:r>
        <w:rPr>
          <w:rFonts w:ascii="Times New Roman" w:eastAsia="Times New Roman" w:hAnsi="Times New Roman"/>
          <w:sz w:val="24"/>
          <w:szCs w:val="24"/>
          <w:lang w:eastAsia="vi-VN"/>
        </w:rPr>
        <w:tab/>
      </w:r>
      <w:r>
        <w:rPr>
          <w:rFonts w:ascii="Times New Roman" w:eastAsia="Times New Roman" w:hAnsi="Times New Roman"/>
          <w:sz w:val="24"/>
          <w:szCs w:val="24"/>
          <w:lang w:eastAsia="vi-VN"/>
        </w:rPr>
        <w:tab/>
      </w:r>
      <w:r w:rsidR="00B54B6B" w:rsidRPr="007A1DB5">
        <w:rPr>
          <w:rFonts w:ascii="Times New Roman" w:eastAsia="Times New Roman" w:hAnsi="Times New Roman"/>
          <w:b/>
          <w:sz w:val="24"/>
          <w:szCs w:val="24"/>
          <w:lang w:val="vi-VN" w:eastAsia="vi-VN"/>
        </w:rPr>
        <w:t>B.</w:t>
      </w:r>
      <w:r w:rsidR="00B54B6B" w:rsidRPr="00B54B6B">
        <w:rPr>
          <w:rFonts w:ascii="Times New Roman" w:eastAsia="Times New Roman" w:hAnsi="Times New Roman"/>
          <w:sz w:val="24"/>
          <w:szCs w:val="24"/>
          <w:lang w:val="vi-VN" w:eastAsia="vi-VN"/>
        </w:rPr>
        <w:t xml:space="preserve"> 4,25N; 0N; 0,5N.</w:t>
      </w:r>
    </w:p>
    <w:p w:rsidR="007A1DB5" w:rsidRPr="007A1DB5" w:rsidRDefault="007A1DB5"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
          <w:sz w:val="24"/>
          <w:szCs w:val="24"/>
        </w:rPr>
        <w:tab/>
      </w:r>
      <w:proofErr w:type="gramStart"/>
      <w:r w:rsidRPr="007A1DB5">
        <w:rPr>
          <w:rFonts w:ascii="Times New Roman" w:eastAsia="Times New Roman" w:hAnsi="Times New Roman"/>
          <w:b/>
          <w:sz w:val="24"/>
          <w:szCs w:val="24"/>
        </w:rPr>
        <w:t>C.</w:t>
      </w:r>
      <w:r>
        <w:rPr>
          <w:rFonts w:ascii="Times New Roman" w:eastAsia="Times New Roman" w:hAnsi="Times New Roman"/>
          <w:sz w:val="24"/>
          <w:szCs w:val="24"/>
        </w:rPr>
        <w:t xml:space="preserve"> 2,25N; 2Nl -1,5N.</w:t>
      </w:r>
      <w:proofErr w:type="gramEnd"/>
      <w:r>
        <w:rPr>
          <w:rFonts w:ascii="Times New Roman" w:eastAsia="Times New Roman" w:hAnsi="Times New Roman"/>
          <w:sz w:val="24"/>
          <w:szCs w:val="24"/>
        </w:rPr>
        <w:tab/>
      </w:r>
      <w:r>
        <w:rPr>
          <w:rFonts w:ascii="Times New Roman" w:eastAsia="Times New Roman" w:hAnsi="Times New Roman"/>
          <w:sz w:val="24"/>
          <w:szCs w:val="24"/>
        </w:rPr>
        <w:tab/>
      </w:r>
      <w:proofErr w:type="gramStart"/>
      <w:r w:rsidRPr="007A1DB5">
        <w:rPr>
          <w:rFonts w:ascii="Times New Roman" w:eastAsia="Times New Roman" w:hAnsi="Times New Roman"/>
          <w:b/>
          <w:sz w:val="24"/>
          <w:szCs w:val="24"/>
        </w:rPr>
        <w:t>D.</w:t>
      </w:r>
      <w:r>
        <w:rPr>
          <w:rFonts w:ascii="Times New Roman" w:eastAsia="Times New Roman" w:hAnsi="Times New Roman"/>
          <w:sz w:val="24"/>
          <w:szCs w:val="24"/>
        </w:rPr>
        <w:t xml:space="preserve"> 2,25N; 0N; 0,5N.</w:t>
      </w:r>
      <w:proofErr w:type="gramEnd"/>
    </w:p>
    <w:tbl>
      <w:tblPr>
        <w:tblW w:w="0" w:type="auto"/>
        <w:tblLook w:val="04A0" w:firstRow="1" w:lastRow="0" w:firstColumn="1" w:lastColumn="0" w:noHBand="0" w:noVBand="1"/>
      </w:tblPr>
      <w:tblGrid>
        <w:gridCol w:w="6138"/>
        <w:gridCol w:w="4287"/>
      </w:tblGrid>
      <w:tr w:rsidR="000943FD" w:rsidRPr="002B1226" w:rsidTr="002B1226">
        <w:tc>
          <w:tcPr>
            <w:tcW w:w="6138" w:type="dxa"/>
            <w:shd w:val="clear" w:color="auto" w:fill="auto"/>
          </w:tcPr>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sz w:val="24"/>
                <w:szCs w:val="24"/>
                <w:lang w:val="vi-VN" w:eastAsia="vi-VN"/>
              </w:rPr>
              <w:lastRenderedPageBreak/>
              <w:t>Câu 38:</w:t>
            </w:r>
            <w:r w:rsidRPr="002B1226">
              <w:rPr>
                <w:rFonts w:ascii="Times New Roman" w:eastAsia="Times New Roman" w:hAnsi="Times New Roman"/>
                <w:sz w:val="24"/>
                <w:szCs w:val="24"/>
                <w:lang w:val="vi-VN" w:eastAsia="vi-VN"/>
              </w:rPr>
              <w:t xml:space="preserve"> Một chất điểm khối lượng </w:t>
            </w:r>
            <w:r w:rsidRPr="002B1226">
              <w:rPr>
                <w:rFonts w:ascii="Times New Roman" w:eastAsia="Times New Roman" w:hAnsi="Times New Roman"/>
                <w:iCs/>
                <w:sz w:val="24"/>
                <w:szCs w:val="24"/>
                <w:lang w:val="vi-VN" w:eastAsia="vi-VN"/>
              </w:rPr>
              <w:t>m</w:t>
            </w:r>
            <w:r w:rsidRPr="002B1226">
              <w:rPr>
                <w:rFonts w:ascii="Times New Roman" w:eastAsia="Times New Roman" w:hAnsi="Times New Roman"/>
                <w:sz w:val="24"/>
                <w:szCs w:val="24"/>
                <w:lang w:val="vi-VN" w:eastAsia="vi-VN"/>
              </w:rPr>
              <w:t xml:space="preserve"> = 5kg trượt trên mặt phẳng nằm ngang dưới tác dụng của lực kéo theo phương ngang. Cho hệ số ma sát là </w:t>
            </w:r>
            <w:r w:rsidRPr="002B1226">
              <w:rPr>
                <w:rFonts w:ascii="Times New Roman" w:eastAsia="Times New Roman" w:hAnsi="Times New Roman"/>
                <w:position w:val="-10"/>
                <w:sz w:val="24"/>
                <w:szCs w:val="24"/>
                <w:lang w:val="vi-VN" w:eastAsia="vi-VN"/>
              </w:rPr>
              <w:object w:dxaOrig="240" w:dyaOrig="260">
                <v:shape id="_x0000_i1199" type="#_x0000_t75" style="width:12pt;height:12.75pt" o:ole="">
                  <v:imagedata r:id="rId379" o:title=""/>
                </v:shape>
                <o:OLEObject Type="Embed" ProgID="Equation.DSMT4" ShapeID="_x0000_i1199" DrawAspect="Content" ObjectID="_1692086368" r:id="rId380"/>
              </w:object>
            </w:r>
            <w:r w:rsidRPr="002B1226">
              <w:rPr>
                <w:rFonts w:ascii="Times New Roman" w:eastAsia="Times New Roman" w:hAnsi="Times New Roman"/>
                <w:sz w:val="24"/>
                <w:szCs w:val="24"/>
                <w:lang w:val="vi-VN" w:eastAsia="vi-VN"/>
              </w:rPr>
              <w:t xml:space="preserve"> = 0,4; lấy </w:t>
            </w:r>
            <w:r w:rsidRPr="002B1226">
              <w:rPr>
                <w:rFonts w:ascii="Times New Roman" w:eastAsia="Times New Roman" w:hAnsi="Times New Roman"/>
                <w:iCs/>
                <w:sz w:val="24"/>
                <w:szCs w:val="24"/>
                <w:lang w:val="vi-VN" w:eastAsia="vi-VN"/>
              </w:rPr>
              <w:t>g</w:t>
            </w:r>
            <w:r w:rsidRPr="002B1226">
              <w:rPr>
                <w:rFonts w:ascii="Times New Roman" w:eastAsia="Times New Roman" w:hAnsi="Times New Roman"/>
                <w:sz w:val="24"/>
                <w:szCs w:val="24"/>
                <w:lang w:val="vi-VN" w:eastAsia="vi-VN"/>
              </w:rPr>
              <w:t xml:space="preserve"> = 10m/s</w:t>
            </w:r>
            <w:r w:rsidRPr="002B1226">
              <w:rPr>
                <w:rFonts w:ascii="Times New Roman" w:eastAsia="Times New Roman" w:hAnsi="Times New Roman"/>
                <w:sz w:val="24"/>
                <w:szCs w:val="24"/>
                <w:vertAlign w:val="superscript"/>
                <w:lang w:val="vi-VN" w:eastAsia="vi-VN"/>
              </w:rPr>
              <w:t>2</w:t>
            </w:r>
            <w:r w:rsidRPr="002B1226">
              <w:rPr>
                <w:rFonts w:ascii="Times New Roman" w:eastAsia="Times New Roman" w:hAnsi="Times New Roman"/>
                <w:sz w:val="24"/>
                <w:szCs w:val="24"/>
                <w:lang w:val="vi-VN" w:eastAsia="vi-VN"/>
              </w:rPr>
              <w:t>. Đồ thị vận tốc - thời gian của chất điểm như hình</w:t>
            </w:r>
            <w:r w:rsidRPr="002B1226">
              <w:rPr>
                <w:rFonts w:ascii="Times New Roman" w:eastAsia="Times New Roman" w:hAnsi="Times New Roman"/>
                <w:sz w:val="24"/>
                <w:szCs w:val="24"/>
                <w:lang w:eastAsia="vi-VN"/>
              </w:rPr>
              <w:t xml:space="preserve"> v</w:t>
            </w:r>
            <w:r w:rsidRPr="002B1226">
              <w:rPr>
                <w:rFonts w:ascii="Times New Roman" w:eastAsia="Times New Roman" w:hAnsi="Times New Roman"/>
                <w:sz w:val="24"/>
                <w:szCs w:val="24"/>
                <w:lang w:val="vi-VN" w:eastAsia="vi-VN"/>
              </w:rPr>
              <w:t>ẽ. Hợp lực tác dụng lên chất đi</w:t>
            </w:r>
            <w:r w:rsidRPr="002B1226">
              <w:rPr>
                <w:rFonts w:ascii="Times New Roman" w:eastAsia="Times New Roman" w:hAnsi="Times New Roman"/>
                <w:sz w:val="24"/>
                <w:szCs w:val="24"/>
                <w:lang w:eastAsia="vi-VN"/>
              </w:rPr>
              <w:t>ể</w:t>
            </w:r>
            <w:r w:rsidRPr="002B1226">
              <w:rPr>
                <w:rFonts w:ascii="Times New Roman" w:eastAsia="Times New Roman" w:hAnsi="Times New Roman"/>
                <w:sz w:val="24"/>
                <w:szCs w:val="24"/>
                <w:lang w:val="vi-VN" w:eastAsia="vi-VN"/>
              </w:rPr>
              <w:t xml:space="preserve">m trên mỗi giai đoạn </w:t>
            </w:r>
            <w:r w:rsidRPr="002B1226">
              <w:rPr>
                <w:rFonts w:ascii="Times New Roman" w:eastAsia="Times New Roman" w:hAnsi="Times New Roman"/>
                <w:iCs/>
                <w:sz w:val="24"/>
                <w:szCs w:val="24"/>
                <w:lang w:val="vi-VN" w:eastAsia="vi-VN"/>
              </w:rPr>
              <w:t>AB, BC</w:t>
            </w:r>
            <w:r w:rsidRPr="002B1226">
              <w:rPr>
                <w:rFonts w:ascii="Times New Roman" w:eastAsia="Times New Roman" w:hAnsi="Times New Roman"/>
                <w:sz w:val="24"/>
                <w:szCs w:val="24"/>
                <w:lang w:val="vi-VN" w:eastAsia="vi-VN"/>
              </w:rPr>
              <w:t xml:space="preserve"> và CD lần lượt là</w:t>
            </w:r>
          </w:p>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2B1226">
              <w:rPr>
                <w:rFonts w:ascii="Times New Roman" w:eastAsia="Times New Roman" w:hAnsi="Times New Roman"/>
                <w:b/>
                <w:sz w:val="24"/>
                <w:szCs w:val="24"/>
                <w:lang w:eastAsia="vi-VN"/>
              </w:rPr>
              <w:tab/>
            </w:r>
            <w:r w:rsidRPr="002B1226">
              <w:rPr>
                <w:rFonts w:ascii="Times New Roman" w:eastAsia="Times New Roman" w:hAnsi="Times New Roman"/>
                <w:b/>
                <w:sz w:val="24"/>
                <w:szCs w:val="24"/>
                <w:lang w:val="vi-VN" w:eastAsia="vi-VN"/>
              </w:rPr>
              <w:t>A.</w:t>
            </w:r>
            <w:r w:rsidRPr="002B1226">
              <w:rPr>
                <w:rFonts w:ascii="Times New Roman" w:eastAsia="Times New Roman" w:hAnsi="Times New Roman"/>
                <w:sz w:val="24"/>
                <w:szCs w:val="24"/>
                <w:lang w:val="vi-VN" w:eastAsia="vi-VN"/>
              </w:rPr>
              <w:t xml:space="preserve"> 0N; 30N; 5N.</w:t>
            </w:r>
            <w:r w:rsidRPr="002B1226">
              <w:rPr>
                <w:rFonts w:ascii="Times New Roman" w:eastAsia="Times New Roman" w:hAnsi="Times New Roman"/>
                <w:sz w:val="24"/>
                <w:szCs w:val="24"/>
                <w:lang w:val="vi-VN" w:eastAsia="vi-VN"/>
              </w:rPr>
              <w:tab/>
            </w:r>
            <w:r w:rsidRPr="002B1226">
              <w:rPr>
                <w:rFonts w:ascii="Times New Roman" w:eastAsia="Times New Roman" w:hAnsi="Times New Roman"/>
                <w:b/>
                <w:sz w:val="24"/>
                <w:szCs w:val="24"/>
                <w:lang w:val="vi-VN" w:eastAsia="vi-VN"/>
              </w:rPr>
              <w:t>B.</w:t>
            </w:r>
            <w:r w:rsidRPr="002B1226">
              <w:rPr>
                <w:rFonts w:ascii="Times New Roman" w:eastAsia="Times New Roman" w:hAnsi="Times New Roman"/>
                <w:sz w:val="24"/>
                <w:szCs w:val="24"/>
                <w:lang w:val="vi-VN" w:eastAsia="vi-VN"/>
              </w:rPr>
              <w:t xml:space="preserve"> 20N; 30N; -5N.</w:t>
            </w:r>
          </w:p>
          <w:p w:rsidR="000943FD" w:rsidRPr="002B1226" w:rsidRDefault="000943FD"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
                <w:sz w:val="24"/>
                <w:szCs w:val="24"/>
                <w:lang w:eastAsia="vi-VN"/>
              </w:rPr>
              <w:tab/>
              <w:t>C</w:t>
            </w:r>
            <w:r w:rsidRPr="002B1226">
              <w:rPr>
                <w:rFonts w:ascii="Times New Roman" w:eastAsia="Times New Roman" w:hAnsi="Times New Roman"/>
                <w:b/>
                <w:sz w:val="24"/>
                <w:szCs w:val="24"/>
                <w:lang w:val="vi-VN" w:eastAsia="vi-VN"/>
              </w:rPr>
              <w:t>.</w:t>
            </w:r>
            <w:r w:rsidRPr="002B1226">
              <w:rPr>
                <w:rFonts w:ascii="Times New Roman" w:eastAsia="Times New Roman" w:hAnsi="Times New Roman"/>
                <w:sz w:val="24"/>
                <w:szCs w:val="24"/>
                <w:lang w:val="vi-VN" w:eastAsia="vi-VN"/>
              </w:rPr>
              <w:t xml:space="preserve"> 0N; 10N; 15N.</w:t>
            </w:r>
            <w:r w:rsidRPr="002B1226">
              <w:rPr>
                <w:rFonts w:ascii="Times New Roman" w:eastAsia="Times New Roman" w:hAnsi="Times New Roman"/>
                <w:sz w:val="24"/>
                <w:szCs w:val="24"/>
                <w:lang w:val="vi-VN" w:eastAsia="vi-VN"/>
              </w:rPr>
              <w:tab/>
            </w:r>
            <w:r w:rsidRPr="002B1226">
              <w:rPr>
                <w:rFonts w:ascii="Times New Roman" w:eastAsia="Times New Roman" w:hAnsi="Times New Roman"/>
                <w:b/>
                <w:sz w:val="24"/>
                <w:szCs w:val="24"/>
                <w:lang w:val="vi-VN" w:eastAsia="vi-VN"/>
              </w:rPr>
              <w:t>D.</w:t>
            </w:r>
            <w:r w:rsidRPr="002B1226">
              <w:rPr>
                <w:rFonts w:ascii="Times New Roman" w:eastAsia="Times New Roman" w:hAnsi="Times New Roman"/>
                <w:sz w:val="24"/>
                <w:szCs w:val="24"/>
                <w:lang w:val="vi-VN" w:eastAsia="vi-VN"/>
              </w:rPr>
              <w:t xml:space="preserve"> </w:t>
            </w:r>
            <w:r w:rsidRPr="002B1226">
              <w:rPr>
                <w:rFonts w:ascii="Times New Roman" w:eastAsia="Times New Roman" w:hAnsi="Times New Roman"/>
                <w:sz w:val="24"/>
                <w:szCs w:val="24"/>
                <w:lang w:eastAsia="vi-VN"/>
              </w:rPr>
              <w:t>0</w:t>
            </w:r>
            <w:r w:rsidRPr="002B1226">
              <w:rPr>
                <w:rFonts w:ascii="Times New Roman" w:eastAsia="Times New Roman" w:hAnsi="Times New Roman"/>
                <w:sz w:val="24"/>
                <w:szCs w:val="24"/>
                <w:lang w:val="vi-VN" w:eastAsia="vi-VN"/>
              </w:rPr>
              <w:t>N; 10N; -15N.</w:t>
            </w:r>
          </w:p>
        </w:tc>
        <w:tc>
          <w:tcPr>
            <w:tcW w:w="4287" w:type="dxa"/>
            <w:shd w:val="clear" w:color="auto" w:fill="auto"/>
          </w:tcPr>
          <w:p w:rsidR="000943FD" w:rsidRPr="002B1226" w:rsidRDefault="0027424C" w:rsidP="002B1226">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eastAsia="vi-VN"/>
              </w:rPr>
            </w:pPr>
            <w:r>
              <w:rPr>
                <w:noProof/>
              </w:rPr>
              <w:drawing>
                <wp:inline distT="0" distB="0" distL="0" distR="0">
                  <wp:extent cx="2362200" cy="1800225"/>
                  <wp:effectExtent l="0" t="0" r="0" b="9525"/>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p>
        </w:tc>
      </w:tr>
    </w:tbl>
    <w:p w:rsidR="00B54B6B" w:rsidRPr="00B54B6B" w:rsidRDefault="00B54B6B"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7A1DB5">
        <w:rPr>
          <w:rFonts w:ascii="Times New Roman" w:eastAsia="Times New Roman" w:hAnsi="Times New Roman"/>
          <w:b/>
          <w:sz w:val="24"/>
          <w:szCs w:val="24"/>
          <w:lang w:val="vi-VN" w:eastAsia="vi-VN"/>
        </w:rPr>
        <w:t>Câu 39:</w:t>
      </w:r>
      <w:r w:rsidRPr="00B54B6B">
        <w:rPr>
          <w:rFonts w:ascii="Times New Roman" w:eastAsia="Times New Roman" w:hAnsi="Times New Roman"/>
          <w:sz w:val="24"/>
          <w:szCs w:val="24"/>
          <w:lang w:val="vi-VN" w:eastAsia="vi-VN"/>
        </w:rPr>
        <w:t xml:space="preserve"> Một lò xo nhẹ độ cứng </w:t>
      </w:r>
      <w:r w:rsidRPr="00B54B6B">
        <w:rPr>
          <w:rFonts w:ascii="Times New Roman" w:eastAsia="Times New Roman" w:hAnsi="Times New Roman"/>
          <w:iCs/>
          <w:sz w:val="24"/>
          <w:szCs w:val="24"/>
          <w:lang w:val="vi-VN" w:eastAsia="vi-VN"/>
        </w:rPr>
        <w:t>k</w:t>
      </w:r>
      <w:r w:rsidRPr="00B54B6B">
        <w:rPr>
          <w:rFonts w:ascii="Times New Roman" w:eastAsia="Times New Roman" w:hAnsi="Times New Roman"/>
          <w:sz w:val="24"/>
          <w:szCs w:val="24"/>
          <w:lang w:val="vi-VN" w:eastAsia="vi-VN"/>
        </w:rPr>
        <w:t xml:space="preserve"> = </w:t>
      </w:r>
      <w:r w:rsidR="007A1DB5">
        <w:rPr>
          <w:rFonts w:ascii="Times New Roman" w:eastAsia="Times New Roman" w:hAnsi="Times New Roman"/>
          <w:sz w:val="24"/>
          <w:szCs w:val="24"/>
          <w:lang w:eastAsia="vi-VN"/>
        </w:rPr>
        <w:t>100</w:t>
      </w:r>
      <w:r w:rsidRPr="00B54B6B">
        <w:rPr>
          <w:rFonts w:ascii="Times New Roman" w:eastAsia="Times New Roman" w:hAnsi="Times New Roman"/>
          <w:sz w:val="24"/>
          <w:szCs w:val="24"/>
          <w:lang w:val="vi-VN" w:eastAsia="vi-VN"/>
        </w:rPr>
        <w:t xml:space="preserve">N/m, chiều dài tự nhiên </w:t>
      </w:r>
      <w:r w:rsidR="007A1DB5" w:rsidRPr="007A1DB5">
        <w:rPr>
          <w:rFonts w:ascii="Times New Roman" w:eastAsia="Times New Roman" w:hAnsi="Times New Roman"/>
          <w:position w:val="-12"/>
          <w:sz w:val="24"/>
          <w:szCs w:val="24"/>
          <w:lang w:val="vi-VN" w:eastAsia="vi-VN"/>
        </w:rPr>
        <w:object w:dxaOrig="260" w:dyaOrig="360">
          <v:shape id="_x0000_i1200" type="#_x0000_t75" style="width:12.75pt;height:18pt" o:ole="">
            <v:imagedata r:id="rId382" o:title=""/>
          </v:shape>
          <o:OLEObject Type="Embed" ProgID="Equation.DSMT4" ShapeID="_x0000_i1200" DrawAspect="Content" ObjectID="_1692086369" r:id="rId383"/>
        </w:object>
      </w:r>
      <w:r w:rsidR="007A1DB5">
        <w:rPr>
          <w:rFonts w:ascii="Times New Roman" w:eastAsia="Times New Roman" w:hAnsi="Times New Roman"/>
          <w:sz w:val="24"/>
          <w:szCs w:val="24"/>
          <w:lang w:val="vi-VN" w:eastAsia="vi-VN"/>
        </w:rPr>
        <w:t xml:space="preserve"> </w:t>
      </w:r>
      <w:r w:rsidRPr="00B54B6B">
        <w:rPr>
          <w:rFonts w:ascii="Times New Roman" w:eastAsia="Times New Roman" w:hAnsi="Times New Roman"/>
          <w:sz w:val="24"/>
          <w:szCs w:val="24"/>
          <w:lang w:val="vi-VN" w:eastAsia="vi-VN"/>
        </w:rPr>
        <w:t xml:space="preserve">= 20cm. Gắn lò xo vào trần của một thang máy, đầu dưới của lò xo gắn vào vật có khối lượng </w:t>
      </w:r>
      <w:r w:rsidRPr="00B54B6B">
        <w:rPr>
          <w:rFonts w:ascii="Times New Roman" w:eastAsia="Times New Roman" w:hAnsi="Times New Roman"/>
          <w:iCs/>
          <w:sz w:val="24"/>
          <w:szCs w:val="24"/>
          <w:lang w:val="vi-VN" w:eastAsia="vi-VN"/>
        </w:rPr>
        <w:t>m =</w:t>
      </w:r>
      <w:r w:rsidR="007A1DB5">
        <w:rPr>
          <w:rFonts w:ascii="Times New Roman" w:eastAsia="Times New Roman" w:hAnsi="Times New Roman"/>
          <w:sz w:val="24"/>
          <w:szCs w:val="24"/>
          <w:lang w:val="vi-VN" w:eastAsia="vi-VN"/>
        </w:rPr>
        <w:t xml:space="preserve"> </w:t>
      </w:r>
      <w:r w:rsidR="007A1DB5">
        <w:rPr>
          <w:rFonts w:ascii="Times New Roman" w:eastAsia="Times New Roman" w:hAnsi="Times New Roman"/>
          <w:sz w:val="24"/>
          <w:szCs w:val="24"/>
          <w:lang w:eastAsia="vi-VN"/>
        </w:rPr>
        <w:t>100</w:t>
      </w:r>
      <w:r w:rsidRPr="00B54B6B">
        <w:rPr>
          <w:rFonts w:ascii="Times New Roman" w:eastAsia="Times New Roman" w:hAnsi="Times New Roman"/>
          <w:sz w:val="24"/>
          <w:szCs w:val="24"/>
          <w:lang w:val="vi-VN" w:eastAsia="vi-VN"/>
        </w:rPr>
        <w:t xml:space="preserve">g. Cho thang máy đi lên nhanh dần đều với gia tốc </w:t>
      </w:r>
      <w:r w:rsidRPr="00B54B6B">
        <w:rPr>
          <w:rFonts w:ascii="Times New Roman" w:eastAsia="Times New Roman" w:hAnsi="Times New Roman"/>
          <w:iCs/>
          <w:sz w:val="24"/>
          <w:szCs w:val="24"/>
          <w:lang w:val="vi-VN" w:eastAsia="vi-VN"/>
        </w:rPr>
        <w:t>a</w:t>
      </w:r>
      <w:r w:rsidRPr="00B54B6B">
        <w:rPr>
          <w:rFonts w:ascii="Times New Roman" w:eastAsia="Times New Roman" w:hAnsi="Times New Roman"/>
          <w:sz w:val="24"/>
          <w:szCs w:val="24"/>
          <w:lang w:val="vi-VN" w:eastAsia="vi-VN"/>
        </w:rPr>
        <w:t xml:space="preserve"> = 5m/s</w:t>
      </w:r>
      <w:r w:rsidRPr="00B54B6B">
        <w:rPr>
          <w:rFonts w:ascii="Times New Roman" w:eastAsia="Times New Roman" w:hAnsi="Times New Roman"/>
          <w:sz w:val="24"/>
          <w:szCs w:val="24"/>
          <w:vertAlign w:val="superscript"/>
          <w:lang w:val="vi-VN" w:eastAsia="vi-VN"/>
        </w:rPr>
        <w:t>2</w:t>
      </w:r>
      <w:r w:rsidRPr="00B54B6B">
        <w:rPr>
          <w:rFonts w:ascii="Times New Roman" w:eastAsia="Times New Roman" w:hAnsi="Times New Roman"/>
          <w:sz w:val="24"/>
          <w:szCs w:val="24"/>
          <w:lang w:val="vi-VN" w:eastAsia="vi-VN"/>
        </w:rPr>
        <w:t xml:space="preserve"> thì độ dãn của lò xo bằng bao nhiêu? Lấy </w:t>
      </w:r>
      <w:r w:rsidRPr="00B54B6B">
        <w:rPr>
          <w:rFonts w:ascii="Times New Roman" w:eastAsia="Times New Roman" w:hAnsi="Times New Roman"/>
          <w:iCs/>
          <w:sz w:val="24"/>
          <w:szCs w:val="24"/>
          <w:lang w:val="vi-VN" w:eastAsia="vi-VN"/>
        </w:rPr>
        <w:t>g</w:t>
      </w:r>
      <w:r w:rsidR="007A1DB5">
        <w:rPr>
          <w:rFonts w:ascii="Times New Roman" w:eastAsia="Times New Roman" w:hAnsi="Times New Roman"/>
          <w:sz w:val="24"/>
          <w:szCs w:val="24"/>
          <w:lang w:val="vi-VN" w:eastAsia="vi-VN"/>
        </w:rPr>
        <w:t xml:space="preserve"> </w:t>
      </w:r>
      <w:r w:rsidR="007A1DB5">
        <w:rPr>
          <w:rFonts w:ascii="Times New Roman" w:eastAsia="Times New Roman" w:hAnsi="Times New Roman"/>
          <w:sz w:val="24"/>
          <w:szCs w:val="24"/>
          <w:lang w:eastAsia="vi-VN"/>
        </w:rPr>
        <w:t xml:space="preserve">= </w:t>
      </w:r>
      <w:r w:rsidRPr="00B54B6B">
        <w:rPr>
          <w:rFonts w:ascii="Times New Roman" w:eastAsia="Times New Roman" w:hAnsi="Times New Roman"/>
          <w:sz w:val="24"/>
          <w:szCs w:val="24"/>
          <w:lang w:val="vi-VN" w:eastAsia="vi-VN"/>
        </w:rPr>
        <w:t>10m/s</w:t>
      </w:r>
      <w:r w:rsidRPr="00B54B6B">
        <w:rPr>
          <w:rFonts w:ascii="Times New Roman" w:eastAsia="Times New Roman" w:hAnsi="Times New Roman"/>
          <w:sz w:val="24"/>
          <w:szCs w:val="24"/>
          <w:vertAlign w:val="superscript"/>
          <w:lang w:val="vi-VN" w:eastAsia="vi-VN"/>
        </w:rPr>
        <w:t>2</w:t>
      </w:r>
      <w:r w:rsidRPr="00B54B6B">
        <w:rPr>
          <w:rFonts w:ascii="Times New Roman" w:eastAsia="Times New Roman" w:hAnsi="Times New Roman"/>
          <w:sz w:val="24"/>
          <w:szCs w:val="24"/>
          <w:lang w:val="vi-VN" w:eastAsia="vi-VN"/>
        </w:rPr>
        <w:t>.</w:t>
      </w:r>
    </w:p>
    <w:p w:rsidR="00B54B6B" w:rsidRPr="00B54B6B" w:rsidRDefault="007A1DB5" w:rsidP="00B54B6B">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
          <w:sz w:val="24"/>
          <w:szCs w:val="24"/>
          <w:lang w:eastAsia="vi-VN"/>
        </w:rPr>
        <w:tab/>
      </w:r>
      <w:r w:rsidR="00B54B6B" w:rsidRPr="007A1DB5">
        <w:rPr>
          <w:rFonts w:ascii="Times New Roman" w:eastAsia="Times New Roman" w:hAnsi="Times New Roman"/>
          <w:b/>
          <w:sz w:val="24"/>
          <w:szCs w:val="24"/>
          <w:lang w:val="vi-VN" w:eastAsia="vi-VN"/>
        </w:rPr>
        <w:t>A.</w:t>
      </w:r>
      <w:r w:rsidR="00B54B6B" w:rsidRPr="00B54B6B">
        <w:rPr>
          <w:rFonts w:ascii="Times New Roman" w:eastAsia="Times New Roman" w:hAnsi="Times New Roman"/>
          <w:sz w:val="24"/>
          <w:szCs w:val="24"/>
          <w:lang w:val="vi-VN" w:eastAsia="vi-VN"/>
        </w:rPr>
        <w:t xml:space="preserve"> 21cm. </w:t>
      </w:r>
      <w:r>
        <w:rPr>
          <w:rFonts w:ascii="Times New Roman" w:eastAsia="Times New Roman" w:hAnsi="Times New Roman"/>
          <w:sz w:val="24"/>
          <w:szCs w:val="24"/>
          <w:lang w:eastAsia="vi-VN"/>
        </w:rPr>
        <w:tab/>
      </w:r>
      <w:r w:rsidR="00B54B6B" w:rsidRPr="007A1DB5">
        <w:rPr>
          <w:rFonts w:ascii="Times New Roman" w:eastAsia="Times New Roman" w:hAnsi="Times New Roman"/>
          <w:b/>
          <w:sz w:val="24"/>
          <w:szCs w:val="24"/>
          <w:lang w:val="vi-VN" w:eastAsia="vi-VN"/>
        </w:rPr>
        <w:t>B.</w:t>
      </w:r>
      <w:r w:rsidR="00B54B6B" w:rsidRPr="00B54B6B">
        <w:rPr>
          <w:rFonts w:ascii="Times New Roman" w:eastAsia="Times New Roman" w:hAnsi="Times New Roman"/>
          <w:sz w:val="24"/>
          <w:szCs w:val="24"/>
          <w:lang w:val="vi-VN" w:eastAsia="vi-VN"/>
        </w:rPr>
        <w:t xml:space="preserve"> 20,5cm. </w:t>
      </w:r>
      <w:r>
        <w:rPr>
          <w:rFonts w:ascii="Times New Roman" w:eastAsia="Times New Roman" w:hAnsi="Times New Roman"/>
          <w:sz w:val="24"/>
          <w:szCs w:val="24"/>
          <w:lang w:eastAsia="vi-VN"/>
        </w:rPr>
        <w:tab/>
      </w:r>
      <w:r w:rsidRPr="007A1DB5">
        <w:rPr>
          <w:rFonts w:ascii="Times New Roman" w:eastAsia="Times New Roman" w:hAnsi="Times New Roman"/>
          <w:b/>
          <w:sz w:val="24"/>
          <w:szCs w:val="24"/>
          <w:lang w:val="vi-VN" w:eastAsia="vi-VN"/>
        </w:rPr>
        <w:t>C</w:t>
      </w:r>
      <w:r w:rsidR="00B54B6B" w:rsidRPr="007A1DB5">
        <w:rPr>
          <w:rFonts w:ascii="Times New Roman" w:eastAsia="Times New Roman" w:hAnsi="Times New Roman"/>
          <w:b/>
          <w:sz w:val="24"/>
          <w:szCs w:val="24"/>
          <w:lang w:val="vi-VN" w:eastAsia="vi-VN"/>
        </w:rPr>
        <w:t>.</w:t>
      </w:r>
      <w:r w:rsidRPr="007A1DB5">
        <w:rPr>
          <w:rFonts w:ascii="Times New Roman" w:eastAsia="Times New Roman" w:hAnsi="Times New Roman"/>
          <w:sz w:val="24"/>
          <w:szCs w:val="24"/>
          <w:lang w:val="vi-VN" w:eastAsia="vi-VN"/>
        </w:rPr>
        <w:t xml:space="preserve"> </w:t>
      </w:r>
      <w:r w:rsidR="00B54B6B" w:rsidRPr="007A1DB5">
        <w:rPr>
          <w:rFonts w:ascii="Times New Roman" w:eastAsia="Times New Roman" w:hAnsi="Times New Roman"/>
          <w:sz w:val="24"/>
          <w:szCs w:val="24"/>
          <w:lang w:val="vi-VN" w:eastAsia="vi-VN"/>
        </w:rPr>
        <w:t xml:space="preserve"> </w:t>
      </w:r>
      <w:r w:rsidR="00B54B6B" w:rsidRPr="00B54B6B">
        <w:rPr>
          <w:rFonts w:ascii="Times New Roman" w:eastAsia="Times New Roman" w:hAnsi="Times New Roman"/>
          <w:sz w:val="24"/>
          <w:szCs w:val="24"/>
          <w:lang w:val="vi-VN" w:eastAsia="vi-VN"/>
        </w:rPr>
        <w:t xml:space="preserve">21,5cm. </w:t>
      </w:r>
      <w:r>
        <w:rPr>
          <w:rFonts w:ascii="Times New Roman" w:eastAsia="Times New Roman" w:hAnsi="Times New Roman"/>
          <w:sz w:val="24"/>
          <w:szCs w:val="24"/>
          <w:lang w:eastAsia="vi-VN"/>
        </w:rPr>
        <w:tab/>
      </w:r>
      <w:r w:rsidR="00B54B6B" w:rsidRPr="007A1DB5">
        <w:rPr>
          <w:rFonts w:ascii="Times New Roman" w:eastAsia="Times New Roman" w:hAnsi="Times New Roman"/>
          <w:b/>
          <w:sz w:val="24"/>
          <w:szCs w:val="24"/>
          <w:lang w:val="vi-VN" w:eastAsia="vi-VN"/>
        </w:rPr>
        <w:t>D.</w:t>
      </w:r>
      <w:r w:rsidR="00B54B6B" w:rsidRPr="00B54B6B">
        <w:rPr>
          <w:rFonts w:ascii="Times New Roman" w:eastAsia="Times New Roman" w:hAnsi="Times New Roman"/>
          <w:sz w:val="24"/>
          <w:szCs w:val="24"/>
          <w:lang w:val="vi-VN" w:eastAsia="vi-VN"/>
        </w:rPr>
        <w:t xml:space="preserve"> 35cm.</w:t>
      </w:r>
    </w:p>
    <w:p w:rsidR="00B54B6B" w:rsidRDefault="007A1DB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eastAsia="vi-VN"/>
        </w:rPr>
      </w:pPr>
      <w:r>
        <w:rPr>
          <w:rFonts w:ascii="Times New Roman" w:eastAsia="Times New Roman" w:hAnsi="Times New Roman"/>
          <w:b/>
          <w:sz w:val="24"/>
          <w:szCs w:val="24"/>
          <w:lang w:val="de-DE"/>
        </w:rPr>
        <w:t>Câu 40:</w:t>
      </w:r>
      <w:r>
        <w:rPr>
          <w:rFonts w:ascii="Times New Roman" w:eastAsia="Times New Roman" w:hAnsi="Times New Roman"/>
          <w:sz w:val="24"/>
          <w:szCs w:val="24"/>
          <w:lang w:val="de-DE"/>
        </w:rPr>
        <w:t xml:space="preserve"> Một lò xo nhẹ độ cứng k = 100N/m, chiều dài tự nhiên</w:t>
      </w:r>
      <w:r w:rsidRPr="007A1DB5">
        <w:rPr>
          <w:rFonts w:ascii="Times New Roman" w:eastAsia="Times New Roman" w:hAnsi="Times New Roman"/>
          <w:position w:val="-12"/>
          <w:sz w:val="24"/>
          <w:szCs w:val="24"/>
          <w:lang w:val="vi-VN" w:eastAsia="vi-VN"/>
        </w:rPr>
        <w:object w:dxaOrig="260" w:dyaOrig="360">
          <v:shape id="_x0000_i1201" type="#_x0000_t75" style="width:12.75pt;height:18pt" o:ole="">
            <v:imagedata r:id="rId382" o:title=""/>
          </v:shape>
          <o:OLEObject Type="Embed" ProgID="Equation.DSMT4" ShapeID="_x0000_i1201" DrawAspect="Content" ObjectID="_1692086370" r:id="rId384"/>
        </w:object>
      </w:r>
      <w:r>
        <w:rPr>
          <w:rFonts w:ascii="Times New Roman" w:eastAsia="Times New Roman" w:hAnsi="Times New Roman"/>
          <w:sz w:val="24"/>
          <w:szCs w:val="24"/>
          <w:lang w:val="vi-VN" w:eastAsia="vi-VN"/>
        </w:rPr>
        <w:t xml:space="preserve"> </w:t>
      </w:r>
      <w:r w:rsidRPr="00B54B6B">
        <w:rPr>
          <w:rFonts w:ascii="Times New Roman" w:eastAsia="Times New Roman" w:hAnsi="Times New Roman"/>
          <w:sz w:val="24"/>
          <w:szCs w:val="24"/>
          <w:lang w:val="vi-VN" w:eastAsia="vi-VN"/>
        </w:rPr>
        <w:t>= 20cm</w:t>
      </w:r>
      <w:r>
        <w:rPr>
          <w:rFonts w:ascii="Times New Roman" w:eastAsia="Times New Roman" w:hAnsi="Times New Roman"/>
          <w:sz w:val="24"/>
          <w:szCs w:val="24"/>
          <w:lang w:eastAsia="vi-VN"/>
        </w:rPr>
        <w:t>. Gắn lò xo vào trần của một toa tàu, đầu dưới của lò xo gắn vào vật có khối lượng m = 100g. Cho toa tàu chuyển động nhanh dần đều theo phương ngang a = 5,77m/</w:t>
      </w:r>
      <w:proofErr w:type="gramStart"/>
      <w:r>
        <w:rPr>
          <w:rFonts w:ascii="Times New Roman" w:eastAsia="Times New Roman" w:hAnsi="Times New Roman"/>
          <w:sz w:val="24"/>
          <w:szCs w:val="24"/>
          <w:lang w:eastAsia="vi-VN"/>
        </w:rPr>
        <w:t>s</w:t>
      </w:r>
      <w:r w:rsidRPr="007A1DB5">
        <w:rPr>
          <w:rFonts w:ascii="Times New Roman" w:eastAsia="Times New Roman" w:hAnsi="Times New Roman"/>
          <w:sz w:val="24"/>
          <w:szCs w:val="24"/>
          <w:vertAlign w:val="superscript"/>
          <w:lang w:eastAsia="vi-VN"/>
        </w:rPr>
        <w:t>2</w:t>
      </w:r>
      <w:r>
        <w:rPr>
          <w:rFonts w:ascii="Times New Roman" w:eastAsia="Times New Roman" w:hAnsi="Times New Roman"/>
          <w:sz w:val="24"/>
          <w:szCs w:val="24"/>
          <w:lang w:eastAsia="vi-VN"/>
        </w:rPr>
        <w:t xml:space="preserve"> </w:t>
      </w:r>
      <w:r w:rsidRPr="007A1DB5">
        <w:rPr>
          <w:rFonts w:ascii="Times New Roman" w:eastAsia="Times New Roman" w:hAnsi="Times New Roman"/>
          <w:position w:val="-34"/>
          <w:sz w:val="24"/>
          <w:szCs w:val="24"/>
          <w:lang w:eastAsia="vi-VN"/>
        </w:rPr>
        <w:object w:dxaOrig="1600" w:dyaOrig="800">
          <v:shape id="_x0000_i1202" type="#_x0000_t75" style="width:80.25pt;height:39.75pt" o:ole="">
            <v:imagedata r:id="rId385" o:title=""/>
          </v:shape>
          <o:OLEObject Type="Embed" ProgID="Equation.DSMT4" ShapeID="_x0000_i1202" DrawAspect="Content" ObjectID="_1692086371" r:id="rId386"/>
        </w:object>
      </w:r>
      <w:r>
        <w:rPr>
          <w:rFonts w:ascii="Times New Roman" w:eastAsia="Times New Roman" w:hAnsi="Times New Roman"/>
          <w:sz w:val="24"/>
          <w:szCs w:val="24"/>
          <w:lang w:eastAsia="vi-VN"/>
        </w:rPr>
        <w:t xml:space="preserve"> . </w:t>
      </w:r>
      <w:proofErr w:type="gramStart"/>
      <w:r>
        <w:rPr>
          <w:rFonts w:ascii="Times New Roman" w:eastAsia="Times New Roman" w:hAnsi="Times New Roman"/>
          <w:sz w:val="24"/>
          <w:szCs w:val="24"/>
          <w:lang w:eastAsia="vi-VN"/>
        </w:rPr>
        <w:t>lấy</w:t>
      </w:r>
      <w:proofErr w:type="gramEnd"/>
      <w:r>
        <w:rPr>
          <w:rFonts w:ascii="Times New Roman" w:eastAsia="Times New Roman" w:hAnsi="Times New Roman"/>
          <w:sz w:val="24"/>
          <w:szCs w:val="24"/>
          <w:lang w:eastAsia="vi-VN"/>
        </w:rPr>
        <w:t xml:space="preserve"> g = 10m/s</w:t>
      </w:r>
      <w:r w:rsidRPr="007A1DB5">
        <w:rPr>
          <w:rFonts w:ascii="Times New Roman" w:eastAsia="Times New Roman" w:hAnsi="Times New Roman"/>
          <w:sz w:val="24"/>
          <w:szCs w:val="24"/>
          <w:vertAlign w:val="superscript"/>
          <w:lang w:eastAsia="vi-VN"/>
        </w:rPr>
        <w:t>2</w:t>
      </w:r>
      <w:r>
        <w:rPr>
          <w:rFonts w:ascii="Times New Roman" w:eastAsia="Times New Roman" w:hAnsi="Times New Roman"/>
          <w:sz w:val="24"/>
          <w:szCs w:val="24"/>
          <w:lang w:eastAsia="vi-VN"/>
        </w:rPr>
        <w:t xml:space="preserve">. </w:t>
      </w:r>
      <w:proofErr w:type="gramStart"/>
      <w:r>
        <w:rPr>
          <w:rFonts w:ascii="Times New Roman" w:eastAsia="Times New Roman" w:hAnsi="Times New Roman"/>
          <w:sz w:val="24"/>
          <w:szCs w:val="24"/>
          <w:lang w:eastAsia="vi-VN"/>
        </w:rPr>
        <w:t>Tìm chiều dài của lò xo khi đó.</w:t>
      </w:r>
      <w:proofErr w:type="gramEnd"/>
    </w:p>
    <w:p w:rsidR="007A1DB5" w:rsidRPr="007A1DB5" w:rsidRDefault="007A1DB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
          <w:sz w:val="24"/>
          <w:szCs w:val="24"/>
          <w:lang w:eastAsia="vi-VN"/>
        </w:rPr>
        <w:tab/>
      </w:r>
      <w:r w:rsidRPr="007A1DB5">
        <w:rPr>
          <w:rFonts w:ascii="Times New Roman" w:eastAsia="Times New Roman" w:hAnsi="Times New Roman"/>
          <w:b/>
          <w:sz w:val="24"/>
          <w:szCs w:val="24"/>
          <w:lang w:eastAsia="vi-VN"/>
        </w:rPr>
        <w:t>A.</w:t>
      </w:r>
      <w:r>
        <w:rPr>
          <w:rFonts w:ascii="Times New Roman" w:eastAsia="Times New Roman" w:hAnsi="Times New Roman"/>
          <w:sz w:val="24"/>
          <w:szCs w:val="24"/>
          <w:lang w:eastAsia="vi-VN"/>
        </w:rPr>
        <w:t xml:space="preserve"> 21cm.</w:t>
      </w:r>
      <w:r>
        <w:rPr>
          <w:rFonts w:ascii="Times New Roman" w:eastAsia="Times New Roman" w:hAnsi="Times New Roman"/>
          <w:sz w:val="24"/>
          <w:szCs w:val="24"/>
          <w:lang w:eastAsia="vi-VN"/>
        </w:rPr>
        <w:tab/>
      </w:r>
      <w:r w:rsidRPr="007A1DB5">
        <w:rPr>
          <w:rFonts w:ascii="Times New Roman" w:eastAsia="Times New Roman" w:hAnsi="Times New Roman"/>
          <w:b/>
          <w:sz w:val="24"/>
          <w:szCs w:val="24"/>
          <w:lang w:eastAsia="vi-VN"/>
        </w:rPr>
        <w:t>B.</w:t>
      </w:r>
      <w:r>
        <w:rPr>
          <w:rFonts w:ascii="Times New Roman" w:eastAsia="Times New Roman" w:hAnsi="Times New Roman"/>
          <w:sz w:val="24"/>
          <w:szCs w:val="24"/>
          <w:lang w:eastAsia="vi-VN"/>
        </w:rPr>
        <w:t xml:space="preserve"> 20,07cm.</w:t>
      </w:r>
      <w:r>
        <w:rPr>
          <w:rFonts w:ascii="Times New Roman" w:eastAsia="Times New Roman" w:hAnsi="Times New Roman"/>
          <w:sz w:val="24"/>
          <w:szCs w:val="24"/>
          <w:lang w:eastAsia="vi-VN"/>
        </w:rPr>
        <w:tab/>
      </w:r>
      <w:proofErr w:type="gramStart"/>
      <w:r w:rsidRPr="007A1DB5">
        <w:rPr>
          <w:rFonts w:ascii="Times New Roman" w:eastAsia="Times New Roman" w:hAnsi="Times New Roman"/>
          <w:b/>
          <w:sz w:val="24"/>
          <w:szCs w:val="24"/>
          <w:lang w:eastAsia="vi-VN"/>
        </w:rPr>
        <w:t>C.</w:t>
      </w:r>
      <w:r>
        <w:rPr>
          <w:rFonts w:ascii="Times New Roman" w:eastAsia="Times New Roman" w:hAnsi="Times New Roman"/>
          <w:sz w:val="24"/>
          <w:szCs w:val="24"/>
          <w:lang w:eastAsia="vi-VN"/>
        </w:rPr>
        <w:t xml:space="preserve"> 21,2cm.</w:t>
      </w:r>
      <w:proofErr w:type="gramEnd"/>
      <w:r>
        <w:rPr>
          <w:rFonts w:ascii="Times New Roman" w:eastAsia="Times New Roman" w:hAnsi="Times New Roman"/>
          <w:sz w:val="24"/>
          <w:szCs w:val="24"/>
          <w:lang w:eastAsia="vi-VN"/>
        </w:rPr>
        <w:tab/>
      </w:r>
      <w:proofErr w:type="gramStart"/>
      <w:r w:rsidRPr="007A1DB5">
        <w:rPr>
          <w:rFonts w:ascii="Times New Roman" w:eastAsia="Times New Roman" w:hAnsi="Times New Roman"/>
          <w:b/>
          <w:sz w:val="24"/>
          <w:szCs w:val="24"/>
          <w:lang w:eastAsia="vi-VN"/>
        </w:rPr>
        <w:t>D.</w:t>
      </w:r>
      <w:r>
        <w:rPr>
          <w:rFonts w:ascii="Times New Roman" w:eastAsia="Times New Roman" w:hAnsi="Times New Roman"/>
          <w:sz w:val="24"/>
          <w:szCs w:val="24"/>
          <w:lang w:eastAsia="vi-VN"/>
        </w:rPr>
        <w:t xml:space="preserve"> 22,8cm.</w:t>
      </w:r>
      <w:proofErr w:type="gramEnd"/>
    </w:p>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sidRPr="00B54B6B">
        <w:rPr>
          <w:rFonts w:ascii="Times New Roman" w:eastAsia="Times New Roman" w:hAnsi="Times New Roman"/>
          <w:b/>
          <w:bCs/>
          <w:sz w:val="24"/>
          <w:szCs w:val="24"/>
          <w:lang w:val="vi-VN" w:eastAsia="vi-VN"/>
        </w:rPr>
        <w:t>ĐÁP Á</w:t>
      </w:r>
      <w:r w:rsidR="00B54B6B" w:rsidRPr="00B54B6B">
        <w:rPr>
          <w:rFonts w:ascii="Times New Roman" w:eastAsia="Times New Roman" w:hAnsi="Times New Roman"/>
          <w:b/>
          <w:bCs/>
          <w:sz w:val="24"/>
          <w:szCs w:val="24"/>
          <w:lang w:eastAsia="vi-VN"/>
        </w:rPr>
        <w:t>N</w:t>
      </w:r>
    </w:p>
    <w:tbl>
      <w:tblPr>
        <w:tblW w:w="0" w:type="auto"/>
        <w:jc w:val="center"/>
        <w:tblInd w:w="5" w:type="dxa"/>
        <w:tblLayout w:type="fixed"/>
        <w:tblCellMar>
          <w:left w:w="0" w:type="dxa"/>
          <w:right w:w="0" w:type="dxa"/>
        </w:tblCellMar>
        <w:tblLook w:val="0000" w:firstRow="0" w:lastRow="0" w:firstColumn="0" w:lastColumn="0" w:noHBand="0" w:noVBand="0"/>
      </w:tblPr>
      <w:tblGrid>
        <w:gridCol w:w="950"/>
        <w:gridCol w:w="946"/>
        <w:gridCol w:w="950"/>
        <w:gridCol w:w="946"/>
        <w:gridCol w:w="946"/>
        <w:gridCol w:w="950"/>
        <w:gridCol w:w="941"/>
        <w:gridCol w:w="941"/>
        <w:gridCol w:w="946"/>
        <w:gridCol w:w="960"/>
      </w:tblGrid>
      <w:tr w:rsidR="00E5054A" w:rsidRPr="00B54B6B" w:rsidTr="00B54B6B">
        <w:trPr>
          <w:trHeight w:val="317"/>
          <w:jc w:val="center"/>
        </w:trPr>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l.D</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2.B</w:t>
            </w:r>
          </w:p>
        </w:tc>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3.B</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4.B</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5.C</w:t>
            </w:r>
          </w:p>
        </w:tc>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6.A</w:t>
            </w:r>
          </w:p>
        </w:tc>
        <w:tc>
          <w:tcPr>
            <w:tcW w:w="941"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7.C</w:t>
            </w:r>
          </w:p>
        </w:tc>
        <w:tc>
          <w:tcPr>
            <w:tcW w:w="941"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8.D</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9.B</w:t>
            </w:r>
          </w:p>
        </w:tc>
        <w:tc>
          <w:tcPr>
            <w:tcW w:w="960" w:type="dxa"/>
            <w:tcBorders>
              <w:top w:val="single" w:sz="4" w:space="0" w:color="auto"/>
              <w:left w:val="single" w:sz="4" w:space="0" w:color="auto"/>
              <w:bottom w:val="nil"/>
              <w:right w:val="single" w:sz="4" w:space="0" w:color="auto"/>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10.B</w:t>
            </w:r>
          </w:p>
        </w:tc>
      </w:tr>
      <w:tr w:rsidR="00E5054A" w:rsidRPr="00B54B6B" w:rsidTr="00B54B6B">
        <w:trPr>
          <w:trHeight w:val="269"/>
          <w:jc w:val="center"/>
        </w:trPr>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11.D</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12.C</w:t>
            </w:r>
          </w:p>
        </w:tc>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13.B</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14.</w:t>
            </w:r>
            <w:r w:rsidRPr="00B54B6B">
              <w:rPr>
                <w:rFonts w:ascii="Times New Roman" w:eastAsia="Times New Roman" w:hAnsi="Times New Roman"/>
                <w:b/>
                <w:sz w:val="24"/>
                <w:szCs w:val="24"/>
              </w:rPr>
              <w:t>A</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15.D</w:t>
            </w:r>
          </w:p>
        </w:tc>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16.C</w:t>
            </w:r>
          </w:p>
        </w:tc>
        <w:tc>
          <w:tcPr>
            <w:tcW w:w="941"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17.B</w:t>
            </w:r>
          </w:p>
        </w:tc>
        <w:tc>
          <w:tcPr>
            <w:tcW w:w="941"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18.c</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19.B</w:t>
            </w:r>
          </w:p>
        </w:tc>
        <w:tc>
          <w:tcPr>
            <w:tcW w:w="960" w:type="dxa"/>
            <w:tcBorders>
              <w:top w:val="single" w:sz="4" w:space="0" w:color="auto"/>
              <w:left w:val="single" w:sz="4" w:space="0" w:color="auto"/>
              <w:bottom w:val="nil"/>
              <w:right w:val="single" w:sz="4" w:space="0" w:color="auto"/>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20.D</w:t>
            </w:r>
          </w:p>
        </w:tc>
      </w:tr>
      <w:tr w:rsidR="00E5054A" w:rsidRPr="00B54B6B" w:rsidTr="00B54B6B">
        <w:trPr>
          <w:trHeight w:val="264"/>
          <w:jc w:val="center"/>
        </w:trPr>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21.</w:t>
            </w:r>
            <w:r w:rsidRPr="00B54B6B">
              <w:rPr>
                <w:rFonts w:ascii="Times New Roman" w:eastAsia="Times New Roman" w:hAnsi="Times New Roman"/>
                <w:b/>
                <w:sz w:val="24"/>
                <w:szCs w:val="24"/>
              </w:rPr>
              <w:t>A</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22.D</w:t>
            </w:r>
          </w:p>
        </w:tc>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23.C</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24.B</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25.D</w:t>
            </w:r>
          </w:p>
        </w:tc>
        <w:tc>
          <w:tcPr>
            <w:tcW w:w="950"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26.D</w:t>
            </w:r>
          </w:p>
        </w:tc>
        <w:tc>
          <w:tcPr>
            <w:tcW w:w="941"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27.B</w:t>
            </w:r>
          </w:p>
        </w:tc>
        <w:tc>
          <w:tcPr>
            <w:tcW w:w="941"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28.C</w:t>
            </w:r>
          </w:p>
        </w:tc>
        <w:tc>
          <w:tcPr>
            <w:tcW w:w="946" w:type="dxa"/>
            <w:tcBorders>
              <w:top w:val="single" w:sz="4" w:space="0" w:color="auto"/>
              <w:left w:val="single" w:sz="4" w:space="0" w:color="auto"/>
              <w:bottom w:val="nil"/>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29. D</w:t>
            </w:r>
          </w:p>
        </w:tc>
        <w:tc>
          <w:tcPr>
            <w:tcW w:w="960" w:type="dxa"/>
            <w:tcBorders>
              <w:top w:val="single" w:sz="4" w:space="0" w:color="auto"/>
              <w:left w:val="single" w:sz="4" w:space="0" w:color="auto"/>
              <w:bottom w:val="nil"/>
              <w:right w:val="single" w:sz="4" w:space="0" w:color="auto"/>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30.A</w:t>
            </w:r>
          </w:p>
        </w:tc>
      </w:tr>
      <w:tr w:rsidR="00E5054A" w:rsidRPr="00B54B6B" w:rsidTr="00B54B6B">
        <w:trPr>
          <w:trHeight w:val="322"/>
          <w:jc w:val="center"/>
        </w:trPr>
        <w:tc>
          <w:tcPr>
            <w:tcW w:w="950"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31.A</w:t>
            </w:r>
          </w:p>
        </w:tc>
        <w:tc>
          <w:tcPr>
            <w:tcW w:w="946"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32.C</w:t>
            </w:r>
          </w:p>
        </w:tc>
        <w:tc>
          <w:tcPr>
            <w:tcW w:w="950"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33.B</w:t>
            </w:r>
          </w:p>
        </w:tc>
        <w:tc>
          <w:tcPr>
            <w:tcW w:w="946"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34.</w:t>
            </w:r>
            <w:r w:rsidRPr="00B54B6B">
              <w:rPr>
                <w:rFonts w:ascii="Times New Roman" w:eastAsia="Times New Roman" w:hAnsi="Times New Roman"/>
                <w:b/>
                <w:sz w:val="24"/>
                <w:szCs w:val="24"/>
              </w:rPr>
              <w:t>A</w:t>
            </w:r>
          </w:p>
        </w:tc>
        <w:tc>
          <w:tcPr>
            <w:tcW w:w="946"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35.B</w:t>
            </w:r>
          </w:p>
        </w:tc>
        <w:tc>
          <w:tcPr>
            <w:tcW w:w="950"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36.B</w:t>
            </w:r>
          </w:p>
        </w:tc>
        <w:tc>
          <w:tcPr>
            <w:tcW w:w="941" w:type="dxa"/>
            <w:tcBorders>
              <w:top w:val="single" w:sz="4" w:space="0" w:color="auto"/>
              <w:left w:val="nil"/>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37.A</w:t>
            </w:r>
          </w:p>
        </w:tc>
        <w:tc>
          <w:tcPr>
            <w:tcW w:w="941"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38. D</w:t>
            </w:r>
          </w:p>
        </w:tc>
        <w:tc>
          <w:tcPr>
            <w:tcW w:w="946" w:type="dxa"/>
            <w:tcBorders>
              <w:top w:val="single" w:sz="4" w:space="0" w:color="auto"/>
              <w:left w:val="single" w:sz="4" w:space="0" w:color="auto"/>
              <w:bottom w:val="single" w:sz="4" w:space="0" w:color="auto"/>
              <w:right w:val="nil"/>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39.C</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E5054A" w:rsidRPr="00B54B6B" w:rsidRDefault="00E5054A" w:rsidP="00B54B6B">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lang w:val="vi-VN"/>
              </w:rPr>
            </w:pPr>
            <w:r w:rsidRPr="00B54B6B">
              <w:rPr>
                <w:rFonts w:ascii="Times New Roman" w:eastAsia="Times New Roman" w:hAnsi="Times New Roman"/>
                <w:b/>
                <w:sz w:val="24"/>
                <w:szCs w:val="24"/>
                <w:lang w:val="vi-VN" w:eastAsia="vi-VN"/>
              </w:rPr>
              <w:t>40.C</w:t>
            </w:r>
          </w:p>
        </w:tc>
      </w:tr>
    </w:tbl>
    <w:p w:rsidR="007A1DB5" w:rsidRDefault="007A1DB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p>
    <w:p w:rsidR="007A1DB5" w:rsidRPr="007A1DB5" w:rsidRDefault="007A1DB5" w:rsidP="007A1DB5">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bCs/>
          <w:sz w:val="24"/>
          <w:szCs w:val="24"/>
          <w:lang w:eastAsia="vi-VN"/>
        </w:rPr>
      </w:pPr>
      <w:r w:rsidRPr="007A1DB5">
        <w:rPr>
          <w:rFonts w:ascii="Times New Roman" w:eastAsia="Times New Roman" w:hAnsi="Times New Roman"/>
          <w:b/>
          <w:bCs/>
          <w:sz w:val="24"/>
          <w:szCs w:val="24"/>
          <w:lang w:eastAsia="vi-VN"/>
        </w:rPr>
        <w:t>HƯỚNG DẪN GIẢI CHI TIẾT</w:t>
      </w:r>
    </w:p>
    <w:p w:rsidR="00E5054A" w:rsidRPr="007A1DB5"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 xml:space="preserve">Câu </w:t>
      </w:r>
      <w:r w:rsidR="007A1DB5" w:rsidRPr="007A1DB5">
        <w:rPr>
          <w:rFonts w:ascii="Times New Roman" w:eastAsia="Times New Roman" w:hAnsi="Times New Roman"/>
          <w:b/>
          <w:bCs/>
          <w:sz w:val="24"/>
          <w:szCs w:val="24"/>
          <w:lang w:eastAsia="vi-VN"/>
        </w:rPr>
        <w:t>1</w:t>
      </w:r>
      <w:r w:rsidRPr="007A1DB5">
        <w:rPr>
          <w:rFonts w:ascii="Times New Roman" w:eastAsia="Times New Roman" w:hAnsi="Times New Roman"/>
          <w:b/>
          <w:bCs/>
          <w:sz w:val="24"/>
          <w:szCs w:val="24"/>
          <w:lang w:val="vi-VN" w:eastAsia="vi-VN"/>
        </w:rPr>
        <w:t>:</w:t>
      </w:r>
      <w:r w:rsidR="007A1DB5" w:rsidRPr="007A1DB5">
        <w:rPr>
          <w:rFonts w:ascii="Times New Roman" w:eastAsia="Times New Roman" w:hAnsi="Times New Roman"/>
          <w:b/>
          <w:bCs/>
          <w:sz w:val="24"/>
          <w:szCs w:val="24"/>
          <w:lang w:eastAsia="vi-VN"/>
        </w:rPr>
        <w:t xml:space="preserve"> </w:t>
      </w:r>
      <w:r w:rsidRPr="007A1DB5">
        <w:rPr>
          <w:rFonts w:ascii="Times New Roman" w:eastAsia="Times New Roman" w:hAnsi="Times New Roman"/>
          <w:b/>
          <w:bCs/>
          <w:sz w:val="24"/>
          <w:szCs w:val="24"/>
          <w:lang w:val="vi-VN" w:eastAsia="vi-VN"/>
        </w:rPr>
        <w:t>Đáp án D.</w:t>
      </w:r>
    </w:p>
    <w:p w:rsidR="00E5054A" w:rsidRPr="007A1DB5"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Câu 2: Đáp án B.</w:t>
      </w:r>
    </w:p>
    <w:p w:rsidR="00E5054A" w:rsidRPr="007A1DB5"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Câu 3: Đáp án B.</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Vi phạm định luật I Niu-tơn.</w:t>
      </w:r>
    </w:p>
    <w:p w:rsidR="00E5054A" w:rsidRPr="007A1DB5"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Câu 4: Đáp án B.</w:t>
      </w:r>
    </w:p>
    <w:p w:rsidR="00E5054A" w:rsidRPr="00E5054A" w:rsidRDefault="007A1DB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7A1DB5">
        <w:rPr>
          <w:rFonts w:ascii="Times New Roman" w:eastAsia="Times New Roman" w:hAnsi="Times New Roman"/>
          <w:iCs/>
          <w:spacing w:val="20"/>
          <w:position w:val="-6"/>
          <w:sz w:val="24"/>
          <w:szCs w:val="24"/>
          <w:lang w:val="vi-VN" w:eastAsia="vi-VN"/>
        </w:rPr>
        <w:object w:dxaOrig="200" w:dyaOrig="340">
          <v:shape id="_x0000_i1203" type="#_x0000_t75" style="width:9.75pt;height:17.25pt" o:ole="">
            <v:imagedata r:id="rId387" o:title=""/>
          </v:shape>
          <o:OLEObject Type="Embed" ProgID="Equation.DSMT4" ShapeID="_x0000_i1203" DrawAspect="Content" ObjectID="_1692086372" r:id="rId388"/>
        </w:object>
      </w:r>
      <w:r>
        <w:rPr>
          <w:rFonts w:ascii="Times New Roman" w:eastAsia="Times New Roman" w:hAnsi="Times New Roman"/>
          <w:iCs/>
          <w:spacing w:val="20"/>
          <w:sz w:val="24"/>
          <w:szCs w:val="24"/>
          <w:lang w:val="vi-VN" w:eastAsia="vi-VN"/>
        </w:rPr>
        <w:t xml:space="preserve"> </w:t>
      </w:r>
      <w:r w:rsidR="00E5054A" w:rsidRPr="00E5054A">
        <w:rPr>
          <w:rFonts w:ascii="Times New Roman" w:eastAsia="Times New Roman" w:hAnsi="Times New Roman"/>
          <w:bCs/>
          <w:sz w:val="24"/>
          <w:szCs w:val="24"/>
          <w:lang w:val="vi-VN" w:eastAsia="vi-VN"/>
        </w:rPr>
        <w:t xml:space="preserve">luôn cùng hướng với </w:t>
      </w:r>
      <w:r w:rsidRPr="007A1DB5">
        <w:rPr>
          <w:rFonts w:ascii="Times New Roman" w:eastAsia="Times New Roman" w:hAnsi="Times New Roman"/>
          <w:iCs/>
          <w:spacing w:val="20"/>
          <w:position w:val="-4"/>
          <w:sz w:val="24"/>
          <w:szCs w:val="24"/>
          <w:lang w:val="vi-VN" w:eastAsia="vi-VN"/>
        </w:rPr>
        <w:object w:dxaOrig="200" w:dyaOrig="320">
          <v:shape id="_x0000_i1204" type="#_x0000_t75" style="width:9.75pt;height:15.75pt" o:ole="">
            <v:imagedata r:id="rId389" o:title=""/>
          </v:shape>
          <o:OLEObject Type="Embed" ProgID="Equation.DSMT4" ShapeID="_x0000_i1204" DrawAspect="Content" ObjectID="_1692086373" r:id="rId390"/>
        </w:object>
      </w:r>
      <w:r>
        <w:rPr>
          <w:rFonts w:ascii="Times New Roman" w:eastAsia="Times New Roman" w:hAnsi="Times New Roman"/>
          <w:bCs/>
          <w:sz w:val="24"/>
          <w:szCs w:val="24"/>
          <w:lang w:val="vi-VN" w:eastAsia="vi-VN"/>
        </w:rPr>
        <w:t>;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 xml:space="preserve">n động thẳng nhanh dần đều </w:t>
      </w:r>
      <w:r w:rsidRPr="007A1DB5">
        <w:rPr>
          <w:rFonts w:ascii="Times New Roman" w:eastAsia="Times New Roman" w:hAnsi="Times New Roman"/>
          <w:iCs/>
          <w:spacing w:val="20"/>
          <w:position w:val="-6"/>
          <w:sz w:val="24"/>
          <w:szCs w:val="24"/>
          <w:lang w:val="vi-VN" w:eastAsia="vi-VN"/>
        </w:rPr>
        <w:object w:dxaOrig="200" w:dyaOrig="340">
          <v:shape id="_x0000_i1205" type="#_x0000_t75" style="width:9.75pt;height:17.25pt" o:ole="">
            <v:imagedata r:id="rId387" o:title=""/>
          </v:shape>
          <o:OLEObject Type="Embed" ProgID="Equation.DSMT4" ShapeID="_x0000_i1205" DrawAspect="Content" ObjectID="_1692086374" r:id="rId391"/>
        </w:object>
      </w:r>
      <w:r w:rsidR="00E5054A" w:rsidRPr="00E5054A">
        <w:rPr>
          <w:rFonts w:ascii="Times New Roman" w:eastAsia="Times New Roman" w:hAnsi="Times New Roman"/>
          <w:spacing w:val="-10"/>
          <w:sz w:val="24"/>
          <w:szCs w:val="24"/>
          <w:lang w:val="vi-VN" w:eastAsia="vi-VN"/>
        </w:rPr>
        <w:t xml:space="preserve"> ; </w:t>
      </w:r>
      <w:r w:rsidRPr="007A1DB5">
        <w:rPr>
          <w:rFonts w:ascii="Times New Roman" w:eastAsia="Times New Roman" w:hAnsi="Times New Roman"/>
          <w:iCs/>
          <w:spacing w:val="20"/>
          <w:position w:val="-6"/>
          <w:sz w:val="24"/>
          <w:szCs w:val="24"/>
          <w:lang w:val="vi-VN" w:eastAsia="vi-VN"/>
        </w:rPr>
        <w:object w:dxaOrig="200" w:dyaOrig="340">
          <v:shape id="_x0000_i1206" type="#_x0000_t75" style="width:9.75pt;height:17.25pt" o:ole="">
            <v:imagedata r:id="rId392" o:title=""/>
          </v:shape>
          <o:OLEObject Type="Embed" ProgID="Equation.DSMT4" ShapeID="_x0000_i1206" DrawAspect="Content" ObjectID="_1692086375" r:id="rId393"/>
        </w:object>
      </w:r>
      <w:r>
        <w:rPr>
          <w:rFonts w:ascii="Times New Roman" w:eastAsia="Times New Roman" w:hAnsi="Times New Roman"/>
          <w:iCs/>
          <w:spacing w:val="20"/>
          <w:sz w:val="24"/>
          <w:szCs w:val="24"/>
          <w:lang w:eastAsia="vi-VN"/>
        </w:rPr>
        <w:t xml:space="preserve"> </w:t>
      </w:r>
      <w:r>
        <w:rPr>
          <w:rFonts w:ascii="Times New Roman" w:eastAsia="Times New Roman" w:hAnsi="Times New Roman"/>
          <w:bCs/>
          <w:sz w:val="24"/>
          <w:szCs w:val="24"/>
          <w:lang w:val="vi-VN" w:eastAsia="vi-VN"/>
        </w:rPr>
        <w:t>cùng hướng;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n độ</w:t>
      </w:r>
      <w:r>
        <w:rPr>
          <w:rFonts w:ascii="Times New Roman" w:eastAsia="Times New Roman" w:hAnsi="Times New Roman"/>
          <w:bCs/>
          <w:sz w:val="24"/>
          <w:szCs w:val="24"/>
          <w:lang w:val="vi-VN" w:eastAsia="vi-VN"/>
        </w:rPr>
        <w:t>ng th</w:t>
      </w:r>
      <w:r>
        <w:rPr>
          <w:rFonts w:ascii="Times New Roman" w:eastAsia="Times New Roman" w:hAnsi="Times New Roman"/>
          <w:bCs/>
          <w:sz w:val="24"/>
          <w:szCs w:val="24"/>
          <w:lang w:eastAsia="vi-VN"/>
        </w:rPr>
        <w:t>ẳ</w:t>
      </w:r>
      <w:r w:rsidR="00E5054A" w:rsidRPr="00E5054A">
        <w:rPr>
          <w:rFonts w:ascii="Times New Roman" w:eastAsia="Times New Roman" w:hAnsi="Times New Roman"/>
          <w:bCs/>
          <w:sz w:val="24"/>
          <w:szCs w:val="24"/>
          <w:lang w:val="vi-VN" w:eastAsia="vi-VN"/>
        </w:rPr>
        <w:t xml:space="preserve">ng chậm dần đều </w:t>
      </w:r>
      <w:r w:rsidRPr="007A1DB5">
        <w:rPr>
          <w:rFonts w:ascii="Times New Roman" w:eastAsia="Times New Roman" w:hAnsi="Times New Roman"/>
          <w:iCs/>
          <w:spacing w:val="20"/>
          <w:position w:val="-6"/>
          <w:sz w:val="24"/>
          <w:szCs w:val="24"/>
          <w:lang w:val="vi-VN" w:eastAsia="vi-VN"/>
        </w:rPr>
        <w:object w:dxaOrig="200" w:dyaOrig="340">
          <v:shape id="_x0000_i1207" type="#_x0000_t75" style="width:9.75pt;height:17.25pt" o:ole="">
            <v:imagedata r:id="rId387" o:title=""/>
          </v:shape>
          <o:OLEObject Type="Embed" ProgID="Equation.DSMT4" ShapeID="_x0000_i1207" DrawAspect="Content" ObjectID="_1692086376" r:id="rId394"/>
        </w:object>
      </w:r>
      <w:r w:rsidR="00E5054A" w:rsidRPr="00E5054A">
        <w:rPr>
          <w:rFonts w:ascii="Times New Roman" w:eastAsia="Times New Roman" w:hAnsi="Times New Roman"/>
          <w:bCs/>
          <w:sz w:val="24"/>
          <w:szCs w:val="24"/>
          <w:lang w:val="vi-VN" w:eastAsia="vi-VN"/>
        </w:rPr>
        <w:t xml:space="preserve">; </w:t>
      </w:r>
      <w:r w:rsidRPr="007A1DB5">
        <w:rPr>
          <w:rFonts w:ascii="Times New Roman" w:eastAsia="Times New Roman" w:hAnsi="Times New Roman"/>
          <w:iCs/>
          <w:spacing w:val="20"/>
          <w:position w:val="-6"/>
          <w:sz w:val="24"/>
          <w:szCs w:val="24"/>
          <w:lang w:val="vi-VN" w:eastAsia="vi-VN"/>
        </w:rPr>
        <w:object w:dxaOrig="200" w:dyaOrig="340">
          <v:shape id="_x0000_i1208" type="#_x0000_t75" style="width:9.75pt;height:17.25pt" o:ole="">
            <v:imagedata r:id="rId392" o:title=""/>
          </v:shape>
          <o:OLEObject Type="Embed" ProgID="Equation.DSMT4" ShapeID="_x0000_i1208" DrawAspect="Content" ObjectID="_1692086377" r:id="rId395"/>
        </w:object>
      </w:r>
      <w:r w:rsidR="00E5054A" w:rsidRPr="00E5054A">
        <w:rPr>
          <w:rFonts w:ascii="Times New Roman" w:eastAsia="Times New Roman" w:hAnsi="Times New Roman"/>
          <w:bCs/>
          <w:sz w:val="24"/>
          <w:szCs w:val="24"/>
          <w:lang w:val="vi-VN" w:eastAsia="vi-VN"/>
        </w:rPr>
        <w:t xml:space="preserve"> ngược hướng.</w:t>
      </w:r>
    </w:p>
    <w:p w:rsidR="00E5054A" w:rsidRDefault="007A1DB5"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7A1DB5">
        <w:rPr>
          <w:rFonts w:ascii="Times New Roman" w:eastAsia="Times New Roman" w:hAnsi="Times New Roman"/>
          <w:b/>
          <w:bCs/>
          <w:sz w:val="24"/>
          <w:szCs w:val="24"/>
          <w:lang w:val="vi-VN" w:eastAsia="vi-VN"/>
        </w:rPr>
        <w:t xml:space="preserve">Câu 5: Đáp án </w:t>
      </w:r>
      <w:r w:rsidRPr="007A1DB5">
        <w:rPr>
          <w:rFonts w:ascii="Times New Roman" w:eastAsia="Times New Roman" w:hAnsi="Times New Roman"/>
          <w:b/>
          <w:bCs/>
          <w:sz w:val="24"/>
          <w:szCs w:val="24"/>
          <w:lang w:eastAsia="vi-VN"/>
        </w:rPr>
        <w:t>C</w:t>
      </w:r>
      <w:r w:rsidR="00E5054A" w:rsidRPr="007A1DB5">
        <w:rPr>
          <w:rFonts w:ascii="Times New Roman" w:eastAsia="Times New Roman" w:hAnsi="Times New Roman"/>
          <w:b/>
          <w:bCs/>
          <w:sz w:val="24"/>
          <w:szCs w:val="24"/>
          <w:lang w:val="vi-VN" w:eastAsia="vi-VN"/>
        </w:rPr>
        <w:t>.</w:t>
      </w:r>
    </w:p>
    <w:p w:rsidR="007A1DB5" w:rsidRPr="007A1DB5" w:rsidRDefault="0027424C" w:rsidP="007A1DB5">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Pr>
          <w:noProof/>
        </w:rPr>
        <w:drawing>
          <wp:inline distT="0" distB="0" distL="0" distR="0">
            <wp:extent cx="3048000" cy="685800"/>
            <wp:effectExtent l="0" t="0" r="0"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048000" cy="685800"/>
                    </a:xfrm>
                    <a:prstGeom prst="rect">
                      <a:avLst/>
                    </a:prstGeom>
                    <a:noFill/>
                    <a:ln>
                      <a:noFill/>
                    </a:ln>
                  </pic:spPr>
                </pic:pic>
              </a:graphicData>
            </a:graphic>
          </wp:inline>
        </w:drawing>
      </w:r>
    </w:p>
    <w:p w:rsid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Trong chuy</w:t>
      </w:r>
      <w:r>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tròn đều, hợp lực (lực hướng tâm) có độ lớn không đ</w:t>
      </w:r>
      <w:r>
        <w:rPr>
          <w:rFonts w:ascii="Times New Roman" w:eastAsia="Times New Roman" w:hAnsi="Times New Roman"/>
          <w:bCs/>
          <w:sz w:val="24"/>
          <w:szCs w:val="24"/>
          <w:lang w:eastAsia="vi-VN"/>
        </w:rPr>
        <w:t>ổ</w:t>
      </w:r>
      <w:r>
        <w:rPr>
          <w:rFonts w:ascii="Times New Roman" w:eastAsia="Times New Roman" w:hAnsi="Times New Roman"/>
          <w:bCs/>
          <w:sz w:val="24"/>
          <w:szCs w:val="24"/>
          <w:lang w:val="vi-VN" w:eastAsia="vi-VN"/>
        </w:rPr>
        <w:t>i nh</w:t>
      </w:r>
      <w:r>
        <w:rPr>
          <w:rFonts w:ascii="Times New Roman" w:eastAsia="Times New Roman" w:hAnsi="Times New Roman"/>
          <w:bCs/>
          <w:sz w:val="24"/>
          <w:szCs w:val="24"/>
          <w:lang w:eastAsia="vi-VN"/>
        </w:rPr>
        <w:t>ư</w:t>
      </w:r>
      <w:r w:rsidRPr="00E5054A">
        <w:rPr>
          <w:rFonts w:ascii="Times New Roman" w:eastAsia="Times New Roman" w:hAnsi="Times New Roman"/>
          <w:bCs/>
          <w:sz w:val="24"/>
          <w:szCs w:val="24"/>
          <w:lang w:val="vi-VN" w:eastAsia="vi-VN"/>
        </w:rPr>
        <w:t>ng hướng thay đ</w:t>
      </w:r>
      <w:r>
        <w:rPr>
          <w:rFonts w:ascii="Times New Roman" w:eastAsia="Times New Roman" w:hAnsi="Times New Roman"/>
          <w:bCs/>
          <w:sz w:val="24"/>
          <w:szCs w:val="24"/>
          <w:lang w:eastAsia="vi-VN"/>
        </w:rPr>
        <w:t>ổ</w:t>
      </w:r>
      <w:r w:rsidRPr="00E5054A">
        <w:rPr>
          <w:rFonts w:ascii="Times New Roman" w:eastAsia="Times New Roman" w:hAnsi="Times New Roman"/>
          <w:bCs/>
          <w:sz w:val="24"/>
          <w:szCs w:val="24"/>
          <w:lang w:val="vi-VN" w:eastAsia="vi-VN"/>
        </w:rPr>
        <w:t xml:space="preserve">i liên tục. </w:t>
      </w:r>
    </w:p>
    <w:p w:rsidR="007A1DB5" w:rsidRP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7A1DB5">
        <w:rPr>
          <w:rFonts w:ascii="Times New Roman" w:eastAsia="Times New Roman" w:hAnsi="Times New Roman"/>
          <w:b/>
          <w:bCs/>
          <w:sz w:val="24"/>
          <w:szCs w:val="24"/>
          <w:lang w:val="vi-VN" w:eastAsia="vi-VN"/>
        </w:rPr>
        <w:t>Câu 6: Đáp án A</w:t>
      </w:r>
      <w:r w:rsidRPr="007A1DB5">
        <w:rPr>
          <w:rFonts w:ascii="Times New Roman" w:eastAsia="Times New Roman" w:hAnsi="Times New Roman"/>
          <w:b/>
          <w:bCs/>
          <w:sz w:val="24"/>
          <w:szCs w:val="24"/>
          <w:lang w:eastAsia="vi-VN"/>
        </w:rPr>
        <w:t>.</w:t>
      </w:r>
    </w:p>
    <w:p w:rsidR="007A1DB5" w:rsidRPr="00E5054A"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lastRenderedPageBreak/>
        <w:t>Trọng lượng là độ lớn của trọng lực.</w:t>
      </w:r>
    </w:p>
    <w:p w:rsidR="007A1DB5" w:rsidRP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 xml:space="preserve">Câu </w:t>
      </w:r>
      <w:r w:rsidRPr="007A1DB5">
        <w:rPr>
          <w:rFonts w:ascii="Times New Roman" w:eastAsia="Times New Roman" w:hAnsi="Times New Roman"/>
          <w:b/>
          <w:spacing w:val="-10"/>
          <w:sz w:val="24"/>
          <w:szCs w:val="24"/>
          <w:lang w:val="vi-VN" w:eastAsia="vi-VN"/>
        </w:rPr>
        <w:t xml:space="preserve">7: </w:t>
      </w:r>
      <w:r w:rsidRPr="007A1DB5">
        <w:rPr>
          <w:rFonts w:ascii="Times New Roman" w:eastAsia="Times New Roman" w:hAnsi="Times New Roman"/>
          <w:b/>
          <w:bCs/>
          <w:sz w:val="24"/>
          <w:szCs w:val="24"/>
          <w:lang w:val="vi-VN" w:eastAsia="vi-VN"/>
        </w:rPr>
        <w:t xml:space="preserve">Đáp án </w:t>
      </w:r>
      <w:r>
        <w:rPr>
          <w:rFonts w:ascii="Times New Roman" w:eastAsia="Times New Roman" w:hAnsi="Times New Roman"/>
          <w:b/>
          <w:spacing w:val="-10"/>
          <w:sz w:val="24"/>
          <w:szCs w:val="24"/>
          <w:lang w:eastAsia="vi-VN"/>
        </w:rPr>
        <w:t>C</w:t>
      </w:r>
      <w:r w:rsidRPr="007A1DB5">
        <w:rPr>
          <w:rFonts w:ascii="Times New Roman" w:eastAsia="Times New Roman" w:hAnsi="Times New Roman"/>
          <w:b/>
          <w:spacing w:val="-10"/>
          <w:sz w:val="24"/>
          <w:szCs w:val="24"/>
          <w:lang w:val="vi-VN" w:eastAsia="vi-VN"/>
        </w:rPr>
        <w:t>.</w:t>
      </w:r>
    </w:p>
    <w:p w:rsidR="007A1DB5" w:rsidRPr="00E5054A"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Trong chuy</w:t>
      </w:r>
      <w:r>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 thẳng biến đổi đều nói chung, gia tốc không đổi nên lực tác dụng không đổi.</w:t>
      </w:r>
    </w:p>
    <w:p w:rsidR="007A1DB5" w:rsidRP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Câu 8: Đáp án D.</w:t>
      </w:r>
    </w:p>
    <w:p w:rsidR="007A1DB5" w:rsidRP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Lúc đầu</w:t>
      </w:r>
      <w:r>
        <w:rPr>
          <w:rFonts w:ascii="Times New Roman" w:eastAsia="Times New Roman" w:hAnsi="Times New Roman"/>
          <w:bCs/>
          <w:sz w:val="24"/>
          <w:szCs w:val="24"/>
          <w:lang w:eastAsia="vi-VN"/>
        </w:rPr>
        <w:t xml:space="preserve">: </w:t>
      </w:r>
      <w:r w:rsidRPr="007A1DB5">
        <w:rPr>
          <w:rFonts w:ascii="Times New Roman" w:eastAsia="Times New Roman" w:hAnsi="Times New Roman"/>
          <w:bCs/>
          <w:position w:val="-24"/>
          <w:sz w:val="24"/>
          <w:szCs w:val="24"/>
          <w:lang w:eastAsia="vi-VN"/>
        </w:rPr>
        <w:object w:dxaOrig="1500" w:dyaOrig="620">
          <v:shape id="_x0000_i1209" type="#_x0000_t75" style="width:75pt;height:30.75pt" o:ole="">
            <v:imagedata r:id="rId397" o:title=""/>
          </v:shape>
          <o:OLEObject Type="Embed" ProgID="Equation.DSMT4" ShapeID="_x0000_i1209" DrawAspect="Content" ObjectID="_1692086378" r:id="rId398"/>
        </w:object>
      </w:r>
      <w:r>
        <w:rPr>
          <w:rFonts w:ascii="Times New Roman" w:eastAsia="Times New Roman" w:hAnsi="Times New Roman"/>
          <w:bCs/>
          <w:sz w:val="24"/>
          <w:szCs w:val="24"/>
          <w:lang w:eastAsia="vi-VN"/>
        </w:rPr>
        <w:t xml:space="preserve"> </w:t>
      </w:r>
    </w:p>
    <w:p w:rsid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Lúc sau: </w:t>
      </w:r>
      <w:r w:rsidRPr="007A1DB5">
        <w:rPr>
          <w:rFonts w:ascii="Times New Roman" w:eastAsia="Times New Roman" w:hAnsi="Times New Roman"/>
          <w:bCs/>
          <w:position w:val="-24"/>
          <w:sz w:val="24"/>
          <w:szCs w:val="24"/>
          <w:lang w:val="vi-VN" w:eastAsia="vi-VN"/>
        </w:rPr>
        <w:object w:dxaOrig="1700" w:dyaOrig="620">
          <v:shape id="_x0000_i1210" type="#_x0000_t75" style="width:84.75pt;height:30.75pt" o:ole="">
            <v:imagedata r:id="rId399" o:title=""/>
          </v:shape>
          <o:OLEObject Type="Embed" ProgID="Equation.DSMT4" ShapeID="_x0000_i1210" DrawAspect="Content" ObjectID="_1692086379" r:id="rId400"/>
        </w:object>
      </w:r>
      <w:r>
        <w:rPr>
          <w:rFonts w:ascii="Times New Roman" w:eastAsia="Times New Roman" w:hAnsi="Times New Roman"/>
          <w:bCs/>
          <w:sz w:val="24"/>
          <w:szCs w:val="24"/>
          <w:lang w:val="vi-VN" w:eastAsia="vi-VN"/>
        </w:rPr>
        <w:t xml:space="preserve"> </w:t>
      </w:r>
    </w:p>
    <w:p w:rsidR="007A1DB5" w:rsidRP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7A1DB5">
        <w:rPr>
          <w:rFonts w:ascii="Times New Roman" w:eastAsia="Times New Roman" w:hAnsi="Times New Roman"/>
          <w:bCs/>
          <w:position w:val="-6"/>
          <w:sz w:val="24"/>
          <w:szCs w:val="24"/>
          <w:lang w:eastAsia="vi-VN"/>
        </w:rPr>
        <w:object w:dxaOrig="1200" w:dyaOrig="320">
          <v:shape id="_x0000_i1211" type="#_x0000_t75" style="width:60pt;height:15.75pt" o:ole="">
            <v:imagedata r:id="rId401" o:title=""/>
          </v:shape>
          <o:OLEObject Type="Embed" ProgID="Equation.DSMT4" ShapeID="_x0000_i1211" DrawAspect="Content" ObjectID="_1692086380" r:id="rId402"/>
        </w:object>
      </w:r>
      <w:r>
        <w:rPr>
          <w:rFonts w:ascii="Times New Roman" w:eastAsia="Times New Roman" w:hAnsi="Times New Roman"/>
          <w:bCs/>
          <w:sz w:val="24"/>
          <w:szCs w:val="24"/>
          <w:lang w:eastAsia="vi-VN"/>
        </w:rPr>
        <w:t xml:space="preserve"> </w:t>
      </w:r>
    </w:p>
    <w:p w:rsidR="007A1DB5" w:rsidRP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7A1DB5">
        <w:rPr>
          <w:rFonts w:ascii="Times New Roman" w:eastAsia="Times New Roman" w:hAnsi="Times New Roman"/>
          <w:b/>
          <w:bCs/>
          <w:sz w:val="24"/>
          <w:szCs w:val="24"/>
          <w:lang w:val="vi-VN" w:eastAsia="vi-VN"/>
        </w:rPr>
        <w:t>Câu 9: Đáp án B.</w:t>
      </w:r>
    </w:p>
    <w:p w:rsidR="007A1DB5"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val="vi-VN" w:eastAsia="vi-VN"/>
        </w:rPr>
        <w:t>Chọn chiều + là chiều chuy</w:t>
      </w:r>
      <w:r>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w:t>
      </w:r>
      <w:r>
        <w:rPr>
          <w:rFonts w:ascii="Times New Roman" w:eastAsia="Times New Roman" w:hAnsi="Times New Roman"/>
          <w:bCs/>
          <w:sz w:val="24"/>
          <w:szCs w:val="24"/>
          <w:lang w:val="vi-VN" w:eastAsia="vi-VN"/>
        </w:rPr>
        <w:t>ng, gốc thời gian lúc bắt đầu h</w:t>
      </w:r>
      <w:r>
        <w:rPr>
          <w:rFonts w:ascii="Times New Roman" w:eastAsia="Times New Roman" w:hAnsi="Times New Roman"/>
          <w:bCs/>
          <w:sz w:val="24"/>
          <w:szCs w:val="24"/>
          <w:lang w:eastAsia="vi-VN"/>
        </w:rPr>
        <w:t>ã</w:t>
      </w:r>
      <w:r>
        <w:rPr>
          <w:rFonts w:ascii="Times New Roman" w:eastAsia="Times New Roman" w:hAnsi="Times New Roman"/>
          <w:bCs/>
          <w:sz w:val="24"/>
          <w:szCs w:val="24"/>
          <w:lang w:val="vi-VN" w:eastAsia="vi-VN"/>
        </w:rPr>
        <w:t>m phanh</w:t>
      </w:r>
      <w:r>
        <w:rPr>
          <w:rFonts w:ascii="Times New Roman" w:eastAsia="Times New Roman" w:hAnsi="Times New Roman"/>
          <w:bCs/>
          <w:sz w:val="24"/>
          <w:szCs w:val="24"/>
          <w:lang w:eastAsia="vi-VN"/>
        </w:rPr>
        <w:t>.</w:t>
      </w:r>
    </w:p>
    <w:p w:rsidR="007A1DB5" w:rsidRPr="007A1DB5" w:rsidRDefault="00F41577"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41577">
        <w:rPr>
          <w:rFonts w:ascii="Times New Roman" w:eastAsia="Times New Roman" w:hAnsi="Times New Roman"/>
          <w:bCs/>
          <w:position w:val="-24"/>
          <w:sz w:val="24"/>
          <w:szCs w:val="24"/>
          <w:lang w:eastAsia="vi-VN"/>
        </w:rPr>
        <w:object w:dxaOrig="2580" w:dyaOrig="660">
          <v:shape id="_x0000_i1212" type="#_x0000_t75" style="width:129pt;height:33pt" o:ole="">
            <v:imagedata r:id="rId403" o:title=""/>
          </v:shape>
          <o:OLEObject Type="Embed" ProgID="Equation.DSMT4" ShapeID="_x0000_i1212" DrawAspect="Content" ObjectID="_1692086381" r:id="rId404"/>
        </w:object>
      </w:r>
      <w:r w:rsidR="007A1DB5">
        <w:rPr>
          <w:rFonts w:ascii="Times New Roman" w:eastAsia="Times New Roman" w:hAnsi="Times New Roman"/>
          <w:bCs/>
          <w:sz w:val="24"/>
          <w:szCs w:val="24"/>
          <w:lang w:eastAsia="vi-VN"/>
        </w:rPr>
        <w:t xml:space="preserve"> </w:t>
      </w:r>
    </w:p>
    <w:p w:rsidR="007A1DB5" w:rsidRPr="00E5054A" w:rsidRDefault="00F41577"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F41577">
        <w:rPr>
          <w:rFonts w:ascii="Times New Roman" w:eastAsia="Times New Roman" w:hAnsi="Times New Roman"/>
          <w:bCs/>
          <w:position w:val="-12"/>
          <w:sz w:val="24"/>
          <w:szCs w:val="24"/>
          <w:lang w:val="vi-VN" w:eastAsia="vi-VN"/>
        </w:rPr>
        <w:object w:dxaOrig="1060" w:dyaOrig="360">
          <v:shape id="_x0000_i1213" type="#_x0000_t75" style="width:53.25pt;height:18pt" o:ole="">
            <v:imagedata r:id="rId405" o:title=""/>
          </v:shape>
          <o:OLEObject Type="Embed" ProgID="Equation.DSMT4" ShapeID="_x0000_i1213" DrawAspect="Content" ObjectID="_1692086382" r:id="rId406"/>
        </w:object>
      </w:r>
      <w:r>
        <w:rPr>
          <w:rFonts w:ascii="Times New Roman" w:eastAsia="Times New Roman" w:hAnsi="Times New Roman"/>
          <w:bCs/>
          <w:sz w:val="24"/>
          <w:szCs w:val="24"/>
          <w:lang w:val="vi-VN" w:eastAsia="vi-VN"/>
        </w:rPr>
        <w:t xml:space="preserve"> </w:t>
      </w:r>
      <w:r w:rsidR="007A1DB5" w:rsidRPr="00E5054A">
        <w:rPr>
          <w:rFonts w:ascii="Times New Roman" w:eastAsia="Times New Roman" w:hAnsi="Times New Roman"/>
          <w:bCs/>
          <w:sz w:val="24"/>
          <w:szCs w:val="24"/>
          <w:lang w:val="vi-VN" w:eastAsia="vi-VN"/>
        </w:rPr>
        <w:t xml:space="preserve">khi dừng lại </w:t>
      </w:r>
      <w:r w:rsidRPr="00F41577">
        <w:rPr>
          <w:rFonts w:ascii="Times New Roman" w:eastAsia="Times New Roman" w:hAnsi="Times New Roman"/>
          <w:bCs/>
          <w:position w:val="-24"/>
          <w:sz w:val="24"/>
          <w:szCs w:val="24"/>
          <w:lang w:val="vi-VN" w:eastAsia="vi-VN"/>
        </w:rPr>
        <w:object w:dxaOrig="2480" w:dyaOrig="620">
          <v:shape id="_x0000_i1214" type="#_x0000_t75" style="width:123.75pt;height:30.75pt" o:ole="">
            <v:imagedata r:id="rId407" o:title=""/>
          </v:shape>
          <o:OLEObject Type="Embed" ProgID="Equation.DSMT4" ShapeID="_x0000_i1214" DrawAspect="Content" ObjectID="_1692086383" r:id="rId408"/>
        </w:object>
      </w:r>
      <w:r>
        <w:rPr>
          <w:rFonts w:ascii="Times New Roman" w:eastAsia="Times New Roman" w:hAnsi="Times New Roman"/>
          <w:bCs/>
          <w:sz w:val="24"/>
          <w:szCs w:val="24"/>
          <w:lang w:val="vi-VN" w:eastAsia="vi-VN"/>
        </w:rPr>
        <w:t xml:space="preserve"> </w:t>
      </w:r>
    </w:p>
    <w:p w:rsidR="007A1DB5" w:rsidRDefault="00F41577"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F41577">
        <w:rPr>
          <w:rFonts w:ascii="Times New Roman" w:eastAsia="Times New Roman" w:hAnsi="Times New Roman"/>
          <w:b/>
          <w:bCs/>
          <w:sz w:val="24"/>
          <w:szCs w:val="24"/>
          <w:lang w:val="vi-VN" w:eastAsia="vi-VN"/>
        </w:rPr>
        <w:t>Câu 10</w:t>
      </w:r>
      <w:r w:rsidRPr="00F41577">
        <w:rPr>
          <w:rFonts w:ascii="Times New Roman" w:eastAsia="Times New Roman" w:hAnsi="Times New Roman"/>
          <w:b/>
          <w:bCs/>
          <w:sz w:val="24"/>
          <w:szCs w:val="24"/>
          <w:lang w:eastAsia="vi-VN"/>
        </w:rPr>
        <w:t>:</w:t>
      </w:r>
      <w:r w:rsidR="007A1DB5" w:rsidRPr="00F41577">
        <w:rPr>
          <w:rFonts w:ascii="Times New Roman" w:eastAsia="Times New Roman" w:hAnsi="Times New Roman"/>
          <w:b/>
          <w:bCs/>
          <w:sz w:val="24"/>
          <w:szCs w:val="24"/>
          <w:lang w:val="vi-VN" w:eastAsia="vi-VN"/>
        </w:rPr>
        <w:t xml:space="preserve"> Đáp án B.</w:t>
      </w:r>
    </w:p>
    <w:p w:rsidR="00F41577" w:rsidRPr="00F41577" w:rsidRDefault="00F41577"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F41577">
        <w:rPr>
          <w:rFonts w:ascii="Times New Roman" w:eastAsia="Times New Roman" w:hAnsi="Times New Roman"/>
          <w:b/>
          <w:bCs/>
          <w:position w:val="-24"/>
          <w:sz w:val="24"/>
          <w:szCs w:val="24"/>
          <w:lang w:eastAsia="vi-VN"/>
        </w:rPr>
        <w:object w:dxaOrig="4080" w:dyaOrig="620">
          <v:shape id="_x0000_i1215" type="#_x0000_t75" style="width:204pt;height:30.75pt" o:ole="">
            <v:imagedata r:id="rId409" o:title=""/>
          </v:shape>
          <o:OLEObject Type="Embed" ProgID="Equation.DSMT4" ShapeID="_x0000_i1215" DrawAspect="Content" ObjectID="_1692086384" r:id="rId410"/>
        </w:object>
      </w:r>
      <w:r>
        <w:rPr>
          <w:rFonts w:ascii="Times New Roman" w:eastAsia="Times New Roman" w:hAnsi="Times New Roman"/>
          <w:b/>
          <w:bCs/>
          <w:sz w:val="24"/>
          <w:szCs w:val="24"/>
          <w:lang w:eastAsia="vi-VN"/>
        </w:rPr>
        <w:t xml:space="preserve"> </w:t>
      </w:r>
    </w:p>
    <w:p w:rsidR="007A1DB5" w:rsidRPr="00F41577"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41577">
        <w:rPr>
          <w:rFonts w:ascii="Times New Roman" w:eastAsia="Times New Roman" w:hAnsi="Times New Roman"/>
          <w:b/>
          <w:bCs/>
          <w:sz w:val="24"/>
          <w:szCs w:val="24"/>
          <w:lang w:val="vi-VN" w:eastAsia="vi-VN"/>
        </w:rPr>
        <w:t>Câu 11: Đáp án D.</w:t>
      </w:r>
    </w:p>
    <w:p w:rsidR="00F41577" w:rsidRDefault="00F41577"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F41577">
        <w:rPr>
          <w:rFonts w:ascii="Times New Roman" w:eastAsia="Times New Roman" w:hAnsi="Times New Roman"/>
          <w:bCs/>
          <w:position w:val="-24"/>
          <w:sz w:val="24"/>
          <w:szCs w:val="24"/>
          <w:lang w:eastAsia="vi-VN"/>
        </w:rPr>
        <w:object w:dxaOrig="4099" w:dyaOrig="620">
          <v:shape id="_x0000_i1216" type="#_x0000_t75" style="width:204.75pt;height:30.75pt" o:ole="">
            <v:imagedata r:id="rId411" o:title=""/>
          </v:shape>
          <o:OLEObject Type="Embed" ProgID="Equation.DSMT4" ShapeID="_x0000_i1216" DrawAspect="Content" ObjectID="_1692086385" r:id="rId412"/>
        </w:object>
      </w:r>
      <w:r>
        <w:rPr>
          <w:rFonts w:ascii="Times New Roman" w:eastAsia="Times New Roman" w:hAnsi="Times New Roman"/>
          <w:bCs/>
          <w:sz w:val="24"/>
          <w:szCs w:val="24"/>
          <w:lang w:eastAsia="vi-VN"/>
        </w:rPr>
        <w:t xml:space="preserve"> </w:t>
      </w:r>
    </w:p>
    <w:p w:rsidR="00F41577" w:rsidRDefault="007A1DB5"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Khi tăng </w:t>
      </w:r>
      <w:r w:rsidR="00F41577" w:rsidRPr="00F41577">
        <w:rPr>
          <w:rFonts w:ascii="Times New Roman" w:eastAsia="Times New Roman" w:hAnsi="Times New Roman"/>
          <w:bCs/>
          <w:position w:val="-12"/>
          <w:sz w:val="24"/>
          <w:szCs w:val="24"/>
          <w:lang w:val="vi-VN" w:eastAsia="vi-VN"/>
        </w:rPr>
        <w:object w:dxaOrig="3220" w:dyaOrig="380">
          <v:shape id="_x0000_i1217" type="#_x0000_t75" style="width:161.25pt;height:18.75pt" o:ole="">
            <v:imagedata r:id="rId413" o:title=""/>
          </v:shape>
          <o:OLEObject Type="Embed" ProgID="Equation.DSMT4" ShapeID="_x0000_i1217" DrawAspect="Content" ObjectID="_1692086386" r:id="rId414"/>
        </w:object>
      </w:r>
      <w:r w:rsidR="00F41577">
        <w:rPr>
          <w:rFonts w:ascii="Times New Roman" w:eastAsia="Times New Roman" w:hAnsi="Times New Roman"/>
          <w:bCs/>
          <w:sz w:val="24"/>
          <w:szCs w:val="24"/>
          <w:lang w:val="vi-VN" w:eastAsia="vi-VN"/>
        </w:rPr>
        <w:t xml:space="preserve"> </w:t>
      </w:r>
    </w:p>
    <w:p w:rsidR="00F41577" w:rsidRPr="00F41577" w:rsidRDefault="00F41577" w:rsidP="007A1DB5">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F41577">
        <w:rPr>
          <w:rFonts w:ascii="Times New Roman" w:eastAsia="Times New Roman" w:hAnsi="Times New Roman"/>
          <w:bCs/>
          <w:position w:val="-12"/>
          <w:sz w:val="24"/>
          <w:szCs w:val="24"/>
          <w:lang w:eastAsia="vi-VN"/>
        </w:rPr>
        <w:object w:dxaOrig="1600" w:dyaOrig="360">
          <v:shape id="_x0000_i1218" type="#_x0000_t75" style="width:80.25pt;height:18pt" o:ole="">
            <v:imagedata r:id="rId415" o:title=""/>
          </v:shape>
          <o:OLEObject Type="Embed" ProgID="Equation.DSMT4" ShapeID="_x0000_i1218" DrawAspect="Content" ObjectID="_1692086387" r:id="rId416"/>
        </w:object>
      </w:r>
      <w:r>
        <w:rPr>
          <w:rFonts w:ascii="Times New Roman" w:eastAsia="Times New Roman" w:hAnsi="Times New Roman"/>
          <w:bCs/>
          <w:sz w:val="24"/>
          <w:szCs w:val="24"/>
          <w:lang w:eastAsia="vi-VN"/>
        </w:rPr>
        <w:t xml:space="preserve"> </w:t>
      </w:r>
    </w:p>
    <w:p w:rsidR="00E5054A"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Pr>
          <w:rFonts w:ascii="Times New Roman" w:eastAsia="Times New Roman" w:hAnsi="Times New Roman"/>
          <w:b/>
          <w:bCs/>
          <w:sz w:val="24"/>
          <w:szCs w:val="24"/>
          <w:lang w:val="vi-VN" w:eastAsia="vi-VN"/>
        </w:rPr>
        <w:t xml:space="preserve">Câu 12: Đáp án </w:t>
      </w:r>
      <w:r>
        <w:rPr>
          <w:rFonts w:ascii="Times New Roman" w:eastAsia="Times New Roman" w:hAnsi="Times New Roman"/>
          <w:b/>
          <w:bCs/>
          <w:sz w:val="24"/>
          <w:szCs w:val="24"/>
          <w:lang w:eastAsia="vi-VN"/>
        </w:rPr>
        <w:t>C</w:t>
      </w:r>
      <w:r w:rsidR="00E5054A" w:rsidRPr="00F41577">
        <w:rPr>
          <w:rFonts w:ascii="Times New Roman" w:eastAsia="Times New Roman" w:hAnsi="Times New Roman"/>
          <w:b/>
          <w:bCs/>
          <w:sz w:val="24"/>
          <w:szCs w:val="24"/>
          <w:lang w:val="vi-VN" w:eastAsia="vi-VN"/>
        </w:rPr>
        <w:t>.</w:t>
      </w:r>
    </w:p>
    <w:p w:rsidR="00E5054A" w:rsidRPr="00F41577"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41577">
        <w:rPr>
          <w:rFonts w:ascii="Times New Roman" w:eastAsia="Times New Roman" w:hAnsi="Times New Roman"/>
          <w:b/>
          <w:bCs/>
          <w:sz w:val="24"/>
          <w:szCs w:val="24"/>
          <w:lang w:val="vi-VN" w:eastAsia="vi-VN"/>
        </w:rPr>
        <w:t>Câu 13: Đáp án B.</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Do </w:t>
      </w:r>
      <w:r w:rsidR="00F41577">
        <w:rPr>
          <w:rFonts w:ascii="Times New Roman" w:eastAsia="Times New Roman" w:hAnsi="Times New Roman"/>
          <w:bCs/>
          <w:sz w:val="24"/>
          <w:szCs w:val="24"/>
          <w:lang w:eastAsia="vi-VN"/>
        </w:rPr>
        <w:t>v</w:t>
      </w:r>
      <w:r w:rsidR="00F41577" w:rsidRPr="00F41577">
        <w:rPr>
          <w:rFonts w:ascii="Times New Roman" w:eastAsia="Times New Roman" w:hAnsi="Times New Roman"/>
          <w:bCs/>
          <w:iCs/>
          <w:sz w:val="24"/>
          <w:szCs w:val="24"/>
          <w:vertAlign w:val="subscript"/>
          <w:lang w:eastAsia="vi-VN"/>
        </w:rPr>
        <w:t>0</w:t>
      </w:r>
      <w:r w:rsidRPr="00E5054A">
        <w:rPr>
          <w:rFonts w:ascii="Times New Roman" w:eastAsia="Times New Roman" w:hAnsi="Times New Roman"/>
          <w:bCs/>
          <w:sz w:val="24"/>
          <w:szCs w:val="24"/>
          <w:lang w:val="vi-VN" w:eastAsia="vi-VN"/>
        </w:rPr>
        <w:t xml:space="preserve"> = 0 nên </w:t>
      </w:r>
      <w:r w:rsidR="00F41577" w:rsidRPr="00F41577">
        <w:rPr>
          <w:rFonts w:ascii="Times New Roman" w:eastAsia="Times New Roman" w:hAnsi="Times New Roman"/>
          <w:bCs/>
          <w:position w:val="-24"/>
          <w:sz w:val="24"/>
          <w:szCs w:val="24"/>
          <w:lang w:val="vi-VN" w:eastAsia="vi-VN"/>
        </w:rPr>
        <w:object w:dxaOrig="2760" w:dyaOrig="660">
          <v:shape id="_x0000_i1219" type="#_x0000_t75" style="width:138pt;height:33pt" o:ole="">
            <v:imagedata r:id="rId417" o:title=""/>
          </v:shape>
          <o:OLEObject Type="Embed" ProgID="Equation.DSMT4" ShapeID="_x0000_i1219" DrawAspect="Content" ObjectID="_1692086388" r:id="rId418"/>
        </w:object>
      </w:r>
      <w:r w:rsidR="00F41577">
        <w:rPr>
          <w:rFonts w:ascii="Times New Roman" w:eastAsia="Times New Roman" w:hAnsi="Times New Roman"/>
          <w:bCs/>
          <w:sz w:val="24"/>
          <w:szCs w:val="24"/>
          <w:lang w:val="vi-VN"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F41577">
        <w:rPr>
          <w:rFonts w:ascii="Times New Roman" w:eastAsia="Times New Roman" w:hAnsi="Times New Roman"/>
          <w:b/>
          <w:bCs/>
          <w:sz w:val="24"/>
          <w:szCs w:val="24"/>
          <w:lang w:val="vi-VN" w:eastAsia="vi-VN"/>
        </w:rPr>
        <w:t>Câu 14: Đáp án A.</w:t>
      </w:r>
    </w:p>
    <w:p w:rsidR="00F41577"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F41577">
        <w:rPr>
          <w:rFonts w:ascii="Times New Roman" w:eastAsia="Times New Roman" w:hAnsi="Times New Roman"/>
          <w:b/>
          <w:bCs/>
          <w:position w:val="-24"/>
          <w:sz w:val="24"/>
          <w:szCs w:val="24"/>
          <w:lang w:eastAsia="vi-VN"/>
        </w:rPr>
        <w:object w:dxaOrig="4020" w:dyaOrig="620">
          <v:shape id="_x0000_i1220" type="#_x0000_t75" style="width:201pt;height:30.75pt" o:ole="">
            <v:imagedata r:id="rId419" o:title=""/>
          </v:shape>
          <o:OLEObject Type="Embed" ProgID="Equation.DSMT4" ShapeID="_x0000_i1220" DrawAspect="Content" ObjectID="_1692086389" r:id="rId420"/>
        </w:object>
      </w:r>
      <w:r>
        <w:rPr>
          <w:rFonts w:ascii="Times New Roman" w:eastAsia="Times New Roman" w:hAnsi="Times New Roman"/>
          <w:b/>
          <w:bCs/>
          <w:sz w:val="24"/>
          <w:szCs w:val="24"/>
          <w:lang w:eastAsia="vi-VN"/>
        </w:rPr>
        <w:t xml:space="preserve"> </w:t>
      </w:r>
    </w:p>
    <w:p w:rsidR="00F41577"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Khi tăng </w:t>
      </w:r>
      <w:r w:rsidRPr="00F41577">
        <w:rPr>
          <w:rFonts w:ascii="Times New Roman" w:eastAsia="Times New Roman" w:hAnsi="Times New Roman"/>
          <w:bCs/>
          <w:position w:val="-12"/>
          <w:sz w:val="24"/>
          <w:szCs w:val="24"/>
          <w:lang w:eastAsia="vi-VN"/>
        </w:rPr>
        <w:object w:dxaOrig="1620" w:dyaOrig="380">
          <v:shape id="_x0000_i1221" type="#_x0000_t75" style="width:81pt;height:18.75pt" o:ole="">
            <v:imagedata r:id="rId421" o:title=""/>
          </v:shape>
          <o:OLEObject Type="Embed" ProgID="Equation.DSMT4" ShapeID="_x0000_i1221" DrawAspect="Content" ObjectID="_1692086390" r:id="rId422"/>
        </w:object>
      </w:r>
      <w:r>
        <w:rPr>
          <w:rFonts w:ascii="Times New Roman" w:eastAsia="Times New Roman" w:hAnsi="Times New Roman"/>
          <w:bCs/>
          <w:sz w:val="24"/>
          <w:szCs w:val="24"/>
          <w:lang w:eastAsia="vi-VN"/>
        </w:rPr>
        <w:t xml:space="preserve"> </w:t>
      </w:r>
    </w:p>
    <w:p w:rsidR="00F41577"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F41577">
        <w:rPr>
          <w:rFonts w:ascii="Times New Roman" w:eastAsia="Times New Roman" w:hAnsi="Times New Roman"/>
          <w:bCs/>
          <w:position w:val="-12"/>
          <w:sz w:val="24"/>
          <w:szCs w:val="24"/>
          <w:lang w:eastAsia="vi-VN"/>
        </w:rPr>
        <w:object w:dxaOrig="3240" w:dyaOrig="380">
          <v:shape id="_x0000_i1222" type="#_x0000_t75" style="width:162pt;height:18.75pt" o:ole="">
            <v:imagedata r:id="rId423" o:title=""/>
          </v:shape>
          <o:OLEObject Type="Embed" ProgID="Equation.DSMT4" ShapeID="_x0000_i1222" DrawAspect="Content" ObjectID="_1692086391" r:id="rId424"/>
        </w:object>
      </w:r>
      <w:r>
        <w:rPr>
          <w:rFonts w:ascii="Times New Roman" w:eastAsia="Times New Roman" w:hAnsi="Times New Roman"/>
          <w:bCs/>
          <w:sz w:val="24"/>
          <w:szCs w:val="24"/>
          <w:lang w:eastAsia="vi-VN"/>
        </w:rPr>
        <w:t xml:space="preserve"> </w:t>
      </w:r>
    </w:p>
    <w:p w:rsidR="00F41577" w:rsidRPr="00F41577"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41577">
        <w:rPr>
          <w:rFonts w:ascii="Times New Roman" w:eastAsia="Times New Roman" w:hAnsi="Times New Roman"/>
          <w:b/>
          <w:bCs/>
          <w:sz w:val="24"/>
          <w:szCs w:val="24"/>
          <w:lang w:val="vi-VN" w:eastAsia="vi-VN"/>
        </w:rPr>
        <w:t>Câu 15: Đáp án D.</w:t>
      </w:r>
    </w:p>
    <w:p w:rsidR="00F41577" w:rsidRPr="00E5054A"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Gọi </w:t>
      </w:r>
      <w:r w:rsidRPr="00E5054A">
        <w:rPr>
          <w:rFonts w:ascii="Times New Roman" w:eastAsia="Times New Roman" w:hAnsi="Times New Roman"/>
          <w:bCs/>
          <w:iCs/>
          <w:sz w:val="24"/>
          <w:szCs w:val="24"/>
          <w:lang w:val="vi-VN" w:eastAsia="vi-VN"/>
        </w:rPr>
        <w:t>v</w:t>
      </w:r>
      <w:r w:rsidRPr="00F41577">
        <w:rPr>
          <w:rFonts w:ascii="Times New Roman" w:eastAsia="Times New Roman" w:hAnsi="Times New Roman"/>
          <w:bCs/>
          <w:iCs/>
          <w:sz w:val="24"/>
          <w:szCs w:val="24"/>
          <w:vertAlign w:val="subscript"/>
          <w:lang w:eastAsia="vi-VN"/>
        </w:rPr>
        <w:t>0</w:t>
      </w:r>
      <w:r w:rsidRPr="00E5054A">
        <w:rPr>
          <w:rFonts w:ascii="Times New Roman" w:eastAsia="Times New Roman" w:hAnsi="Times New Roman"/>
          <w:bCs/>
          <w:sz w:val="24"/>
          <w:szCs w:val="24"/>
          <w:lang w:val="vi-VN" w:eastAsia="vi-VN"/>
        </w:rPr>
        <w:t xml:space="preserve"> là vận tốc ban đầu của quãng đường đi 2s cuối. Ta có:</w:t>
      </w:r>
    </w:p>
    <w:p w:rsidR="00F41577"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F41577">
        <w:rPr>
          <w:rFonts w:ascii="Times New Roman" w:eastAsia="Times New Roman" w:hAnsi="Times New Roman"/>
          <w:bCs/>
          <w:position w:val="-44"/>
          <w:sz w:val="24"/>
          <w:szCs w:val="24"/>
          <w:lang w:eastAsia="vi-VN"/>
        </w:rPr>
        <w:object w:dxaOrig="3680" w:dyaOrig="999">
          <v:shape id="_x0000_i1223" type="#_x0000_t75" style="width:183.75pt;height:50.25pt" o:ole="">
            <v:imagedata r:id="rId425" o:title=""/>
          </v:shape>
          <o:OLEObject Type="Embed" ProgID="Equation.DSMT4" ShapeID="_x0000_i1223" DrawAspect="Content" ObjectID="_1692086392" r:id="rId426"/>
        </w:object>
      </w:r>
      <w:r>
        <w:rPr>
          <w:rFonts w:ascii="Times New Roman" w:eastAsia="Times New Roman" w:hAnsi="Times New Roman"/>
          <w:bCs/>
          <w:sz w:val="24"/>
          <w:szCs w:val="24"/>
          <w:lang w:eastAsia="vi-VN"/>
        </w:rPr>
        <w:t xml:space="preserve"> </w:t>
      </w:r>
    </w:p>
    <w:p w:rsidR="00F41577" w:rsidRPr="00E5054A"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Từ (1) và (2) ta có: </w:t>
      </w:r>
      <w:r w:rsidRPr="00E5054A">
        <w:rPr>
          <w:rFonts w:ascii="Times New Roman" w:eastAsia="Times New Roman" w:hAnsi="Times New Roman"/>
          <w:bCs/>
          <w:iCs/>
          <w:sz w:val="24"/>
          <w:szCs w:val="24"/>
          <w:lang w:val="vi-VN" w:eastAsia="vi-VN"/>
        </w:rPr>
        <w:t>a</w:t>
      </w:r>
      <w:r w:rsidRPr="00E5054A">
        <w:rPr>
          <w:rFonts w:ascii="Times New Roman" w:eastAsia="Times New Roman" w:hAnsi="Times New Roman"/>
          <w:bCs/>
          <w:sz w:val="24"/>
          <w:szCs w:val="24"/>
          <w:lang w:val="vi-VN" w:eastAsia="vi-VN"/>
        </w:rPr>
        <w:t xml:space="preserve"> = -0,9 m/s</w:t>
      </w:r>
      <w:r w:rsidRPr="00E5054A">
        <w:rPr>
          <w:rFonts w:ascii="Times New Roman" w:eastAsia="Times New Roman" w:hAnsi="Times New Roman"/>
          <w:bCs/>
          <w:sz w:val="24"/>
          <w:szCs w:val="24"/>
          <w:vertAlign w:val="superscript"/>
          <w:lang w:val="vi-VN" w:eastAsia="vi-VN"/>
        </w:rPr>
        <w:t>2</w:t>
      </w:r>
    </w:p>
    <w:p w:rsidR="00F41577" w:rsidRPr="00E5054A" w:rsidRDefault="00F41577" w:rsidP="00F41577">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F41577">
        <w:rPr>
          <w:rFonts w:ascii="Times New Roman" w:eastAsia="Times New Roman" w:hAnsi="Times New Roman"/>
          <w:bCs/>
          <w:position w:val="-6"/>
          <w:sz w:val="24"/>
          <w:szCs w:val="24"/>
          <w:lang w:val="vi-VN" w:eastAsia="vi-VN"/>
        </w:rPr>
        <w:object w:dxaOrig="2000" w:dyaOrig="279">
          <v:shape id="_x0000_i1224" type="#_x0000_t75" style="width:99.75pt;height:14.25pt" o:ole="">
            <v:imagedata r:id="rId427" o:title=""/>
          </v:shape>
          <o:OLEObject Type="Embed" ProgID="Equation.DSMT4" ShapeID="_x0000_i1224" DrawAspect="Content" ObjectID="_1692086393" r:id="rId428"/>
        </w:object>
      </w:r>
      <w:r>
        <w:rPr>
          <w:rFonts w:ascii="Times New Roman" w:eastAsia="Times New Roman" w:hAnsi="Times New Roman"/>
          <w:bCs/>
          <w:sz w:val="24"/>
          <w:szCs w:val="24"/>
          <w:lang w:val="vi-VN" w:eastAsia="vi-VN"/>
        </w:rPr>
        <w:t>. D</w:t>
      </w:r>
      <w:r>
        <w:rPr>
          <w:rFonts w:ascii="Times New Roman" w:eastAsia="Times New Roman" w:hAnsi="Times New Roman"/>
          <w:bCs/>
          <w:sz w:val="24"/>
          <w:szCs w:val="24"/>
          <w:lang w:eastAsia="vi-VN"/>
        </w:rPr>
        <w:t>ấ</w:t>
      </w:r>
      <w:r w:rsidRPr="00E5054A">
        <w:rPr>
          <w:rFonts w:ascii="Times New Roman" w:eastAsia="Times New Roman" w:hAnsi="Times New Roman"/>
          <w:bCs/>
          <w:sz w:val="24"/>
          <w:szCs w:val="24"/>
          <w:lang w:val="vi-VN" w:eastAsia="vi-VN"/>
        </w:rPr>
        <w:t>u</w:t>
      </w:r>
      <w:r>
        <w:rPr>
          <w:rFonts w:ascii="Times New Roman" w:eastAsia="Times New Roman" w:hAnsi="Times New Roman"/>
          <w:bCs/>
          <w:sz w:val="24"/>
          <w:szCs w:val="24"/>
          <w:lang w:eastAsia="vi-VN"/>
        </w:rPr>
        <w:t xml:space="preserve"> “-“ </w:t>
      </w:r>
      <w:r w:rsidRPr="00E5054A">
        <w:rPr>
          <w:rFonts w:ascii="Times New Roman" w:eastAsia="Times New Roman" w:hAnsi="Times New Roman"/>
          <w:bCs/>
          <w:sz w:val="24"/>
          <w:szCs w:val="24"/>
          <w:lang w:val="vi-VN" w:eastAsia="vi-VN"/>
        </w:rPr>
        <w:t>chứng tỏ lực ngược chiều</w:t>
      </w:r>
      <w:r>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chuyển động (lực hãm).</w:t>
      </w:r>
    </w:p>
    <w:p w:rsidR="00E5054A"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41577">
        <w:rPr>
          <w:rFonts w:ascii="Times New Roman" w:eastAsia="Times New Roman" w:hAnsi="Times New Roman"/>
          <w:b/>
          <w:bCs/>
          <w:sz w:val="24"/>
          <w:szCs w:val="24"/>
          <w:lang w:val="vi-VN" w:eastAsia="vi-VN"/>
        </w:rPr>
        <w:lastRenderedPageBreak/>
        <w:t xml:space="preserve">Câu 16: Đáp án </w:t>
      </w:r>
      <w:r w:rsidRPr="00F41577">
        <w:rPr>
          <w:rFonts w:ascii="Times New Roman" w:eastAsia="Times New Roman" w:hAnsi="Times New Roman"/>
          <w:b/>
          <w:bCs/>
          <w:sz w:val="24"/>
          <w:szCs w:val="24"/>
          <w:lang w:eastAsia="vi-VN"/>
        </w:rPr>
        <w:t>C</w:t>
      </w:r>
      <w:r w:rsidR="00E5054A" w:rsidRPr="00F41577">
        <w:rPr>
          <w:rFonts w:ascii="Times New Roman" w:eastAsia="Times New Roman" w:hAnsi="Times New Roman"/>
          <w:b/>
          <w:bCs/>
          <w:sz w:val="24"/>
          <w:szCs w:val="24"/>
          <w:lang w:val="vi-VN" w:eastAsia="vi-VN"/>
        </w:rPr>
        <w:t>.</w:t>
      </w:r>
    </w:p>
    <w:p w:rsidR="00E5054A" w:rsidRPr="00E5054A"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Chọn chiều dương là chiều chuy</w:t>
      </w:r>
      <w:r>
        <w:rPr>
          <w:rFonts w:ascii="Times New Roman" w:eastAsia="Times New Roman" w:hAnsi="Times New Roman"/>
          <w:bCs/>
          <w:sz w:val="24"/>
          <w:szCs w:val="24"/>
          <w:lang w:eastAsia="vi-VN"/>
        </w:rPr>
        <w:t>ể</w:t>
      </w:r>
      <w:r w:rsidR="00E5054A" w:rsidRPr="00E5054A">
        <w:rPr>
          <w:rFonts w:ascii="Times New Roman" w:eastAsia="Times New Roman" w:hAnsi="Times New Roman"/>
          <w:bCs/>
          <w:sz w:val="24"/>
          <w:szCs w:val="24"/>
          <w:lang w:val="vi-VN" w:eastAsia="vi-VN"/>
        </w:rPr>
        <w:t>n động của xe.</w:t>
      </w:r>
    </w:p>
    <w:p w:rsidR="00E5054A" w:rsidRPr="00E5054A"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Gia tốc c</w:t>
      </w:r>
      <w:r>
        <w:rPr>
          <w:rFonts w:ascii="Times New Roman" w:eastAsia="Times New Roman" w:hAnsi="Times New Roman"/>
          <w:bCs/>
          <w:sz w:val="24"/>
          <w:szCs w:val="24"/>
          <w:lang w:eastAsia="vi-VN"/>
        </w:rPr>
        <w:t>ủ</w:t>
      </w:r>
      <w:r w:rsidR="00E5054A" w:rsidRPr="00E5054A">
        <w:rPr>
          <w:rFonts w:ascii="Times New Roman" w:eastAsia="Times New Roman" w:hAnsi="Times New Roman"/>
          <w:bCs/>
          <w:sz w:val="24"/>
          <w:szCs w:val="24"/>
          <w:lang w:val="vi-VN" w:eastAsia="vi-VN"/>
        </w:rPr>
        <w:t xml:space="preserve">a xe: </w:t>
      </w:r>
      <w:r w:rsidRPr="00F41577">
        <w:rPr>
          <w:rFonts w:ascii="Times New Roman" w:eastAsia="Times New Roman" w:hAnsi="Times New Roman"/>
          <w:bCs/>
          <w:position w:val="-24"/>
          <w:sz w:val="24"/>
          <w:szCs w:val="24"/>
          <w:lang w:val="vi-VN" w:eastAsia="vi-VN"/>
        </w:rPr>
        <w:object w:dxaOrig="2820" w:dyaOrig="620">
          <v:shape id="_x0000_i1225" type="#_x0000_t75" style="width:141pt;height:30.75pt" o:ole="">
            <v:imagedata r:id="rId429" o:title=""/>
          </v:shape>
          <o:OLEObject Type="Embed" ProgID="Equation.DSMT4" ShapeID="_x0000_i1225" DrawAspect="Content" ObjectID="_1692086394" r:id="rId430"/>
        </w:object>
      </w:r>
      <w:r>
        <w:rPr>
          <w:rFonts w:ascii="Times New Roman" w:eastAsia="Times New Roman" w:hAnsi="Times New Roman"/>
          <w:bCs/>
          <w:sz w:val="24"/>
          <w:szCs w:val="24"/>
          <w:lang w:val="vi-VN"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Định luật II Niu-ton: </w:t>
      </w:r>
      <w:r w:rsidR="00F41577" w:rsidRPr="00F41577">
        <w:rPr>
          <w:rFonts w:ascii="Times New Roman" w:eastAsia="Times New Roman" w:hAnsi="Times New Roman"/>
          <w:bCs/>
          <w:position w:val="-12"/>
          <w:sz w:val="24"/>
          <w:szCs w:val="24"/>
          <w:lang w:val="vi-VN" w:eastAsia="vi-VN"/>
        </w:rPr>
        <w:object w:dxaOrig="1160" w:dyaOrig="360">
          <v:shape id="_x0000_i1226" type="#_x0000_t75" style="width:57.75pt;height:18pt" o:ole="">
            <v:imagedata r:id="rId431" o:title=""/>
          </v:shape>
          <o:OLEObject Type="Embed" ProgID="Equation.DSMT4" ShapeID="_x0000_i1226" DrawAspect="Content" ObjectID="_1692086395" r:id="rId432"/>
        </w:object>
      </w:r>
      <w:r w:rsidR="00F41577">
        <w:rPr>
          <w:rFonts w:ascii="Times New Roman" w:eastAsia="Times New Roman" w:hAnsi="Times New Roman"/>
          <w:bCs/>
          <w:sz w:val="24"/>
          <w:szCs w:val="24"/>
          <w:lang w:val="vi-VN" w:eastAsia="vi-VN"/>
        </w:rPr>
        <w:t xml:space="preserve"> </w:t>
      </w:r>
    </w:p>
    <w:p w:rsidR="00F41577"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41577">
        <w:rPr>
          <w:rFonts w:ascii="Times New Roman" w:eastAsia="Times New Roman" w:hAnsi="Times New Roman"/>
          <w:bCs/>
          <w:position w:val="-12"/>
          <w:sz w:val="24"/>
          <w:szCs w:val="24"/>
          <w:lang w:eastAsia="vi-VN"/>
        </w:rPr>
        <w:object w:dxaOrig="3960" w:dyaOrig="360">
          <v:shape id="_x0000_i1227" type="#_x0000_t75" style="width:198pt;height:18pt" o:ole="">
            <v:imagedata r:id="rId433" o:title=""/>
          </v:shape>
          <o:OLEObject Type="Embed" ProgID="Equation.DSMT4" ShapeID="_x0000_i1227" DrawAspect="Content" ObjectID="_1692086396" r:id="rId434"/>
        </w:object>
      </w:r>
      <w:r>
        <w:rPr>
          <w:rFonts w:ascii="Times New Roman" w:eastAsia="Times New Roman" w:hAnsi="Times New Roman"/>
          <w:bCs/>
          <w:sz w:val="24"/>
          <w:szCs w:val="24"/>
          <w:lang w:eastAsia="vi-VN"/>
        </w:rPr>
        <w:t xml:space="preserve"> </w:t>
      </w:r>
    </w:p>
    <w:p w:rsidR="00E5054A"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F41577">
        <w:rPr>
          <w:rFonts w:ascii="Times New Roman" w:eastAsia="Times New Roman" w:hAnsi="Times New Roman"/>
          <w:b/>
          <w:bCs/>
          <w:sz w:val="24"/>
          <w:szCs w:val="24"/>
          <w:lang w:val="vi-VN" w:eastAsia="vi-VN"/>
        </w:rPr>
        <w:t>Câu 17: Đáp án B</w:t>
      </w:r>
      <w:r w:rsidRPr="00F41577">
        <w:rPr>
          <w:rFonts w:ascii="Times New Roman" w:eastAsia="Times New Roman" w:hAnsi="Times New Roman"/>
          <w:b/>
          <w:bCs/>
          <w:sz w:val="24"/>
          <w:szCs w:val="24"/>
          <w:lang w:eastAsia="vi-VN"/>
        </w:rPr>
        <w:t>.</w:t>
      </w:r>
    </w:p>
    <w:p w:rsidR="00E5054A"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F41577">
        <w:rPr>
          <w:rFonts w:ascii="Times New Roman" w:eastAsia="Times New Roman" w:hAnsi="Times New Roman"/>
          <w:b/>
          <w:bCs/>
          <w:sz w:val="24"/>
          <w:szCs w:val="24"/>
          <w:lang w:val="vi-VN" w:eastAsia="vi-VN"/>
        </w:rPr>
        <w:t xml:space="preserve">Câu 18: Đáp án </w:t>
      </w:r>
      <w:r w:rsidRPr="00F41577">
        <w:rPr>
          <w:rFonts w:ascii="Times New Roman" w:eastAsia="Times New Roman" w:hAnsi="Times New Roman"/>
          <w:b/>
          <w:bCs/>
          <w:sz w:val="24"/>
          <w:szCs w:val="24"/>
          <w:lang w:eastAsia="vi-VN"/>
        </w:rPr>
        <w:t>C</w:t>
      </w:r>
      <w:r w:rsidR="00E5054A" w:rsidRPr="00F41577">
        <w:rPr>
          <w:rFonts w:ascii="Times New Roman" w:eastAsia="Times New Roman" w:hAnsi="Times New Roman"/>
          <w:b/>
          <w:bCs/>
          <w:sz w:val="24"/>
          <w:szCs w:val="24"/>
          <w:lang w:val="vi-VN" w:eastAsia="vi-VN"/>
        </w:rPr>
        <w:t>.</w:t>
      </w:r>
    </w:p>
    <w:p w:rsidR="00F41577"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F41577">
        <w:rPr>
          <w:rFonts w:ascii="Times New Roman" w:eastAsia="Times New Roman" w:hAnsi="Times New Roman"/>
          <w:b/>
          <w:bCs/>
          <w:position w:val="-44"/>
          <w:sz w:val="24"/>
          <w:szCs w:val="24"/>
          <w:lang w:eastAsia="vi-VN"/>
        </w:rPr>
        <w:object w:dxaOrig="2920" w:dyaOrig="999">
          <v:shape id="_x0000_i1228" type="#_x0000_t75" style="width:146.25pt;height:50.25pt" o:ole="">
            <v:imagedata r:id="rId435" o:title=""/>
          </v:shape>
          <o:OLEObject Type="Embed" ProgID="Equation.DSMT4" ShapeID="_x0000_i1228" DrawAspect="Content" ObjectID="_1692086397" r:id="rId436"/>
        </w:object>
      </w:r>
      <w:r>
        <w:rPr>
          <w:rFonts w:ascii="Times New Roman" w:eastAsia="Times New Roman" w:hAnsi="Times New Roman"/>
          <w:b/>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F41577">
        <w:rPr>
          <w:rFonts w:ascii="Times New Roman" w:eastAsia="Times New Roman" w:hAnsi="Times New Roman"/>
          <w:b/>
          <w:bCs/>
          <w:sz w:val="24"/>
          <w:szCs w:val="24"/>
          <w:lang w:val="vi-VN" w:eastAsia="vi-VN"/>
        </w:rPr>
        <w:t>Câu 19: Đáp án B.</w:t>
      </w:r>
    </w:p>
    <w:p w:rsidR="00F41577" w:rsidRDefault="0027424C" w:rsidP="00F41577">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drawing>
          <wp:inline distT="0" distB="0" distL="0" distR="0">
            <wp:extent cx="2524125" cy="2085975"/>
            <wp:effectExtent l="0" t="0" r="9525" b="9525"/>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524125" cy="2085975"/>
                    </a:xfrm>
                    <a:prstGeom prst="rect">
                      <a:avLst/>
                    </a:prstGeom>
                    <a:noFill/>
                    <a:ln>
                      <a:noFill/>
                    </a:ln>
                  </pic:spPr>
                </pic:pic>
              </a:graphicData>
            </a:graphic>
          </wp:inline>
        </w:drawing>
      </w:r>
    </w:p>
    <w:p w:rsidR="00E5054A" w:rsidRPr="00F41577" w:rsidRDefault="00F41577"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val="vi-VN" w:eastAsia="vi-VN"/>
        </w:rPr>
        <w:t>Định lu</w:t>
      </w:r>
      <w:r>
        <w:rPr>
          <w:rFonts w:ascii="Times New Roman" w:eastAsia="Times New Roman" w:hAnsi="Times New Roman"/>
          <w:bCs/>
          <w:sz w:val="24"/>
          <w:szCs w:val="24"/>
          <w:lang w:eastAsia="vi-VN"/>
        </w:rPr>
        <w:t>ậ</w:t>
      </w:r>
      <w:r>
        <w:rPr>
          <w:rFonts w:ascii="Times New Roman" w:eastAsia="Times New Roman" w:hAnsi="Times New Roman"/>
          <w:bCs/>
          <w:sz w:val="24"/>
          <w:szCs w:val="24"/>
          <w:lang w:val="vi-VN" w:eastAsia="vi-VN"/>
        </w:rPr>
        <w:t>t II Niu-t</w:t>
      </w:r>
      <w:r>
        <w:rPr>
          <w:rFonts w:ascii="Times New Roman" w:eastAsia="Times New Roman" w:hAnsi="Times New Roman"/>
          <w:bCs/>
          <w:sz w:val="24"/>
          <w:szCs w:val="24"/>
          <w:lang w:eastAsia="vi-VN"/>
        </w:rPr>
        <w:t>ơn</w:t>
      </w:r>
      <w:r w:rsidR="00E5054A" w:rsidRPr="00E5054A">
        <w:rPr>
          <w:rFonts w:ascii="Times New Roman" w:eastAsia="Times New Roman" w:hAnsi="Times New Roman"/>
          <w:bCs/>
          <w:sz w:val="24"/>
          <w:szCs w:val="24"/>
          <w:lang w:val="vi-VN" w:eastAsia="vi-VN"/>
        </w:rPr>
        <w:t>:</w:t>
      </w:r>
      <w:r>
        <w:rPr>
          <w:rFonts w:ascii="Times New Roman" w:eastAsia="Times New Roman" w:hAnsi="Times New Roman"/>
          <w:bCs/>
          <w:sz w:val="24"/>
          <w:szCs w:val="24"/>
          <w:lang w:eastAsia="vi-VN"/>
        </w:rPr>
        <w:t xml:space="preserve"> </w:t>
      </w:r>
      <w:r w:rsidR="00F60C4D" w:rsidRPr="00F60C4D">
        <w:rPr>
          <w:rFonts w:ascii="Times New Roman" w:eastAsia="Times New Roman" w:hAnsi="Times New Roman"/>
          <w:bCs/>
          <w:position w:val="-12"/>
          <w:sz w:val="24"/>
          <w:szCs w:val="24"/>
          <w:lang w:eastAsia="vi-VN"/>
        </w:rPr>
        <w:object w:dxaOrig="2100" w:dyaOrig="400">
          <v:shape id="_x0000_i1229" type="#_x0000_t75" style="width:105pt;height:20.25pt" o:ole="">
            <v:imagedata r:id="rId438" o:title=""/>
          </v:shape>
          <o:OLEObject Type="Embed" ProgID="Equation.DSMT4" ShapeID="_x0000_i1229" DrawAspect="Content" ObjectID="_1692086398" r:id="rId439"/>
        </w:object>
      </w:r>
      <w:r w:rsidR="00F60C4D">
        <w:rPr>
          <w:rFonts w:ascii="Times New Roman" w:eastAsia="Times New Roman" w:hAnsi="Times New Roman"/>
          <w:bCs/>
          <w:sz w:val="24"/>
          <w:szCs w:val="24"/>
          <w:lang w:eastAsia="vi-VN"/>
        </w:rPr>
        <w:t xml:space="preserve"> </w:t>
      </w:r>
    </w:p>
    <w:p w:rsidR="00E5054A" w:rsidRPr="00F60C4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Chiếu lên </w:t>
      </w:r>
      <w:r w:rsidR="00F41577">
        <w:rPr>
          <w:rFonts w:ascii="Times New Roman" w:eastAsia="Times New Roman" w:hAnsi="Times New Roman"/>
          <w:bCs/>
          <w:iCs/>
          <w:sz w:val="24"/>
          <w:szCs w:val="24"/>
          <w:lang w:val="vi-VN" w:eastAsia="vi-VN"/>
        </w:rPr>
        <w:t>O</w:t>
      </w:r>
      <w:r w:rsidR="00F41577">
        <w:rPr>
          <w:rFonts w:ascii="Times New Roman" w:eastAsia="Times New Roman" w:hAnsi="Times New Roman"/>
          <w:bCs/>
          <w:iCs/>
          <w:sz w:val="24"/>
          <w:szCs w:val="24"/>
          <w:lang w:eastAsia="vi-VN"/>
        </w:rPr>
        <w:t>y</w:t>
      </w:r>
      <w:r w:rsidRPr="00E5054A">
        <w:rPr>
          <w:rFonts w:ascii="Times New Roman" w:eastAsia="Times New Roman" w:hAnsi="Times New Roman"/>
          <w:bCs/>
          <w:iCs/>
          <w:sz w:val="24"/>
          <w:szCs w:val="24"/>
          <w:lang w:val="vi-VN" w:eastAsia="vi-VN"/>
        </w:rPr>
        <w:t>:</w:t>
      </w:r>
      <w:r w:rsidR="00F60C4D">
        <w:rPr>
          <w:rFonts w:ascii="Times New Roman" w:eastAsia="Times New Roman" w:hAnsi="Times New Roman"/>
          <w:bCs/>
          <w:iCs/>
          <w:sz w:val="24"/>
          <w:szCs w:val="24"/>
          <w:lang w:eastAsia="vi-VN"/>
        </w:rPr>
        <w:t xml:space="preserve"> </w:t>
      </w:r>
      <w:r w:rsidR="00F60C4D" w:rsidRPr="00F60C4D">
        <w:rPr>
          <w:rFonts w:ascii="Times New Roman" w:eastAsia="Times New Roman" w:hAnsi="Times New Roman"/>
          <w:bCs/>
          <w:iCs/>
          <w:position w:val="-12"/>
          <w:sz w:val="24"/>
          <w:szCs w:val="24"/>
          <w:lang w:eastAsia="vi-VN"/>
        </w:rPr>
        <w:object w:dxaOrig="3080" w:dyaOrig="360">
          <v:shape id="_x0000_i1230" type="#_x0000_t75" style="width:153.75pt;height:18pt" o:ole="">
            <v:imagedata r:id="rId440" o:title=""/>
          </v:shape>
          <o:OLEObject Type="Embed" ProgID="Equation.DSMT4" ShapeID="_x0000_i1230" DrawAspect="Content" ObjectID="_1692086399" r:id="rId441"/>
        </w:object>
      </w:r>
      <w:r w:rsidR="00F60C4D">
        <w:rPr>
          <w:rFonts w:ascii="Times New Roman" w:eastAsia="Times New Roman" w:hAnsi="Times New Roman"/>
          <w:bCs/>
          <w:iCs/>
          <w:sz w:val="24"/>
          <w:szCs w:val="24"/>
          <w:lang w:eastAsia="vi-VN"/>
        </w:rPr>
        <w:t xml:space="preserve"> </w:t>
      </w:r>
    </w:p>
    <w:p w:rsidR="00F60C4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z w:val="24"/>
          <w:szCs w:val="24"/>
          <w:lang w:eastAsia="vi-VN"/>
        </w:rPr>
      </w:pPr>
      <w:r w:rsidRPr="00E5054A">
        <w:rPr>
          <w:rFonts w:ascii="Times New Roman" w:eastAsia="Times New Roman" w:hAnsi="Times New Roman"/>
          <w:bCs/>
          <w:sz w:val="24"/>
          <w:szCs w:val="24"/>
          <w:lang w:val="vi-VN" w:eastAsia="vi-VN"/>
        </w:rPr>
        <w:t xml:space="preserve">Chiếu lên </w:t>
      </w:r>
      <w:r w:rsidRPr="00E5054A">
        <w:rPr>
          <w:rFonts w:ascii="Times New Roman" w:eastAsia="Times New Roman" w:hAnsi="Times New Roman"/>
          <w:bCs/>
          <w:iCs/>
          <w:sz w:val="24"/>
          <w:szCs w:val="24"/>
          <w:lang w:val="vi-VN" w:eastAsia="vi-VN"/>
        </w:rPr>
        <w:t>Ox:</w:t>
      </w:r>
      <w:r w:rsidR="00F60C4D">
        <w:rPr>
          <w:rFonts w:ascii="Times New Roman" w:eastAsia="Times New Roman" w:hAnsi="Times New Roman"/>
          <w:bCs/>
          <w:iCs/>
          <w:sz w:val="24"/>
          <w:szCs w:val="24"/>
          <w:lang w:eastAsia="vi-VN"/>
        </w:rPr>
        <w:t xml:space="preserve"> </w:t>
      </w:r>
    </w:p>
    <w:p w:rsidR="00E5054A" w:rsidRPr="00F60C4D" w:rsidRDefault="00F60C4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60C4D">
        <w:rPr>
          <w:rFonts w:ascii="Times New Roman" w:eastAsia="Times New Roman" w:hAnsi="Times New Roman"/>
          <w:bCs/>
          <w:iCs/>
          <w:position w:val="-96"/>
          <w:sz w:val="24"/>
          <w:szCs w:val="24"/>
          <w:lang w:eastAsia="vi-VN"/>
        </w:rPr>
        <w:object w:dxaOrig="4440" w:dyaOrig="1740">
          <v:shape id="_x0000_i1231" type="#_x0000_t75" style="width:222pt;height:87pt" o:ole="">
            <v:imagedata r:id="rId442" o:title=""/>
          </v:shape>
          <o:OLEObject Type="Embed" ProgID="Equation.DSMT4" ShapeID="_x0000_i1231" DrawAspect="Content" ObjectID="_1692086400" r:id="rId443"/>
        </w:object>
      </w:r>
      <w:r>
        <w:rPr>
          <w:rFonts w:ascii="Times New Roman" w:eastAsia="Times New Roman" w:hAnsi="Times New Roman"/>
          <w:bCs/>
          <w:iCs/>
          <w:sz w:val="24"/>
          <w:szCs w:val="24"/>
          <w:lang w:eastAsia="vi-VN"/>
        </w:rPr>
        <w:t xml:space="preserve"> </w:t>
      </w:r>
    </w:p>
    <w:p w:rsidR="00E5054A" w:rsidRPr="00F60C4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60C4D">
        <w:rPr>
          <w:rFonts w:ascii="Times New Roman" w:eastAsia="Times New Roman" w:hAnsi="Times New Roman"/>
          <w:b/>
          <w:bCs/>
          <w:sz w:val="24"/>
          <w:szCs w:val="24"/>
          <w:lang w:val="vi-VN" w:eastAsia="vi-VN"/>
        </w:rPr>
        <w:t>Câu 20: Đáp án D.</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Gọi thời gian </w:t>
      </w:r>
      <w:r w:rsidRPr="00E5054A">
        <w:rPr>
          <w:rFonts w:ascii="Times New Roman" w:eastAsia="Times New Roman" w:hAnsi="Times New Roman"/>
          <w:bCs/>
          <w:iCs/>
          <w:sz w:val="24"/>
          <w:szCs w:val="24"/>
          <w:lang w:val="fr-FR" w:eastAsia="fr-FR"/>
        </w:rPr>
        <w:t>A</w:t>
      </w:r>
      <w:r w:rsidRPr="00E5054A">
        <w:rPr>
          <w:rFonts w:ascii="Times New Roman" w:eastAsia="Times New Roman" w:hAnsi="Times New Roman"/>
          <w:bCs/>
          <w:sz w:val="24"/>
          <w:szCs w:val="24"/>
          <w:lang w:val="fr-FR" w:eastAsia="fr-FR"/>
        </w:rPr>
        <w:t xml:space="preserve"> </w:t>
      </w:r>
      <w:r w:rsidRPr="00E5054A">
        <w:rPr>
          <w:rFonts w:ascii="Times New Roman" w:eastAsia="Times New Roman" w:hAnsi="Times New Roman"/>
          <w:bCs/>
          <w:sz w:val="24"/>
          <w:szCs w:val="24"/>
          <w:lang w:val="vi-VN" w:eastAsia="vi-VN"/>
        </w:rPr>
        <w:t>dùng lại là t</w:t>
      </w:r>
      <w:r w:rsidR="00F60C4D" w:rsidRPr="00F60C4D">
        <w:rPr>
          <w:rFonts w:ascii="Times New Roman" w:eastAsia="Times New Roman" w:hAnsi="Times New Roman"/>
          <w:bCs/>
          <w:sz w:val="24"/>
          <w:szCs w:val="24"/>
          <w:vertAlign w:val="subscript"/>
          <w:lang w:eastAsia="vi-VN"/>
        </w:rPr>
        <w:t>1</w:t>
      </w:r>
      <w:r w:rsidRPr="00E5054A">
        <w:rPr>
          <w:rFonts w:ascii="Times New Roman" w:eastAsia="Times New Roman" w:hAnsi="Times New Roman"/>
          <w:bCs/>
          <w:sz w:val="24"/>
          <w:szCs w:val="24"/>
          <w:lang w:val="vi-VN" w:eastAsia="vi-VN"/>
        </w:rPr>
        <w:t xml:space="preserve">, khi đó vận tốc của </w:t>
      </w:r>
      <w:r w:rsidRPr="00E5054A">
        <w:rPr>
          <w:rFonts w:ascii="Times New Roman" w:eastAsia="Times New Roman" w:hAnsi="Times New Roman"/>
          <w:bCs/>
          <w:iCs/>
          <w:sz w:val="24"/>
          <w:szCs w:val="24"/>
          <w:lang w:val="fr-FR" w:eastAsia="fr-FR"/>
        </w:rPr>
        <w:t>A</w:t>
      </w:r>
      <w:r w:rsidRPr="00E5054A">
        <w:rPr>
          <w:rFonts w:ascii="Times New Roman" w:eastAsia="Times New Roman" w:hAnsi="Times New Roman"/>
          <w:bCs/>
          <w:sz w:val="24"/>
          <w:szCs w:val="24"/>
          <w:lang w:val="fr-FR" w:eastAsia="fr-FR"/>
        </w:rPr>
        <w:t xml:space="preserve"> </w:t>
      </w:r>
      <w:r w:rsidRPr="00E5054A">
        <w:rPr>
          <w:rFonts w:ascii="Times New Roman" w:eastAsia="Times New Roman" w:hAnsi="Times New Roman"/>
          <w:bCs/>
          <w:sz w:val="24"/>
          <w:szCs w:val="24"/>
          <w:lang w:val="vi-VN" w:eastAsia="vi-VN"/>
        </w:rPr>
        <w:t>bằng 0. Ta có:</w:t>
      </w:r>
    </w:p>
    <w:p w:rsidR="00E5054A" w:rsidRDefault="00F60C4D" w:rsidP="00F60C4D">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F60C4D">
        <w:rPr>
          <w:rFonts w:ascii="Times New Roman" w:eastAsia="Times New Roman" w:hAnsi="Times New Roman"/>
          <w:bCs/>
          <w:position w:val="-30"/>
          <w:sz w:val="24"/>
          <w:szCs w:val="24"/>
          <w:lang w:val="fr-FR" w:eastAsia="fr-FR"/>
        </w:rPr>
        <w:object w:dxaOrig="2980" w:dyaOrig="680">
          <v:shape id="_x0000_i1232" type="#_x0000_t75" style="width:149.25pt;height:33.75pt" o:ole="">
            <v:imagedata r:id="rId444" o:title=""/>
          </v:shape>
          <o:OLEObject Type="Embed" ProgID="Equation.DSMT4" ShapeID="_x0000_i1232" DrawAspect="Content" ObjectID="_1692086401" r:id="rId445"/>
        </w:object>
      </w:r>
      <w:r>
        <w:rPr>
          <w:rFonts w:ascii="Times New Roman" w:eastAsia="Times New Roman" w:hAnsi="Times New Roman"/>
          <w:bCs/>
          <w:sz w:val="24"/>
          <w:szCs w:val="24"/>
          <w:lang w:val="fr-FR" w:eastAsia="fr-FR"/>
        </w:rPr>
        <w:t xml:space="preserve"> </w:t>
      </w:r>
      <w:r w:rsidR="00E5054A" w:rsidRPr="00E5054A">
        <w:rPr>
          <w:rFonts w:ascii="Times New Roman" w:eastAsia="Times New Roman" w:hAnsi="Times New Roman"/>
          <w:bCs/>
          <w:sz w:val="24"/>
          <w:szCs w:val="24"/>
          <w:lang w:val="fr-FR" w:eastAsia="fr-FR"/>
        </w:rPr>
        <w:t xml:space="preserve">(F </w:t>
      </w:r>
      <w:r w:rsidR="00E5054A" w:rsidRPr="00E5054A">
        <w:rPr>
          <w:rFonts w:ascii="Times New Roman" w:eastAsia="Times New Roman" w:hAnsi="Times New Roman"/>
          <w:bCs/>
          <w:sz w:val="24"/>
          <w:szCs w:val="24"/>
          <w:lang w:val="vi-VN" w:eastAsia="vi-VN"/>
        </w:rPr>
        <w:t>là giá tr</w:t>
      </w:r>
      <w:r>
        <w:rPr>
          <w:rFonts w:ascii="Times New Roman" w:eastAsia="Times New Roman" w:hAnsi="Times New Roman"/>
          <w:bCs/>
          <w:sz w:val="24"/>
          <w:szCs w:val="24"/>
          <w:lang w:eastAsia="vi-VN"/>
        </w:rPr>
        <w:t>ị</w:t>
      </w:r>
      <w:r>
        <w:rPr>
          <w:rFonts w:ascii="Times New Roman" w:eastAsia="Times New Roman" w:hAnsi="Times New Roman"/>
          <w:bCs/>
          <w:sz w:val="24"/>
          <w:szCs w:val="24"/>
          <w:lang w:val="vi-VN" w:eastAsia="vi-VN"/>
        </w:rPr>
        <w:t xml:space="preserve"> l</w:t>
      </w:r>
      <w:r>
        <w:rPr>
          <w:rFonts w:ascii="Times New Roman" w:eastAsia="Times New Roman" w:hAnsi="Times New Roman"/>
          <w:bCs/>
          <w:sz w:val="24"/>
          <w:szCs w:val="24"/>
          <w:lang w:eastAsia="vi-VN"/>
        </w:rPr>
        <w:t>ự</w:t>
      </w:r>
      <w:r w:rsidR="00E5054A" w:rsidRPr="00E5054A">
        <w:rPr>
          <w:rFonts w:ascii="Times New Roman" w:eastAsia="Times New Roman" w:hAnsi="Times New Roman"/>
          <w:bCs/>
          <w:sz w:val="24"/>
          <w:szCs w:val="24"/>
          <w:lang w:val="vi-VN" w:eastAsia="vi-VN"/>
        </w:rPr>
        <w:t xml:space="preserve">c hãm) </w:t>
      </w:r>
    </w:p>
    <w:p w:rsidR="00F60C4D" w:rsidRDefault="00F60C4D" w:rsidP="00F60C4D">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Tương tự: </w:t>
      </w:r>
      <w:r w:rsidRPr="00F60C4D">
        <w:rPr>
          <w:rFonts w:ascii="Times New Roman" w:eastAsia="Times New Roman" w:hAnsi="Times New Roman"/>
          <w:bCs/>
          <w:position w:val="-30"/>
          <w:sz w:val="24"/>
          <w:szCs w:val="24"/>
          <w:lang w:eastAsia="vi-VN"/>
        </w:rPr>
        <w:object w:dxaOrig="2100" w:dyaOrig="680">
          <v:shape id="_x0000_i1233" type="#_x0000_t75" style="width:105pt;height:33.75pt" o:ole="">
            <v:imagedata r:id="rId446" o:title=""/>
          </v:shape>
          <o:OLEObject Type="Embed" ProgID="Equation.DSMT4" ShapeID="_x0000_i1233" DrawAspect="Content" ObjectID="_1692086402" r:id="rId447"/>
        </w:object>
      </w:r>
      <w:r>
        <w:rPr>
          <w:rFonts w:ascii="Times New Roman" w:eastAsia="Times New Roman" w:hAnsi="Times New Roman"/>
          <w:bCs/>
          <w:sz w:val="24"/>
          <w:szCs w:val="24"/>
          <w:lang w:eastAsia="vi-VN"/>
        </w:rPr>
        <w:t xml:space="preserve"> </w:t>
      </w:r>
    </w:p>
    <w:p w:rsidR="00F60C4D" w:rsidRDefault="00F60C4D" w:rsidP="00F60C4D">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Suy ra: </w:t>
      </w:r>
      <w:r w:rsidRPr="00F60C4D">
        <w:rPr>
          <w:rFonts w:ascii="Times New Roman" w:eastAsia="Times New Roman" w:hAnsi="Times New Roman"/>
          <w:bCs/>
          <w:position w:val="-12"/>
          <w:sz w:val="24"/>
          <w:szCs w:val="24"/>
          <w:lang w:eastAsia="vi-VN"/>
        </w:rPr>
        <w:object w:dxaOrig="1340" w:dyaOrig="360">
          <v:shape id="_x0000_i1234" type="#_x0000_t75" style="width:66.75pt;height:18pt" o:ole="">
            <v:imagedata r:id="rId448" o:title=""/>
          </v:shape>
          <o:OLEObject Type="Embed" ProgID="Equation.DSMT4" ShapeID="_x0000_i1234" DrawAspect="Content" ObjectID="_1692086403" r:id="rId449"/>
        </w:object>
      </w:r>
      <w:r>
        <w:rPr>
          <w:rFonts w:ascii="Times New Roman" w:eastAsia="Times New Roman" w:hAnsi="Times New Roman"/>
          <w:bCs/>
          <w:sz w:val="24"/>
          <w:szCs w:val="24"/>
          <w:lang w:eastAsia="vi-VN"/>
        </w:rPr>
        <w:t xml:space="preserve"> </w:t>
      </w:r>
    </w:p>
    <w:p w:rsidR="00F60C4D" w:rsidRDefault="00F60C4D" w:rsidP="00F60C4D">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F60C4D">
        <w:rPr>
          <w:rFonts w:ascii="Times New Roman" w:eastAsia="Times New Roman" w:hAnsi="Times New Roman"/>
          <w:b/>
          <w:bCs/>
          <w:sz w:val="24"/>
          <w:szCs w:val="24"/>
          <w:lang w:eastAsia="vi-VN"/>
        </w:rPr>
        <w:t xml:space="preserve">Câu 21: Đáp </w:t>
      </w:r>
      <w:proofErr w:type="gramStart"/>
      <w:r w:rsidRPr="00F60C4D">
        <w:rPr>
          <w:rFonts w:ascii="Times New Roman" w:eastAsia="Times New Roman" w:hAnsi="Times New Roman"/>
          <w:b/>
          <w:bCs/>
          <w:sz w:val="24"/>
          <w:szCs w:val="24"/>
          <w:lang w:eastAsia="vi-VN"/>
        </w:rPr>
        <w:t>án</w:t>
      </w:r>
      <w:proofErr w:type="gramEnd"/>
      <w:r w:rsidRPr="00F60C4D">
        <w:rPr>
          <w:rFonts w:ascii="Times New Roman" w:eastAsia="Times New Roman" w:hAnsi="Times New Roman"/>
          <w:b/>
          <w:bCs/>
          <w:sz w:val="24"/>
          <w:szCs w:val="24"/>
          <w:lang w:eastAsia="vi-VN"/>
        </w:rPr>
        <w:t xml:space="preserve"> A</w:t>
      </w:r>
    </w:p>
    <w:p w:rsidR="00F60C4D" w:rsidRPr="00F60C4D" w:rsidRDefault="0027424C" w:rsidP="00F60C4D">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Pr>
          <w:noProof/>
        </w:rPr>
        <w:lastRenderedPageBreak/>
        <w:drawing>
          <wp:inline distT="0" distB="0" distL="0" distR="0">
            <wp:extent cx="2609850" cy="2324100"/>
            <wp:effectExtent l="0" t="0" r="0"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609850" cy="2324100"/>
                    </a:xfrm>
                    <a:prstGeom prst="rect">
                      <a:avLst/>
                    </a:prstGeom>
                    <a:noFill/>
                    <a:ln>
                      <a:noFill/>
                    </a:ln>
                  </pic:spPr>
                </pic:pic>
              </a:graphicData>
            </a:graphic>
          </wp:inline>
        </w:drawing>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Định luật II Niu-tơn: </w:t>
      </w:r>
      <w:r w:rsidR="00F60C4D" w:rsidRPr="00F60C4D">
        <w:rPr>
          <w:rFonts w:ascii="Times New Roman" w:eastAsia="Times New Roman" w:hAnsi="Times New Roman"/>
          <w:bCs/>
          <w:position w:val="-12"/>
          <w:sz w:val="24"/>
          <w:szCs w:val="24"/>
          <w:lang w:val="vi-VN" w:eastAsia="vi-VN"/>
        </w:rPr>
        <w:object w:dxaOrig="1660" w:dyaOrig="400">
          <v:shape id="_x0000_i1235" type="#_x0000_t75" style="width:83.25pt;height:20.25pt" o:ole="">
            <v:imagedata r:id="rId451" o:title=""/>
          </v:shape>
          <o:OLEObject Type="Embed" ProgID="Equation.DSMT4" ShapeID="_x0000_i1235" DrawAspect="Content" ObjectID="_1692086404" r:id="rId452"/>
        </w:object>
      </w:r>
      <w:r w:rsidR="00F60C4D">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lên </w:t>
      </w:r>
      <w:r w:rsidRPr="00E5054A">
        <w:rPr>
          <w:rFonts w:ascii="Times New Roman" w:eastAsia="Times New Roman" w:hAnsi="Times New Roman"/>
          <w:bCs/>
          <w:iCs/>
          <w:sz w:val="24"/>
          <w:szCs w:val="24"/>
          <w:lang w:val="vi-VN" w:eastAsia="vi-VN"/>
        </w:rPr>
        <w:t>Ox:</w:t>
      </w:r>
    </w:p>
    <w:p w:rsidR="00F60C4D" w:rsidRPr="00F60C4D" w:rsidRDefault="00F60C4D" w:rsidP="00F60C4D">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F60C4D">
        <w:rPr>
          <w:rFonts w:ascii="Times New Roman" w:eastAsia="Times New Roman" w:hAnsi="Times New Roman"/>
          <w:bCs/>
          <w:iCs/>
          <w:position w:val="-48"/>
          <w:sz w:val="24"/>
          <w:szCs w:val="24"/>
          <w:lang w:val="vi-VN" w:eastAsia="vi-VN"/>
        </w:rPr>
        <w:object w:dxaOrig="5160" w:dyaOrig="1080">
          <v:shape id="_x0000_i1236" type="#_x0000_t75" style="width:258pt;height:54pt" o:ole="">
            <v:imagedata r:id="rId453" o:title=""/>
          </v:shape>
          <o:OLEObject Type="Embed" ProgID="Equation.DSMT4" ShapeID="_x0000_i1236" DrawAspect="Content" ObjectID="_1692086405" r:id="rId454"/>
        </w:object>
      </w:r>
      <w:r>
        <w:rPr>
          <w:rFonts w:ascii="Times New Roman" w:eastAsia="Times New Roman" w:hAnsi="Times New Roman"/>
          <w:bCs/>
          <w:iCs/>
          <w:sz w:val="24"/>
          <w:szCs w:val="24"/>
          <w:lang w:val="vi-VN" w:eastAsia="vi-VN"/>
        </w:rPr>
        <w:t xml:space="preserve"> </w:t>
      </w:r>
    </w:p>
    <w:p w:rsidR="00E5054A" w:rsidRPr="00F60C4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60C4D">
        <w:rPr>
          <w:rFonts w:ascii="Times New Roman" w:eastAsia="Times New Roman" w:hAnsi="Times New Roman"/>
          <w:b/>
          <w:bCs/>
          <w:sz w:val="24"/>
          <w:szCs w:val="24"/>
          <w:lang w:val="vi-VN" w:eastAsia="vi-VN"/>
        </w:rPr>
        <w:t>Câu 22: Đáp án D.</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Do lực hãm trong hai trường hợp như nhau nên gia tốc trong hai trường hợp bằng nhau. Khi dùng lại </w:t>
      </w:r>
      <w:r w:rsidR="00F60C4D">
        <w:rPr>
          <w:rFonts w:ascii="Times New Roman" w:eastAsia="Times New Roman" w:hAnsi="Times New Roman"/>
          <w:bCs/>
          <w:sz w:val="24"/>
          <w:szCs w:val="24"/>
          <w:lang w:eastAsia="vi-VN"/>
        </w:rPr>
        <w:t>v =</w:t>
      </w:r>
      <w:r w:rsidRPr="00E5054A">
        <w:rPr>
          <w:rFonts w:ascii="Times New Roman" w:eastAsia="Times New Roman" w:hAnsi="Times New Roman"/>
          <w:spacing w:val="-10"/>
          <w:sz w:val="24"/>
          <w:szCs w:val="24"/>
          <w:lang w:val="vi-VN" w:eastAsia="vi-VN"/>
        </w:rPr>
        <w:t xml:space="preserve"> </w:t>
      </w:r>
      <w:r w:rsidRPr="00E5054A">
        <w:rPr>
          <w:rFonts w:ascii="Times New Roman" w:eastAsia="Times New Roman" w:hAnsi="Times New Roman"/>
          <w:bCs/>
          <w:sz w:val="24"/>
          <w:szCs w:val="24"/>
          <w:lang w:val="vi-VN" w:eastAsia="vi-VN"/>
        </w:rPr>
        <w:t>0 nên ta có:</w:t>
      </w:r>
    </w:p>
    <w:p w:rsidR="00F60C4D" w:rsidRDefault="00F60C4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Trường hợp 1: </w:t>
      </w:r>
      <w:r w:rsidRPr="00F60C4D">
        <w:rPr>
          <w:rFonts w:ascii="Times New Roman" w:eastAsia="Times New Roman" w:hAnsi="Times New Roman"/>
          <w:bCs/>
          <w:position w:val="-12"/>
          <w:sz w:val="24"/>
          <w:szCs w:val="24"/>
          <w:lang w:val="vi-VN" w:eastAsia="vi-VN"/>
        </w:rPr>
        <w:object w:dxaOrig="1120" w:dyaOrig="380">
          <v:shape id="_x0000_i1237" type="#_x0000_t75" style="width:56.25pt;height:18.75pt" o:ole="">
            <v:imagedata r:id="rId455" o:title=""/>
          </v:shape>
          <o:OLEObject Type="Embed" ProgID="Equation.DSMT4" ShapeID="_x0000_i1237" DrawAspect="Content" ObjectID="_1692086406" r:id="rId456"/>
        </w:object>
      </w:r>
      <w:r>
        <w:rPr>
          <w:rFonts w:ascii="Times New Roman" w:eastAsia="Times New Roman" w:hAnsi="Times New Roman"/>
          <w:bCs/>
          <w:sz w:val="24"/>
          <w:szCs w:val="24"/>
          <w:lang w:val="vi-VN" w:eastAsia="vi-VN"/>
        </w:rPr>
        <w:t xml:space="preserve"> </w:t>
      </w:r>
    </w:p>
    <w:p w:rsidR="00E5054A" w:rsidRPr="00F60C4D" w:rsidRDefault="00F60C4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Trường hợp 2:</w:t>
      </w:r>
      <w:r>
        <w:rPr>
          <w:rFonts w:ascii="Times New Roman" w:eastAsia="Times New Roman" w:hAnsi="Times New Roman"/>
          <w:bCs/>
          <w:sz w:val="24"/>
          <w:szCs w:val="24"/>
          <w:lang w:eastAsia="vi-VN"/>
        </w:rPr>
        <w:t xml:space="preserve"> </w:t>
      </w:r>
      <w:r w:rsidRPr="00F60C4D">
        <w:rPr>
          <w:rFonts w:ascii="Times New Roman" w:eastAsia="Times New Roman" w:hAnsi="Times New Roman"/>
          <w:bCs/>
          <w:position w:val="-12"/>
          <w:sz w:val="24"/>
          <w:szCs w:val="24"/>
          <w:lang w:eastAsia="vi-VN"/>
        </w:rPr>
        <w:object w:dxaOrig="1160" w:dyaOrig="380">
          <v:shape id="_x0000_i1238" type="#_x0000_t75" style="width:57.75pt;height:18.75pt" o:ole="">
            <v:imagedata r:id="rId457" o:title=""/>
          </v:shape>
          <o:OLEObject Type="Embed" ProgID="Equation.DSMT4" ShapeID="_x0000_i1238" DrawAspect="Content" ObjectID="_1692086407" r:id="rId458"/>
        </w:object>
      </w:r>
      <w:r>
        <w:rPr>
          <w:rFonts w:ascii="Times New Roman" w:eastAsia="Times New Roman" w:hAnsi="Times New Roman"/>
          <w:bCs/>
          <w:sz w:val="24"/>
          <w:szCs w:val="24"/>
          <w:lang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Suy ra: </w:t>
      </w:r>
      <w:r w:rsidR="00F60C4D" w:rsidRPr="00F60C4D">
        <w:rPr>
          <w:rFonts w:ascii="Times New Roman" w:eastAsia="Times New Roman" w:hAnsi="Times New Roman"/>
          <w:bCs/>
          <w:position w:val="-32"/>
          <w:sz w:val="24"/>
          <w:szCs w:val="24"/>
          <w:lang w:val="vi-VN" w:eastAsia="vi-VN"/>
        </w:rPr>
        <w:object w:dxaOrig="2160" w:dyaOrig="800">
          <v:shape id="_x0000_i1239" type="#_x0000_t75" style="width:108pt;height:39.75pt" o:ole="">
            <v:imagedata r:id="rId459" o:title=""/>
          </v:shape>
          <o:OLEObject Type="Embed" ProgID="Equation.DSMT4" ShapeID="_x0000_i1239" DrawAspect="Content" ObjectID="_1692086408" r:id="rId460"/>
        </w:object>
      </w:r>
      <w:r w:rsidR="00F60C4D">
        <w:rPr>
          <w:rFonts w:ascii="Times New Roman" w:eastAsia="Times New Roman" w:hAnsi="Times New Roman"/>
          <w:bCs/>
          <w:sz w:val="24"/>
          <w:szCs w:val="24"/>
          <w:lang w:val="vi-VN" w:eastAsia="vi-VN"/>
        </w:rPr>
        <w:t xml:space="preserve"> </w:t>
      </w:r>
    </w:p>
    <w:p w:rsidR="00E5054A" w:rsidRPr="00F60C4D" w:rsidRDefault="00F60C4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A3183D">
        <w:rPr>
          <w:rFonts w:ascii="Times New Roman" w:eastAsia="Times New Roman" w:hAnsi="Times New Roman"/>
          <w:b/>
          <w:bCs/>
          <w:sz w:val="24"/>
          <w:szCs w:val="24"/>
          <w:lang w:val="vi-VN" w:eastAsia="vi-VN"/>
        </w:rPr>
        <w:t xml:space="preserve">Câu 23: Đáp án </w:t>
      </w:r>
      <w:r w:rsidRPr="00A3183D">
        <w:rPr>
          <w:rFonts w:ascii="Times New Roman" w:eastAsia="Times New Roman" w:hAnsi="Times New Roman"/>
          <w:b/>
          <w:bCs/>
          <w:sz w:val="24"/>
          <w:szCs w:val="24"/>
          <w:lang w:eastAsia="vi-VN"/>
        </w:rPr>
        <w:t>C</w:t>
      </w:r>
      <w:r w:rsidR="00E5054A" w:rsidRPr="00A3183D">
        <w:rPr>
          <w:rFonts w:ascii="Times New Roman" w:eastAsia="Times New Roman" w:hAnsi="Times New Roman"/>
          <w:b/>
          <w:bCs/>
          <w:sz w:val="24"/>
          <w:szCs w:val="24"/>
          <w:lang w:val="vi-VN" w:eastAsia="vi-VN"/>
        </w:rPr>
        <w:t>.</w:t>
      </w:r>
    </w:p>
    <w:p w:rsidR="00A3183D" w:rsidRDefault="00A3183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A3183D">
        <w:rPr>
          <w:rFonts w:ascii="Times New Roman" w:eastAsia="Times New Roman" w:hAnsi="Times New Roman"/>
          <w:bCs/>
          <w:position w:val="-24"/>
          <w:sz w:val="24"/>
          <w:szCs w:val="24"/>
          <w:lang w:eastAsia="vi-VN"/>
        </w:rPr>
        <w:object w:dxaOrig="2120" w:dyaOrig="620">
          <v:shape id="_x0000_i1240" type="#_x0000_t75" style="width:105.75pt;height:30.75pt" o:ole="">
            <v:imagedata r:id="rId461" o:title=""/>
          </v:shape>
          <o:OLEObject Type="Embed" ProgID="Equation.DSMT4" ShapeID="_x0000_i1240" DrawAspect="Content" ObjectID="_1692086409" r:id="rId462"/>
        </w:object>
      </w:r>
      <w:r>
        <w:rPr>
          <w:rFonts w:ascii="Times New Roman" w:eastAsia="Times New Roman" w:hAnsi="Times New Roman"/>
          <w:bCs/>
          <w:sz w:val="24"/>
          <w:szCs w:val="24"/>
          <w:lang w:eastAsia="vi-VN"/>
        </w:rPr>
        <w:t xml:space="preserve"> </w:t>
      </w:r>
      <w:proofErr w:type="gramStart"/>
      <w:r>
        <w:rPr>
          <w:rFonts w:ascii="Times New Roman" w:eastAsia="Times New Roman" w:hAnsi="Times New Roman"/>
          <w:bCs/>
          <w:sz w:val="24"/>
          <w:szCs w:val="24"/>
          <w:lang w:eastAsia="vi-VN"/>
        </w:rPr>
        <w:t>hướng</w:t>
      </w:r>
      <w:proofErr w:type="gramEnd"/>
      <w:r>
        <w:rPr>
          <w:rFonts w:ascii="Times New Roman" w:eastAsia="Times New Roman" w:hAnsi="Times New Roman"/>
          <w:bCs/>
          <w:sz w:val="24"/>
          <w:szCs w:val="24"/>
          <w:lang w:eastAsia="vi-VN"/>
        </w:rPr>
        <w:t xml:space="preserve"> theo hướng của lực lớn hơn </w:t>
      </w:r>
      <w:r w:rsidRPr="00A3183D">
        <w:rPr>
          <w:rFonts w:ascii="Times New Roman" w:eastAsia="Times New Roman" w:hAnsi="Times New Roman"/>
          <w:bCs/>
          <w:position w:val="-12"/>
          <w:sz w:val="24"/>
          <w:szCs w:val="24"/>
          <w:lang w:eastAsia="vi-VN"/>
        </w:rPr>
        <w:object w:dxaOrig="260" w:dyaOrig="400">
          <v:shape id="_x0000_i1241" type="#_x0000_t75" style="width:12.75pt;height:20.25pt" o:ole="">
            <v:imagedata r:id="rId463" o:title=""/>
          </v:shape>
          <o:OLEObject Type="Embed" ProgID="Equation.DSMT4" ShapeID="_x0000_i1241" DrawAspect="Content" ObjectID="_1692086410" r:id="rId464"/>
        </w:object>
      </w:r>
      <w:r>
        <w:rPr>
          <w:rFonts w:ascii="Times New Roman" w:eastAsia="Times New Roman" w:hAnsi="Times New Roman"/>
          <w:bCs/>
          <w:sz w:val="24"/>
          <w:szCs w:val="24"/>
          <w:lang w:eastAsia="vi-VN"/>
        </w:rPr>
        <w:t xml:space="preserve"> </w:t>
      </w:r>
    </w:p>
    <w:p w:rsidR="00E5054A" w:rsidRDefault="00A3183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A3183D">
        <w:rPr>
          <w:rFonts w:ascii="Times New Roman" w:eastAsia="Times New Roman" w:hAnsi="Times New Roman"/>
          <w:b/>
          <w:bCs/>
          <w:sz w:val="24"/>
          <w:szCs w:val="24"/>
          <w:lang w:val="vi-VN" w:eastAsia="vi-VN"/>
        </w:rPr>
        <w:t>C</w:t>
      </w:r>
      <w:r w:rsidRPr="00A3183D">
        <w:rPr>
          <w:rFonts w:ascii="Times New Roman" w:eastAsia="Times New Roman" w:hAnsi="Times New Roman"/>
          <w:b/>
          <w:bCs/>
          <w:sz w:val="24"/>
          <w:szCs w:val="24"/>
          <w:lang w:eastAsia="vi-VN"/>
        </w:rPr>
        <w:t>â</w:t>
      </w:r>
      <w:r w:rsidR="00E5054A" w:rsidRPr="00A3183D">
        <w:rPr>
          <w:rFonts w:ascii="Times New Roman" w:eastAsia="Times New Roman" w:hAnsi="Times New Roman"/>
          <w:b/>
          <w:bCs/>
          <w:sz w:val="24"/>
          <w:szCs w:val="24"/>
          <w:lang w:val="vi-VN" w:eastAsia="vi-VN"/>
        </w:rPr>
        <w:t>u 24: Đáp án B.</w:t>
      </w:r>
    </w:p>
    <w:p w:rsidR="00A3183D" w:rsidRPr="00A3183D" w:rsidRDefault="009A652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A3183D">
        <w:rPr>
          <w:rFonts w:ascii="Times New Roman" w:eastAsia="Times New Roman" w:hAnsi="Times New Roman"/>
          <w:b/>
          <w:bCs/>
          <w:position w:val="-30"/>
          <w:sz w:val="24"/>
          <w:szCs w:val="24"/>
          <w:lang w:eastAsia="vi-VN"/>
        </w:rPr>
        <w:object w:dxaOrig="2860" w:dyaOrig="680">
          <v:shape id="_x0000_i1242" type="#_x0000_t75" style="width:143.25pt;height:33.75pt" o:ole="">
            <v:imagedata r:id="rId465" o:title=""/>
          </v:shape>
          <o:OLEObject Type="Embed" ProgID="Equation.DSMT4" ShapeID="_x0000_i1242" DrawAspect="Content" ObjectID="_1692086411" r:id="rId466"/>
        </w:object>
      </w:r>
      <w:r w:rsidR="00A3183D">
        <w:rPr>
          <w:rFonts w:ascii="Times New Roman" w:eastAsia="Times New Roman" w:hAnsi="Times New Roman"/>
          <w:b/>
          <w:bCs/>
          <w:sz w:val="24"/>
          <w:szCs w:val="24"/>
          <w:lang w:eastAsia="vi-VN"/>
        </w:rPr>
        <w:t xml:space="preserve"> </w:t>
      </w:r>
    </w:p>
    <w:p w:rsidR="00E5054A"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A3183D">
        <w:rPr>
          <w:rFonts w:ascii="Times New Roman" w:eastAsia="Times New Roman" w:hAnsi="Times New Roman"/>
          <w:b/>
          <w:bCs/>
          <w:sz w:val="24"/>
          <w:szCs w:val="24"/>
          <w:lang w:val="vi-VN" w:eastAsia="vi-VN"/>
        </w:rPr>
        <w:t>Câu 25: Đáp án D.</w:t>
      </w:r>
    </w:p>
    <w:p w:rsidR="00E5054A" w:rsidRPr="00E5054A" w:rsidRDefault="00A3183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A3183D">
        <w:rPr>
          <w:rFonts w:ascii="Times New Roman" w:eastAsia="Times New Roman" w:hAnsi="Times New Roman"/>
          <w:bCs/>
          <w:position w:val="-24"/>
          <w:sz w:val="24"/>
          <w:szCs w:val="24"/>
          <w:lang w:val="vi-VN" w:eastAsia="vi-VN"/>
        </w:rPr>
        <w:object w:dxaOrig="859" w:dyaOrig="620">
          <v:shape id="_x0000_i1243" type="#_x0000_t75" style="width:42.75pt;height:30.75pt" o:ole="">
            <v:imagedata r:id="rId467" o:title=""/>
          </v:shape>
          <o:OLEObject Type="Embed" ProgID="Equation.DSMT4" ShapeID="_x0000_i1243" DrawAspect="Content" ObjectID="_1692086412" r:id="rId468"/>
        </w:object>
      </w:r>
      <w:r w:rsidR="00E5054A" w:rsidRPr="00E5054A">
        <w:rPr>
          <w:rFonts w:ascii="Times New Roman" w:eastAsia="Times New Roman" w:hAnsi="Times New Roman"/>
          <w:bCs/>
          <w:sz w:val="24"/>
          <w:szCs w:val="24"/>
          <w:lang w:val="vi-VN" w:eastAsia="vi-VN"/>
        </w:rPr>
        <w:t xml:space="preserve">, do </w:t>
      </w:r>
      <w:r w:rsidR="00E5054A" w:rsidRPr="00E5054A">
        <w:rPr>
          <w:rFonts w:ascii="Times New Roman" w:eastAsia="Times New Roman" w:hAnsi="Times New Roman"/>
          <w:bCs/>
          <w:iCs/>
          <w:sz w:val="24"/>
          <w:szCs w:val="24"/>
          <w:lang w:val="vi-VN" w:eastAsia="vi-VN"/>
        </w:rPr>
        <w:t>m</w:t>
      </w:r>
      <w:r>
        <w:rPr>
          <w:rFonts w:ascii="Times New Roman" w:eastAsia="Times New Roman" w:hAnsi="Times New Roman"/>
          <w:bCs/>
          <w:sz w:val="24"/>
          <w:szCs w:val="24"/>
          <w:lang w:val="vi-VN" w:eastAsia="vi-VN"/>
        </w:rPr>
        <w:t xml:space="preserve"> không đổi nên </w:t>
      </w:r>
      <w:r w:rsidRPr="00A3183D">
        <w:rPr>
          <w:rFonts w:ascii="Times New Roman" w:eastAsia="Times New Roman" w:hAnsi="Times New Roman"/>
          <w:bCs/>
          <w:position w:val="-14"/>
          <w:sz w:val="24"/>
          <w:szCs w:val="24"/>
          <w:lang w:val="vi-VN" w:eastAsia="vi-VN"/>
        </w:rPr>
        <w:object w:dxaOrig="260" w:dyaOrig="400">
          <v:shape id="_x0000_i1244" type="#_x0000_t75" style="width:12.75pt;height:20.25pt" o:ole="">
            <v:imagedata r:id="rId469" o:title=""/>
          </v:shape>
          <o:OLEObject Type="Embed" ProgID="Equation.DSMT4" ShapeID="_x0000_i1244" DrawAspect="Content" ObjectID="_1692086413" r:id="rId470"/>
        </w:object>
      </w:r>
      <w:r>
        <w:rPr>
          <w:rFonts w:ascii="Times New Roman" w:eastAsia="Times New Roman" w:hAnsi="Times New Roman"/>
          <w:bCs/>
          <w:sz w:val="24"/>
          <w:szCs w:val="24"/>
          <w:lang w:val="vi-VN" w:eastAsia="vi-VN"/>
        </w:rPr>
        <w:t xml:space="preserve"> nhỏ nhất khi |</w:t>
      </w:r>
      <w:r>
        <w:rPr>
          <w:rFonts w:ascii="Times New Roman" w:eastAsia="Times New Roman" w:hAnsi="Times New Roman"/>
          <w:bCs/>
          <w:sz w:val="24"/>
          <w:szCs w:val="24"/>
          <w:lang w:eastAsia="vi-VN"/>
        </w:rPr>
        <w:t>F</w:t>
      </w:r>
      <w:r w:rsidR="00E5054A" w:rsidRPr="00E5054A">
        <w:rPr>
          <w:rFonts w:ascii="Times New Roman" w:eastAsia="Times New Roman" w:hAnsi="Times New Roman"/>
          <w:bCs/>
          <w:sz w:val="24"/>
          <w:szCs w:val="24"/>
          <w:lang w:val="vi-VN" w:eastAsia="vi-VN"/>
        </w:rPr>
        <w:t>| nhỏ</w:t>
      </w:r>
      <w:r>
        <w:rPr>
          <w:rFonts w:ascii="Times New Roman" w:eastAsia="Times New Roman" w:hAnsi="Times New Roman"/>
          <w:bCs/>
          <w:sz w:val="24"/>
          <w:szCs w:val="24"/>
          <w:lang w:eastAsia="vi-VN"/>
        </w:rPr>
        <w:t xml:space="preserve"> </w:t>
      </w:r>
      <w:r w:rsidR="00E5054A" w:rsidRPr="00E5054A">
        <w:rPr>
          <w:rFonts w:ascii="Times New Roman" w:eastAsia="Times New Roman" w:hAnsi="Times New Roman"/>
          <w:bCs/>
          <w:sz w:val="24"/>
          <w:szCs w:val="24"/>
          <w:lang w:val="vi-VN" w:eastAsia="vi-VN"/>
        </w:rPr>
        <w:t xml:space="preserve">nhất </w:t>
      </w:r>
      <w:r w:rsidRPr="00A3183D">
        <w:rPr>
          <w:rFonts w:ascii="Times New Roman" w:eastAsia="Times New Roman" w:hAnsi="Times New Roman"/>
          <w:bCs/>
          <w:position w:val="-6"/>
          <w:sz w:val="24"/>
          <w:szCs w:val="24"/>
          <w:lang w:val="fr-FR" w:eastAsia="fr-FR"/>
        </w:rPr>
        <w:object w:dxaOrig="340" w:dyaOrig="240">
          <v:shape id="_x0000_i1245" type="#_x0000_t75" style="width:17.25pt;height:12pt" o:ole="">
            <v:imagedata r:id="rId471" o:title=""/>
          </v:shape>
          <o:OLEObject Type="Embed" ProgID="Equation.DSMT4" ShapeID="_x0000_i1245" DrawAspect="Content" ObjectID="_1692086414" r:id="rId472"/>
        </w:object>
      </w:r>
      <w:r>
        <w:rPr>
          <w:rFonts w:ascii="Times New Roman" w:eastAsia="Times New Roman" w:hAnsi="Times New Roman"/>
          <w:bCs/>
          <w:sz w:val="24"/>
          <w:szCs w:val="24"/>
          <w:lang w:val="fr-FR" w:eastAsia="fr-FR"/>
        </w:rPr>
        <w:t xml:space="preserve"> </w:t>
      </w:r>
      <w:r w:rsidR="00E5054A" w:rsidRPr="00E5054A">
        <w:rPr>
          <w:rFonts w:ascii="Times New Roman" w:eastAsia="Times New Roman" w:hAnsi="Times New Roman"/>
          <w:bCs/>
          <w:sz w:val="24"/>
          <w:szCs w:val="24"/>
          <w:lang w:val="vi-VN" w:eastAsia="vi-VN"/>
        </w:rPr>
        <w:t>hai lực cùng phương, ngược chiều nhau.</w:t>
      </w:r>
    </w:p>
    <w:p w:rsidR="00E5054A"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A3183D">
        <w:rPr>
          <w:rFonts w:ascii="Times New Roman" w:eastAsia="Times New Roman" w:hAnsi="Times New Roman"/>
          <w:b/>
          <w:bCs/>
          <w:sz w:val="24"/>
          <w:szCs w:val="24"/>
          <w:lang w:val="vi-VN" w:eastAsia="vi-VN"/>
        </w:rPr>
        <w:t>Câu 26: Đáp án D.</w:t>
      </w:r>
    </w:p>
    <w:p w:rsidR="00E5054A"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Chất điểm đứng yên khi </w:t>
      </w:r>
      <w:r w:rsidR="00A3183D" w:rsidRPr="00A3183D">
        <w:rPr>
          <w:rFonts w:ascii="Times New Roman" w:eastAsia="Times New Roman" w:hAnsi="Times New Roman"/>
          <w:bCs/>
          <w:position w:val="-12"/>
          <w:sz w:val="24"/>
          <w:szCs w:val="24"/>
          <w:lang w:val="vi-VN" w:eastAsia="vi-VN"/>
        </w:rPr>
        <w:object w:dxaOrig="1440" w:dyaOrig="400">
          <v:shape id="_x0000_i1246" type="#_x0000_t75" style="width:1in;height:20.25pt" o:ole="">
            <v:imagedata r:id="rId473" o:title=""/>
          </v:shape>
          <o:OLEObject Type="Embed" ProgID="Equation.DSMT4" ShapeID="_x0000_i1246" DrawAspect="Content" ObjectID="_1692086415" r:id="rId474"/>
        </w:object>
      </w:r>
      <w:r w:rsidR="00A3183D">
        <w:rPr>
          <w:rFonts w:ascii="Times New Roman" w:eastAsia="Times New Roman" w:hAnsi="Times New Roman"/>
          <w:bCs/>
          <w:sz w:val="24"/>
          <w:szCs w:val="24"/>
          <w:lang w:val="vi-VN" w:eastAsia="vi-VN"/>
        </w:rPr>
        <w:t xml:space="preserve"> </w:t>
      </w:r>
      <w:r w:rsidR="00A3183D">
        <w:rPr>
          <w:rFonts w:ascii="Times New Roman" w:eastAsia="Times New Roman" w:hAnsi="Times New Roman"/>
          <w:bCs/>
          <w:sz w:val="24"/>
          <w:szCs w:val="24"/>
          <w:lang w:eastAsia="vi-VN"/>
        </w:rPr>
        <w:t xml:space="preserve">hay </w:t>
      </w:r>
      <w:r w:rsidR="00A3183D" w:rsidRPr="00A3183D">
        <w:rPr>
          <w:rFonts w:ascii="Times New Roman" w:eastAsia="Times New Roman" w:hAnsi="Times New Roman"/>
          <w:bCs/>
          <w:position w:val="-18"/>
          <w:sz w:val="24"/>
          <w:szCs w:val="24"/>
          <w:lang w:eastAsia="vi-VN"/>
        </w:rPr>
        <w:object w:dxaOrig="1460" w:dyaOrig="480">
          <v:shape id="_x0000_i1247" type="#_x0000_t75" style="width:72.75pt;height:24pt" o:ole="">
            <v:imagedata r:id="rId475" o:title=""/>
          </v:shape>
          <o:OLEObject Type="Embed" ProgID="Equation.DSMT4" ShapeID="_x0000_i1247" DrawAspect="Content" ObjectID="_1692086416" r:id="rId476"/>
        </w:object>
      </w:r>
      <w:r w:rsidR="00A3183D">
        <w:rPr>
          <w:rFonts w:ascii="Times New Roman" w:eastAsia="Times New Roman" w:hAnsi="Times New Roman"/>
          <w:bCs/>
          <w:sz w:val="24"/>
          <w:szCs w:val="24"/>
          <w:lang w:eastAsia="vi-VN"/>
        </w:rPr>
        <w:t xml:space="preserve"> </w:t>
      </w:r>
    </w:p>
    <w:p w:rsidR="00E5054A"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Độ lớn của F</w:t>
      </w:r>
      <w:r w:rsidRPr="00E5054A">
        <w:rPr>
          <w:rFonts w:ascii="Times New Roman" w:eastAsia="Times New Roman" w:hAnsi="Times New Roman"/>
          <w:bCs/>
          <w:sz w:val="24"/>
          <w:szCs w:val="24"/>
          <w:vertAlign w:val="subscript"/>
          <w:lang w:val="vi-VN" w:eastAsia="vi-VN"/>
        </w:rPr>
        <w:t>3</w:t>
      </w:r>
      <w:r w:rsidR="00A3183D">
        <w:rPr>
          <w:rFonts w:ascii="Times New Roman" w:eastAsia="Times New Roman" w:hAnsi="Times New Roman"/>
          <w:bCs/>
          <w:sz w:val="24"/>
          <w:szCs w:val="24"/>
          <w:lang w:val="vi-VN" w:eastAsia="vi-VN"/>
        </w:rPr>
        <w:t xml:space="preserve"> bằng độ lớn của hợp lực F</w:t>
      </w:r>
      <w:r w:rsidR="00A3183D" w:rsidRPr="00A3183D">
        <w:rPr>
          <w:rFonts w:ascii="Times New Roman" w:eastAsia="Times New Roman" w:hAnsi="Times New Roman"/>
          <w:bCs/>
          <w:sz w:val="24"/>
          <w:szCs w:val="24"/>
          <w:vertAlign w:val="subscript"/>
          <w:lang w:eastAsia="vi-VN"/>
        </w:rPr>
        <w:t>1</w:t>
      </w:r>
      <w:r w:rsidR="00A3183D">
        <w:rPr>
          <w:rFonts w:ascii="Times New Roman" w:eastAsia="Times New Roman" w:hAnsi="Times New Roman"/>
          <w:bCs/>
          <w:sz w:val="24"/>
          <w:szCs w:val="24"/>
          <w:lang w:val="vi-VN" w:eastAsia="vi-VN"/>
        </w:rPr>
        <w:t>, F</w:t>
      </w:r>
      <w:r w:rsidR="00A3183D" w:rsidRPr="00A3183D">
        <w:rPr>
          <w:rFonts w:ascii="Times New Roman" w:eastAsia="Times New Roman" w:hAnsi="Times New Roman"/>
          <w:bCs/>
          <w:sz w:val="24"/>
          <w:szCs w:val="24"/>
          <w:vertAlign w:val="subscript"/>
          <w:lang w:eastAsia="vi-VN"/>
        </w:rPr>
        <w:t>2</w:t>
      </w:r>
      <w:r w:rsidRPr="00E5054A">
        <w:rPr>
          <w:rFonts w:ascii="Times New Roman" w:eastAsia="Times New Roman" w:hAnsi="Times New Roman"/>
          <w:bCs/>
          <w:sz w:val="24"/>
          <w:szCs w:val="24"/>
          <w:lang w:val="vi-VN" w:eastAsia="vi-VN"/>
        </w:rPr>
        <w:t xml:space="preserve"> thỏa mãn:</w:t>
      </w:r>
      <w:r w:rsidR="00A3183D">
        <w:rPr>
          <w:rFonts w:ascii="Times New Roman" w:eastAsia="Times New Roman" w:hAnsi="Times New Roman"/>
          <w:bCs/>
          <w:sz w:val="24"/>
          <w:szCs w:val="24"/>
          <w:lang w:eastAsia="vi-VN"/>
        </w:rPr>
        <w:t xml:space="preserve"> </w:t>
      </w:r>
      <w:r w:rsidR="00A3183D" w:rsidRPr="00A3183D">
        <w:rPr>
          <w:rFonts w:ascii="Times New Roman" w:eastAsia="Times New Roman" w:hAnsi="Times New Roman"/>
          <w:bCs/>
          <w:position w:val="-14"/>
          <w:sz w:val="24"/>
          <w:szCs w:val="24"/>
          <w:lang w:eastAsia="vi-VN"/>
        </w:rPr>
        <w:object w:dxaOrig="1980" w:dyaOrig="400">
          <v:shape id="_x0000_i1248" type="#_x0000_t75" style="width:99pt;height:20.25pt" o:ole="">
            <v:imagedata r:id="rId477" o:title=""/>
          </v:shape>
          <o:OLEObject Type="Embed" ProgID="Equation.DSMT4" ShapeID="_x0000_i1248" DrawAspect="Content" ObjectID="_1692086417" r:id="rId478"/>
        </w:object>
      </w:r>
      <w:r w:rsidR="00A3183D">
        <w:rPr>
          <w:rFonts w:ascii="Times New Roman" w:eastAsia="Times New Roman" w:hAnsi="Times New Roman"/>
          <w:bCs/>
          <w:sz w:val="24"/>
          <w:szCs w:val="24"/>
          <w:lang w:eastAsia="vi-VN"/>
        </w:rPr>
        <w:t xml:space="preserve"> </w:t>
      </w:r>
    </w:p>
    <w:p w:rsidR="00E5054A"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vi-VN" w:eastAsia="vi-VN"/>
        </w:rPr>
      </w:pPr>
      <w:r w:rsidRPr="00A3183D">
        <w:rPr>
          <w:rFonts w:ascii="Times New Roman" w:eastAsia="Times New Roman" w:hAnsi="Times New Roman"/>
          <w:b/>
          <w:bCs/>
          <w:sz w:val="24"/>
          <w:szCs w:val="24"/>
          <w:lang w:val="vi-VN" w:eastAsia="vi-VN"/>
        </w:rPr>
        <w:t>Câu 27:</w:t>
      </w:r>
      <w:r w:rsidR="00A3183D" w:rsidRPr="00A3183D">
        <w:rPr>
          <w:rFonts w:ascii="Times New Roman" w:eastAsia="Times New Roman" w:hAnsi="Times New Roman"/>
          <w:b/>
          <w:bCs/>
          <w:sz w:val="24"/>
          <w:szCs w:val="24"/>
          <w:lang w:eastAsia="vi-VN"/>
        </w:rPr>
        <w:t xml:space="preserve"> </w:t>
      </w:r>
      <w:r w:rsidRPr="00A3183D">
        <w:rPr>
          <w:rFonts w:ascii="Times New Roman" w:eastAsia="Times New Roman" w:hAnsi="Times New Roman"/>
          <w:b/>
          <w:bCs/>
          <w:sz w:val="24"/>
          <w:szCs w:val="24"/>
          <w:lang w:val="vi-VN" w:eastAsia="vi-VN"/>
        </w:rPr>
        <w:t>Đáp án B.</w:t>
      </w:r>
    </w:p>
    <w:p w:rsid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Theo </w:t>
      </w:r>
      <w:r w:rsidRPr="00A3183D">
        <w:rPr>
          <w:rFonts w:ascii="Times New Roman" w:eastAsia="Times New Roman" w:hAnsi="Times New Roman"/>
          <w:b/>
          <w:bCs/>
          <w:i/>
          <w:sz w:val="24"/>
          <w:szCs w:val="24"/>
          <w:lang w:val="vi-VN" w:eastAsia="vi-VN"/>
        </w:rPr>
        <w:t xml:space="preserve">Ví dụ </w:t>
      </w:r>
      <w:r w:rsidR="00A3183D" w:rsidRPr="00A3183D">
        <w:rPr>
          <w:rFonts w:ascii="Times New Roman" w:eastAsia="Times New Roman" w:hAnsi="Times New Roman"/>
          <w:b/>
          <w:bCs/>
          <w:i/>
          <w:sz w:val="24"/>
          <w:szCs w:val="24"/>
          <w:lang w:val="vi-VN" w:eastAsia="vi-VN"/>
        </w:rPr>
        <w:t>1</w:t>
      </w:r>
      <w:r w:rsidRPr="00A3183D">
        <w:rPr>
          <w:rFonts w:ascii="Times New Roman" w:eastAsia="Times New Roman" w:hAnsi="Times New Roman"/>
          <w:b/>
          <w:bCs/>
          <w:i/>
          <w:sz w:val="24"/>
          <w:szCs w:val="24"/>
          <w:lang w:val="vi-VN" w:eastAsia="vi-VN"/>
        </w:rPr>
        <w:t xml:space="preserve"> Dạng 3</w:t>
      </w:r>
      <w:r w:rsidRPr="00A3183D">
        <w:rPr>
          <w:rFonts w:ascii="Times New Roman" w:eastAsia="Times New Roman" w:hAnsi="Times New Roman"/>
          <w:bCs/>
          <w:sz w:val="24"/>
          <w:szCs w:val="24"/>
          <w:lang w:val="vi-VN" w:eastAsia="vi-VN"/>
        </w:rPr>
        <w:t>,</w:t>
      </w:r>
      <w:r w:rsidRPr="00E5054A">
        <w:rPr>
          <w:rFonts w:ascii="Times New Roman" w:eastAsia="Times New Roman" w:hAnsi="Times New Roman"/>
          <w:bCs/>
          <w:sz w:val="24"/>
          <w:szCs w:val="24"/>
          <w:lang w:val="vi-VN" w:eastAsia="vi-VN"/>
        </w:rPr>
        <w:t xml:space="preserve"> gia tốc của</w:t>
      </w:r>
      <w:r w:rsidR="00A3183D">
        <w:rPr>
          <w:rFonts w:ascii="Times New Roman" w:eastAsia="Times New Roman" w:hAnsi="Times New Roman"/>
          <w:bCs/>
          <w:sz w:val="24"/>
          <w:szCs w:val="24"/>
          <w:lang w:val="vi-VN" w:eastAsia="vi-VN"/>
        </w:rPr>
        <w:t xml:space="preserve"> vật tự trượt xuống theo mặt ph</w:t>
      </w:r>
      <w:r w:rsidR="00A3183D">
        <w:rPr>
          <w:rFonts w:ascii="Times New Roman" w:eastAsia="Times New Roman" w:hAnsi="Times New Roman"/>
          <w:bCs/>
          <w:sz w:val="24"/>
          <w:szCs w:val="24"/>
          <w:lang w:eastAsia="vi-VN"/>
        </w:rPr>
        <w:t>ẳ</w:t>
      </w:r>
      <w:r w:rsidRPr="00E5054A">
        <w:rPr>
          <w:rFonts w:ascii="Times New Roman" w:eastAsia="Times New Roman" w:hAnsi="Times New Roman"/>
          <w:bCs/>
          <w:sz w:val="24"/>
          <w:szCs w:val="24"/>
          <w:lang w:val="vi-VN" w:eastAsia="vi-VN"/>
        </w:rPr>
        <w:t xml:space="preserve">ng nghiêng là </w:t>
      </w:r>
      <w:r w:rsidR="00A3183D" w:rsidRPr="00A3183D">
        <w:rPr>
          <w:rFonts w:ascii="Times New Roman" w:eastAsia="Times New Roman" w:hAnsi="Times New Roman"/>
          <w:bCs/>
          <w:position w:val="-10"/>
          <w:sz w:val="24"/>
          <w:szCs w:val="24"/>
          <w:lang w:val="vi-VN" w:eastAsia="vi-VN"/>
        </w:rPr>
        <w:object w:dxaOrig="1980" w:dyaOrig="320">
          <v:shape id="_x0000_i1249" type="#_x0000_t75" style="width:99pt;height:15.75pt" o:ole="">
            <v:imagedata r:id="rId479" o:title=""/>
          </v:shape>
          <o:OLEObject Type="Embed" ProgID="Equation.DSMT4" ShapeID="_x0000_i1249" DrawAspect="Content" ObjectID="_1692086418" r:id="rId480"/>
        </w:object>
      </w:r>
      <w:r w:rsidR="00A3183D">
        <w:rPr>
          <w:rFonts w:ascii="Times New Roman" w:eastAsia="Times New Roman" w:hAnsi="Times New Roman"/>
          <w:bCs/>
          <w:sz w:val="24"/>
          <w:szCs w:val="24"/>
          <w:lang w:val="vi-VN" w:eastAsia="vi-VN"/>
        </w:rPr>
        <w:t xml:space="preserve"> </w:t>
      </w:r>
    </w:p>
    <w:p w:rsidR="00A3183D"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Do mặt phẳng nghiêng nhẵn </w:t>
      </w:r>
      <w:r w:rsidR="00A3183D" w:rsidRPr="00A3183D">
        <w:rPr>
          <w:rFonts w:ascii="Times New Roman" w:eastAsia="Times New Roman" w:hAnsi="Times New Roman"/>
          <w:bCs/>
          <w:position w:val="-10"/>
          <w:sz w:val="24"/>
          <w:szCs w:val="24"/>
          <w:lang w:val="vi-VN" w:eastAsia="vi-VN"/>
        </w:rPr>
        <w:object w:dxaOrig="1920" w:dyaOrig="320">
          <v:shape id="_x0000_i1250" type="#_x0000_t75" style="width:96pt;height:15.75pt" o:ole="">
            <v:imagedata r:id="rId481" o:title=""/>
          </v:shape>
          <o:OLEObject Type="Embed" ProgID="Equation.DSMT4" ShapeID="_x0000_i1250" DrawAspect="Content" ObjectID="_1692086419" r:id="rId482"/>
        </w:object>
      </w:r>
      <w:r w:rsidR="00A3183D">
        <w:rPr>
          <w:rFonts w:ascii="Times New Roman" w:eastAsia="Times New Roman" w:hAnsi="Times New Roman"/>
          <w:bCs/>
          <w:sz w:val="24"/>
          <w:szCs w:val="24"/>
          <w:lang w:val="vi-VN" w:eastAsia="vi-VN"/>
        </w:rPr>
        <w:t xml:space="preserve"> </w:t>
      </w:r>
    </w:p>
    <w:p w:rsidR="00E5054A" w:rsidRPr="00A3183D" w:rsidRDefault="00A3183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A3183D">
        <w:rPr>
          <w:rFonts w:ascii="Times New Roman" w:eastAsia="Times New Roman" w:hAnsi="Times New Roman"/>
          <w:b/>
          <w:bCs/>
          <w:sz w:val="24"/>
          <w:szCs w:val="24"/>
          <w:lang w:val="vi-VN" w:eastAsia="vi-VN"/>
        </w:rPr>
        <w:lastRenderedPageBreak/>
        <w:t xml:space="preserve">Câu 28: Đáp án </w:t>
      </w:r>
      <w:r w:rsidRPr="00A3183D">
        <w:rPr>
          <w:rFonts w:ascii="Times New Roman" w:eastAsia="Times New Roman" w:hAnsi="Times New Roman"/>
          <w:b/>
          <w:bCs/>
          <w:sz w:val="24"/>
          <w:szCs w:val="24"/>
          <w:lang w:eastAsia="vi-VN"/>
        </w:rPr>
        <w:t>C</w:t>
      </w:r>
      <w:r w:rsidR="00E5054A" w:rsidRPr="00A3183D">
        <w:rPr>
          <w:rFonts w:ascii="Times New Roman" w:eastAsia="Times New Roman" w:hAnsi="Times New Roman"/>
          <w:b/>
          <w:bCs/>
          <w:sz w:val="24"/>
          <w:szCs w:val="24"/>
          <w:lang w:val="vi-VN" w:eastAsia="vi-VN"/>
        </w:rPr>
        <w:t>.</w:t>
      </w:r>
    </w:p>
    <w:p w:rsid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Áp lực của vật lên mặt phẳng nghiêng có độ lớn bằng</w:t>
      </w:r>
      <w:r w:rsidR="00A3183D">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 xml:space="preserve">phản lực của mặt phẳng nghiêng lên vật: </w:t>
      </w:r>
    </w:p>
    <w:p w:rsidR="00A3183D" w:rsidRDefault="00A3183D"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A3183D">
        <w:rPr>
          <w:rFonts w:ascii="Times New Roman" w:eastAsia="Times New Roman" w:hAnsi="Times New Roman"/>
          <w:b/>
          <w:bCs/>
          <w:position w:val="-6"/>
          <w:sz w:val="24"/>
          <w:szCs w:val="24"/>
          <w:lang w:eastAsia="vi-VN"/>
        </w:rPr>
        <w:object w:dxaOrig="1180" w:dyaOrig="279">
          <v:shape id="_x0000_i1251" type="#_x0000_t75" style="width:59.25pt;height:14.25pt" o:ole="">
            <v:imagedata r:id="rId483" o:title=""/>
          </v:shape>
          <o:OLEObject Type="Embed" ProgID="Equation.DSMT4" ShapeID="_x0000_i1251" DrawAspect="Content" ObjectID="_1692086420" r:id="rId484"/>
        </w:object>
      </w:r>
      <w:r>
        <w:rPr>
          <w:rFonts w:ascii="Times New Roman" w:eastAsia="Times New Roman" w:hAnsi="Times New Roman"/>
          <w:b/>
          <w:bCs/>
          <w:sz w:val="24"/>
          <w:szCs w:val="24"/>
          <w:lang w:eastAsia="vi-VN"/>
        </w:rPr>
        <w:t xml:space="preserve"> </w:t>
      </w:r>
    </w:p>
    <w:p w:rsidR="00E5054A" w:rsidRPr="00A3183D"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A3183D">
        <w:rPr>
          <w:rFonts w:ascii="Times New Roman" w:eastAsia="Times New Roman" w:hAnsi="Times New Roman"/>
          <w:b/>
          <w:bCs/>
          <w:sz w:val="24"/>
          <w:szCs w:val="24"/>
          <w:lang w:val="vi-VN" w:eastAsia="vi-VN"/>
        </w:rPr>
        <w:t>Câu 29: Đáp án D.</w:t>
      </w:r>
    </w:p>
    <w:tbl>
      <w:tblPr>
        <w:tblW w:w="0" w:type="auto"/>
        <w:tblLook w:val="04A0" w:firstRow="1" w:lastRow="0" w:firstColumn="1" w:lastColumn="0" w:noHBand="0" w:noVBand="1"/>
      </w:tblPr>
      <w:tblGrid>
        <w:gridCol w:w="7758"/>
        <w:gridCol w:w="2667"/>
      </w:tblGrid>
      <w:tr w:rsidR="005802D8" w:rsidRPr="002B1226" w:rsidTr="002B1226">
        <w:tc>
          <w:tcPr>
            <w:tcW w:w="7758" w:type="dxa"/>
            <w:shd w:val="clear" w:color="auto" w:fill="auto"/>
          </w:tcPr>
          <w:p w:rsidR="005802D8" w:rsidRPr="002B1226" w:rsidRDefault="005802D8"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val="vi-VN" w:eastAsia="vi-VN"/>
              </w:rPr>
              <w:t>Điều kiện cân bằng suy ra:</w:t>
            </w: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position w:val="-24"/>
                <w:sz w:val="24"/>
                <w:szCs w:val="24"/>
                <w:lang w:eastAsia="vi-VN"/>
              </w:rPr>
              <w:object w:dxaOrig="2320" w:dyaOrig="620">
                <v:shape id="_x0000_i1252" type="#_x0000_t75" style="width:116.25pt;height:30.75pt" o:ole="">
                  <v:imagedata r:id="rId485" o:title=""/>
                </v:shape>
                <o:OLEObject Type="Embed" ProgID="Equation.DSMT4" ShapeID="_x0000_i1252" DrawAspect="Content" ObjectID="_1692086421" r:id="rId486"/>
              </w:object>
            </w:r>
            <w:r w:rsidRPr="002B1226">
              <w:rPr>
                <w:rFonts w:ascii="Times New Roman" w:eastAsia="Times New Roman" w:hAnsi="Times New Roman"/>
                <w:bCs/>
                <w:sz w:val="24"/>
                <w:szCs w:val="24"/>
                <w:lang w:eastAsia="vi-VN"/>
              </w:rPr>
              <w:t xml:space="preserve"> </w:t>
            </w:r>
          </w:p>
          <w:p w:rsidR="005802D8" w:rsidRPr="002B1226" w:rsidRDefault="005802D8"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2B1226">
              <w:rPr>
                <w:rFonts w:ascii="Times New Roman" w:eastAsia="Times New Roman" w:hAnsi="Times New Roman"/>
                <w:b/>
                <w:bCs/>
                <w:sz w:val="24"/>
                <w:szCs w:val="24"/>
                <w:lang w:val="vi-VN" w:eastAsia="vi-VN"/>
              </w:rPr>
              <w:t xml:space="preserve">Câu </w:t>
            </w:r>
            <w:r w:rsidRPr="002B1226">
              <w:rPr>
                <w:rFonts w:ascii="Times New Roman" w:eastAsia="Times New Roman" w:hAnsi="Times New Roman"/>
                <w:b/>
                <w:bCs/>
                <w:sz w:val="24"/>
                <w:szCs w:val="24"/>
                <w:lang w:val="fr-FR" w:eastAsia="fr-FR"/>
              </w:rPr>
              <w:t xml:space="preserve">30: </w:t>
            </w:r>
            <w:r w:rsidRPr="002B1226">
              <w:rPr>
                <w:rFonts w:ascii="Times New Roman" w:eastAsia="Times New Roman" w:hAnsi="Times New Roman"/>
                <w:b/>
                <w:bCs/>
                <w:sz w:val="24"/>
                <w:szCs w:val="24"/>
                <w:lang w:val="vi-VN" w:eastAsia="vi-VN"/>
              </w:rPr>
              <w:t xml:space="preserve">Đáp án </w:t>
            </w:r>
            <w:r w:rsidRPr="002B1226">
              <w:rPr>
                <w:rFonts w:ascii="Times New Roman" w:eastAsia="Times New Roman" w:hAnsi="Times New Roman"/>
                <w:b/>
                <w:bCs/>
                <w:sz w:val="24"/>
                <w:szCs w:val="24"/>
                <w:lang w:val="fr-FR" w:eastAsia="fr-FR"/>
              </w:rPr>
              <w:t>A.</w:t>
            </w:r>
          </w:p>
          <w:p w:rsidR="005802D8" w:rsidRPr="002B1226" w:rsidRDefault="005802D8"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2B1226">
              <w:rPr>
                <w:rFonts w:ascii="Times New Roman" w:eastAsia="Times New Roman" w:hAnsi="Times New Roman"/>
                <w:bCs/>
                <w:sz w:val="24"/>
                <w:szCs w:val="24"/>
                <w:lang w:val="vi-VN" w:eastAsia="vi-VN"/>
              </w:rPr>
              <w:t xml:space="preserve">Áp dụng định luật </w:t>
            </w:r>
            <w:r w:rsidRPr="002B1226">
              <w:rPr>
                <w:rFonts w:ascii="Times New Roman" w:eastAsia="Times New Roman" w:hAnsi="Times New Roman"/>
                <w:bCs/>
                <w:sz w:val="24"/>
                <w:szCs w:val="24"/>
                <w:lang w:eastAsia="vi-VN"/>
              </w:rPr>
              <w:t>II</w:t>
            </w:r>
            <w:r w:rsidRPr="002B1226">
              <w:rPr>
                <w:rFonts w:ascii="Times New Roman" w:eastAsia="Times New Roman" w:hAnsi="Times New Roman"/>
                <w:bCs/>
                <w:sz w:val="24"/>
                <w:szCs w:val="24"/>
                <w:lang w:val="vi-VN" w:eastAsia="vi-VN"/>
              </w:rPr>
              <w:t xml:space="preserve"> Niu-tơn, chiều dương hướng xuống:</w:t>
            </w:r>
          </w:p>
          <w:p w:rsidR="005802D8" w:rsidRPr="002B1226" w:rsidRDefault="005802D8"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2B1226">
              <w:rPr>
                <w:rFonts w:ascii="Times New Roman" w:eastAsia="Times New Roman" w:hAnsi="Times New Roman"/>
                <w:bCs/>
                <w:sz w:val="24"/>
                <w:szCs w:val="24"/>
                <w:lang w:eastAsia="vi-VN"/>
              </w:rPr>
              <w:t xml:space="preserve">    </w:t>
            </w:r>
            <w:r w:rsidRPr="002B1226">
              <w:rPr>
                <w:rFonts w:ascii="Times New Roman" w:eastAsia="Times New Roman" w:hAnsi="Times New Roman"/>
                <w:bCs/>
                <w:position w:val="-10"/>
                <w:sz w:val="24"/>
                <w:szCs w:val="24"/>
                <w:lang w:eastAsia="vi-VN"/>
              </w:rPr>
              <w:object w:dxaOrig="3440" w:dyaOrig="320">
                <v:shape id="_x0000_i1253" type="#_x0000_t75" style="width:171.75pt;height:15.75pt" o:ole="">
                  <v:imagedata r:id="rId487" o:title=""/>
                </v:shape>
                <o:OLEObject Type="Embed" ProgID="Equation.DSMT4" ShapeID="_x0000_i1253" DrawAspect="Content" ObjectID="_1692086422" r:id="rId488"/>
              </w:object>
            </w:r>
            <w:r w:rsidRPr="002B1226">
              <w:rPr>
                <w:rFonts w:ascii="Times New Roman" w:eastAsia="Times New Roman" w:hAnsi="Times New Roman"/>
                <w:bCs/>
                <w:sz w:val="24"/>
                <w:szCs w:val="24"/>
                <w:lang w:eastAsia="vi-VN"/>
              </w:rPr>
              <w:t xml:space="preserve"> </w:t>
            </w:r>
          </w:p>
          <w:p w:rsidR="005802D8" w:rsidRPr="002B1226" w:rsidRDefault="005802D8"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p>
        </w:tc>
        <w:tc>
          <w:tcPr>
            <w:tcW w:w="2667" w:type="dxa"/>
            <w:shd w:val="clear" w:color="auto" w:fill="auto"/>
          </w:tcPr>
          <w:p w:rsidR="005802D8" w:rsidRPr="002B1226" w:rsidRDefault="0027424C" w:rsidP="002B1226">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noProof/>
              </w:rPr>
              <w:drawing>
                <wp:inline distT="0" distB="0" distL="0" distR="0">
                  <wp:extent cx="828675" cy="1495425"/>
                  <wp:effectExtent l="0" t="0" r="9525" b="9525"/>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828675" cy="1495425"/>
                          </a:xfrm>
                          <a:prstGeom prst="rect">
                            <a:avLst/>
                          </a:prstGeom>
                          <a:noFill/>
                          <a:ln>
                            <a:noFill/>
                          </a:ln>
                        </pic:spPr>
                      </pic:pic>
                    </a:graphicData>
                  </a:graphic>
                </wp:inline>
              </w:drawing>
            </w:r>
          </w:p>
        </w:tc>
      </w:tr>
    </w:tbl>
    <w:p w:rsidR="00E5054A" w:rsidRPr="00F60E88"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60E88">
        <w:rPr>
          <w:rFonts w:ascii="Times New Roman" w:eastAsia="Times New Roman" w:hAnsi="Times New Roman"/>
          <w:b/>
          <w:bCs/>
          <w:sz w:val="24"/>
          <w:szCs w:val="24"/>
          <w:lang w:val="vi-VN" w:eastAsia="vi-VN"/>
        </w:rPr>
        <w:t>Câu 31: Đáp án A.</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Do dây không giãn nên hai vật chuyển động với cùng gia tốc. Áp dụng định luật </w:t>
      </w:r>
      <w:r w:rsidR="00F60E88">
        <w:rPr>
          <w:rFonts w:ascii="Times New Roman" w:eastAsia="Times New Roman" w:hAnsi="Times New Roman"/>
          <w:bCs/>
          <w:sz w:val="24"/>
          <w:szCs w:val="24"/>
          <w:lang w:val="fr-FR" w:eastAsia="fr-FR"/>
        </w:rPr>
        <w:t>II</w:t>
      </w:r>
      <w:r w:rsidRPr="00E5054A">
        <w:rPr>
          <w:rFonts w:ascii="Times New Roman" w:eastAsia="Times New Roman" w:hAnsi="Times New Roman"/>
          <w:bCs/>
          <w:sz w:val="24"/>
          <w:szCs w:val="24"/>
          <w:lang w:val="fr-FR" w:eastAsia="fr-FR"/>
        </w:rPr>
        <w:t xml:space="preserve"> Newton </w:t>
      </w:r>
      <w:r w:rsidRPr="00E5054A">
        <w:rPr>
          <w:rFonts w:ascii="Times New Roman" w:eastAsia="Times New Roman" w:hAnsi="Times New Roman"/>
          <w:bCs/>
          <w:sz w:val="24"/>
          <w:szCs w:val="24"/>
          <w:lang w:val="vi-VN" w:eastAsia="vi-VN"/>
        </w:rPr>
        <w:t>cho hệ vật:</w:t>
      </w:r>
    </w:p>
    <w:p w:rsidR="00F60E88" w:rsidRPr="00F60E88" w:rsidRDefault="00F60E88"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ab/>
      </w:r>
      <w:r>
        <w:rPr>
          <w:rFonts w:ascii="Times New Roman" w:eastAsia="Times New Roman" w:hAnsi="Times New Roman"/>
          <w:bCs/>
          <w:sz w:val="24"/>
          <w:szCs w:val="24"/>
          <w:lang w:eastAsia="vi-VN"/>
        </w:rPr>
        <w:tab/>
      </w:r>
      <w:r w:rsidRPr="00F60E88">
        <w:rPr>
          <w:rFonts w:ascii="Times New Roman" w:eastAsia="Times New Roman" w:hAnsi="Times New Roman"/>
          <w:bCs/>
          <w:position w:val="-30"/>
          <w:sz w:val="24"/>
          <w:szCs w:val="24"/>
          <w:lang w:eastAsia="vi-VN"/>
        </w:rPr>
        <w:object w:dxaOrig="3560" w:dyaOrig="720">
          <v:shape id="_x0000_i1254" type="#_x0000_t75" style="width:177.75pt;height:36pt" o:ole="">
            <v:imagedata r:id="rId490" o:title=""/>
          </v:shape>
          <o:OLEObject Type="Embed" ProgID="Equation.DSMT4" ShapeID="_x0000_i1254" DrawAspect="Content" ObjectID="_1692086423" r:id="rId491"/>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Chiếu lên phương n</w:t>
      </w:r>
      <w:r w:rsidR="00F60E88">
        <w:rPr>
          <w:rFonts w:ascii="Times New Roman" w:eastAsia="Times New Roman" w:hAnsi="Times New Roman"/>
          <w:bCs/>
          <w:sz w:val="24"/>
          <w:szCs w:val="24"/>
          <w:lang w:val="vi-VN" w:eastAsia="vi-VN"/>
        </w:rPr>
        <w:t>gang, chiều dương là chiều chuy</w:t>
      </w:r>
      <w:r w:rsidR="00F60E88">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w:t>
      </w:r>
      <w:r w:rsidR="00F60E88">
        <w:rPr>
          <w:rFonts w:ascii="Times New Roman" w:eastAsia="Times New Roman" w:hAnsi="Times New Roman"/>
          <w:bCs/>
          <w:sz w:val="24"/>
          <w:szCs w:val="24"/>
          <w:lang w:eastAsia="vi-VN"/>
        </w:rPr>
        <w:t xml:space="preserve"> động:</w:t>
      </w:r>
    </w:p>
    <w:p w:rsidR="00F60E88" w:rsidRPr="00F60E88" w:rsidRDefault="00F60E88"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Pr="00F60E88">
        <w:rPr>
          <w:rFonts w:ascii="Times New Roman" w:eastAsia="Times New Roman" w:hAnsi="Times New Roman"/>
          <w:position w:val="-30"/>
          <w:sz w:val="24"/>
          <w:szCs w:val="24"/>
        </w:rPr>
        <w:object w:dxaOrig="4860" w:dyaOrig="720">
          <v:shape id="_x0000_i1255" type="#_x0000_t75" style="width:243pt;height:36pt" o:ole="">
            <v:imagedata r:id="rId492" o:title=""/>
          </v:shape>
          <o:OLEObject Type="Embed" ProgID="Equation.DSMT4" ShapeID="_x0000_i1255" DrawAspect="Content" ObjectID="_1692086424" r:id="rId493"/>
        </w:object>
      </w:r>
      <w:r>
        <w:rPr>
          <w:rFonts w:ascii="Times New Roman" w:eastAsia="Times New Roman" w:hAnsi="Times New Roman"/>
          <w:sz w:val="24"/>
          <w:szCs w:val="24"/>
        </w:rPr>
        <w:t xml:space="preserve"> </w:t>
      </w:r>
    </w:p>
    <w:p w:rsidR="00E5054A" w:rsidRDefault="00F60E88"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val="vi-VN" w:eastAsia="vi-VN"/>
        </w:rPr>
        <w:t xml:space="preserve">Áp dụng định luật </w:t>
      </w:r>
      <w:r>
        <w:rPr>
          <w:rFonts w:ascii="Times New Roman" w:eastAsia="Times New Roman" w:hAnsi="Times New Roman"/>
          <w:bCs/>
          <w:sz w:val="24"/>
          <w:szCs w:val="24"/>
          <w:lang w:eastAsia="vi-VN"/>
        </w:rPr>
        <w:t>II</w:t>
      </w:r>
      <w:r w:rsidR="00E5054A" w:rsidRPr="00E5054A">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fr-FR" w:eastAsia="fr-FR"/>
        </w:rPr>
        <w:t xml:space="preserve">Newton </w:t>
      </w:r>
      <w:r w:rsidR="00E5054A" w:rsidRPr="00E5054A">
        <w:rPr>
          <w:rFonts w:ascii="Times New Roman" w:eastAsia="Times New Roman" w:hAnsi="Times New Roman"/>
          <w:bCs/>
          <w:sz w:val="24"/>
          <w:szCs w:val="24"/>
          <w:lang w:val="vi-VN" w:eastAsia="vi-VN"/>
        </w:rPr>
        <w:t xml:space="preserve">vật </w:t>
      </w:r>
      <w:r w:rsidR="00E5054A" w:rsidRPr="00E5054A">
        <w:rPr>
          <w:rFonts w:ascii="Times New Roman" w:eastAsia="Times New Roman" w:hAnsi="Times New Roman"/>
          <w:bCs/>
          <w:iCs/>
          <w:sz w:val="24"/>
          <w:szCs w:val="24"/>
          <w:lang w:val="vi-VN" w:eastAsia="vi-VN"/>
        </w:rPr>
        <w:t>m</w:t>
      </w:r>
      <w:r w:rsidR="00E5054A" w:rsidRPr="00E5054A">
        <w:rPr>
          <w:rFonts w:ascii="Times New Roman" w:eastAsia="Times New Roman" w:hAnsi="Times New Roman"/>
          <w:bCs/>
          <w:iCs/>
          <w:sz w:val="24"/>
          <w:szCs w:val="24"/>
          <w:vertAlign w:val="subscript"/>
          <w:lang w:val="vi-VN" w:eastAsia="vi-VN"/>
        </w:rPr>
        <w:t>2</w:t>
      </w:r>
      <w:r w:rsidR="00E5054A" w:rsidRPr="00E5054A">
        <w:rPr>
          <w:rFonts w:ascii="Times New Roman" w:eastAsia="Times New Roman" w:hAnsi="Times New Roman"/>
          <w:bCs/>
          <w:sz w:val="24"/>
          <w:szCs w:val="24"/>
          <w:lang w:val="vi-VN" w:eastAsia="vi-VN"/>
        </w:rPr>
        <w:t xml:space="preserve"> : </w:t>
      </w:r>
      <w:r w:rsidRPr="00F60E88">
        <w:rPr>
          <w:rFonts w:ascii="Times New Roman" w:eastAsia="Times New Roman" w:hAnsi="Times New Roman"/>
          <w:bCs/>
          <w:position w:val="-12"/>
          <w:sz w:val="24"/>
          <w:szCs w:val="24"/>
          <w:lang w:val="vi-VN" w:eastAsia="vi-VN"/>
        </w:rPr>
        <w:object w:dxaOrig="1420" w:dyaOrig="360">
          <v:shape id="_x0000_i1256" type="#_x0000_t75" style="width:71.25pt;height:18pt" o:ole="">
            <v:imagedata r:id="rId494" o:title=""/>
          </v:shape>
          <o:OLEObject Type="Embed" ProgID="Equation.DSMT4" ShapeID="_x0000_i1256" DrawAspect="Content" ObjectID="_1692086425" r:id="rId495"/>
        </w:object>
      </w:r>
      <w:r>
        <w:rPr>
          <w:rFonts w:ascii="Times New Roman" w:eastAsia="Times New Roman" w:hAnsi="Times New Roman"/>
          <w:bCs/>
          <w:sz w:val="24"/>
          <w:szCs w:val="24"/>
          <w:lang w:val="vi-VN" w:eastAsia="vi-VN"/>
        </w:rPr>
        <w:t xml:space="preserve"> </w:t>
      </w:r>
    </w:p>
    <w:p w:rsidR="00F60E88" w:rsidRPr="00F60E88" w:rsidRDefault="00F60E88"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60E88">
        <w:rPr>
          <w:rFonts w:ascii="Times New Roman" w:eastAsia="Times New Roman" w:hAnsi="Times New Roman"/>
          <w:bCs/>
          <w:position w:val="-12"/>
          <w:sz w:val="24"/>
          <w:szCs w:val="24"/>
          <w:lang w:eastAsia="vi-VN"/>
        </w:rPr>
        <w:object w:dxaOrig="2680" w:dyaOrig="360">
          <v:shape id="_x0000_i1257" type="#_x0000_t75" style="width:134.25pt;height:18pt" o:ole="">
            <v:imagedata r:id="rId496" o:title=""/>
          </v:shape>
          <o:OLEObject Type="Embed" ProgID="Equation.DSMT4" ShapeID="_x0000_i1257" DrawAspect="Content" ObjectID="_1692086426" r:id="rId497"/>
        </w:object>
      </w:r>
      <w:r>
        <w:rPr>
          <w:rFonts w:ascii="Times New Roman" w:eastAsia="Times New Roman" w:hAnsi="Times New Roman"/>
          <w:bCs/>
          <w:sz w:val="24"/>
          <w:szCs w:val="24"/>
          <w:lang w:eastAsia="vi-VN"/>
        </w:rPr>
        <w:t xml:space="preserve"> </w:t>
      </w:r>
    </w:p>
    <w:p w:rsidR="00E5054A" w:rsidRPr="00F60E88"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60E88">
        <w:rPr>
          <w:rFonts w:ascii="Times New Roman" w:eastAsia="Times New Roman" w:hAnsi="Times New Roman"/>
          <w:b/>
          <w:bCs/>
          <w:sz w:val="24"/>
          <w:szCs w:val="24"/>
          <w:lang w:val="vi-VN" w:eastAsia="vi-VN"/>
        </w:rPr>
        <w:t xml:space="preserve">Câu </w:t>
      </w:r>
      <w:r w:rsidRPr="00F60E88">
        <w:rPr>
          <w:rFonts w:ascii="Times New Roman" w:eastAsia="Times New Roman" w:hAnsi="Times New Roman"/>
          <w:b/>
          <w:sz w:val="24"/>
          <w:szCs w:val="24"/>
          <w:lang w:val="vi-VN" w:eastAsia="vi-VN"/>
        </w:rPr>
        <w:t xml:space="preserve">32: </w:t>
      </w:r>
      <w:r w:rsidRPr="00F60E88">
        <w:rPr>
          <w:rFonts w:ascii="Times New Roman" w:eastAsia="Times New Roman" w:hAnsi="Times New Roman"/>
          <w:b/>
          <w:bCs/>
          <w:sz w:val="24"/>
          <w:szCs w:val="24"/>
          <w:lang w:val="vi-VN" w:eastAsia="vi-VN"/>
        </w:rPr>
        <w:t xml:space="preserve">Đáp án </w:t>
      </w:r>
      <w:r w:rsidR="00F60E88" w:rsidRPr="00F60E88">
        <w:rPr>
          <w:rFonts w:ascii="Times New Roman" w:eastAsia="Times New Roman" w:hAnsi="Times New Roman"/>
          <w:b/>
          <w:bCs/>
          <w:sz w:val="24"/>
          <w:szCs w:val="24"/>
          <w:lang w:eastAsia="vi-VN"/>
        </w:rPr>
        <w:t>C</w:t>
      </w:r>
      <w:r w:rsidRPr="00F60E88">
        <w:rPr>
          <w:rFonts w:ascii="Times New Roman" w:eastAsia="Times New Roman" w:hAnsi="Times New Roman"/>
          <w:b/>
          <w:sz w:val="24"/>
          <w:szCs w:val="24"/>
          <w:lang w:val="vi-VN" w:eastAsia="vi-VN"/>
        </w:rPr>
        <w:t>.</w:t>
      </w:r>
    </w:p>
    <w:p w:rsidR="00E5054A" w:rsidRPr="00F60E88" w:rsidRDefault="00F60E88"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eastAsia="vi-VN"/>
        </w:rPr>
        <w:t>Đ</w:t>
      </w:r>
      <w:r w:rsidR="00E5054A" w:rsidRPr="00E5054A">
        <w:rPr>
          <w:rFonts w:ascii="Times New Roman" w:eastAsia="Times New Roman" w:hAnsi="Times New Roman"/>
          <w:bCs/>
          <w:sz w:val="24"/>
          <w:szCs w:val="24"/>
          <w:lang w:val="vi-VN" w:eastAsia="vi-VN"/>
        </w:rPr>
        <w:t>ịnh luật II Niu-tơn cho hệ hai vật:</w:t>
      </w:r>
      <w:r>
        <w:rPr>
          <w:rFonts w:ascii="Times New Roman" w:eastAsia="Times New Roman" w:hAnsi="Times New Roman"/>
          <w:bCs/>
          <w:sz w:val="24"/>
          <w:szCs w:val="24"/>
          <w:lang w:eastAsia="vi-VN"/>
        </w:rPr>
        <w:t xml:space="preserve"> </w:t>
      </w:r>
      <w:r w:rsidRPr="00F60E88">
        <w:rPr>
          <w:rFonts w:ascii="Times New Roman" w:eastAsia="Times New Roman" w:hAnsi="Times New Roman"/>
          <w:bCs/>
          <w:position w:val="-30"/>
          <w:sz w:val="24"/>
          <w:szCs w:val="24"/>
          <w:lang w:eastAsia="vi-VN"/>
        </w:rPr>
        <w:object w:dxaOrig="3560" w:dyaOrig="720">
          <v:shape id="_x0000_i1258" type="#_x0000_t75" style="width:177.75pt;height:36pt" o:ole="">
            <v:imagedata r:id="rId498" o:title=""/>
          </v:shape>
          <o:OLEObject Type="Embed" ProgID="Equation.DSMT4" ShapeID="_x0000_i1258" DrawAspect="Content" ObjectID="_1692086427" r:id="rId499"/>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Chiếu l</w:t>
      </w:r>
      <w:r w:rsidR="00F60E88">
        <w:rPr>
          <w:rFonts w:ascii="Times New Roman" w:eastAsia="Times New Roman" w:hAnsi="Times New Roman"/>
          <w:bCs/>
          <w:sz w:val="24"/>
          <w:szCs w:val="24"/>
          <w:lang w:eastAsia="vi-VN"/>
        </w:rPr>
        <w:t>ê</w:t>
      </w:r>
      <w:r w:rsidRPr="00E5054A">
        <w:rPr>
          <w:rFonts w:ascii="Times New Roman" w:eastAsia="Times New Roman" w:hAnsi="Times New Roman"/>
          <w:bCs/>
          <w:sz w:val="24"/>
          <w:szCs w:val="24"/>
          <w:lang w:val="vi-VN" w:eastAsia="vi-VN"/>
        </w:rPr>
        <w:t>n phương n</w:t>
      </w:r>
      <w:r w:rsidR="00F60E88">
        <w:rPr>
          <w:rFonts w:ascii="Times New Roman" w:eastAsia="Times New Roman" w:hAnsi="Times New Roman"/>
          <w:bCs/>
          <w:sz w:val="24"/>
          <w:szCs w:val="24"/>
          <w:lang w:val="vi-VN" w:eastAsia="vi-VN"/>
        </w:rPr>
        <w:t>gang, chiều dương là chiều chuy</w:t>
      </w:r>
      <w:r w:rsidR="00F60E88">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n động:</w:t>
      </w:r>
    </w:p>
    <w:p w:rsidR="00F60E88" w:rsidRPr="00F60E88" w:rsidRDefault="00F60E88"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F60E88">
        <w:rPr>
          <w:rFonts w:ascii="Times New Roman" w:eastAsia="Times New Roman" w:hAnsi="Times New Roman"/>
          <w:bCs/>
          <w:position w:val="-30"/>
          <w:sz w:val="24"/>
          <w:szCs w:val="24"/>
          <w:lang w:eastAsia="vi-VN"/>
        </w:rPr>
        <w:object w:dxaOrig="3400" w:dyaOrig="680">
          <v:shape id="_x0000_i1259" type="#_x0000_t75" style="width:170.25pt;height:33.75pt" o:ole="">
            <v:imagedata r:id="rId500" o:title=""/>
          </v:shape>
          <o:OLEObject Type="Embed" ProgID="Equation.DSMT4" ShapeID="_x0000_i1259" DrawAspect="Content" ObjectID="_1692086428" r:id="rId501"/>
        </w:object>
      </w:r>
      <w:r>
        <w:rPr>
          <w:rFonts w:ascii="Times New Roman" w:eastAsia="Times New Roman" w:hAnsi="Times New Roman"/>
          <w:bCs/>
          <w:sz w:val="24"/>
          <w:szCs w:val="24"/>
          <w:lang w:eastAsia="vi-VN"/>
        </w:rPr>
        <w:t xml:space="preserve"> </w:t>
      </w:r>
    </w:p>
    <w:p w:rsidR="00F60E88" w:rsidRDefault="00F60E88" w:rsidP="00F60E88">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z w:val="24"/>
          <w:szCs w:val="24"/>
          <w:lang w:eastAsia="vi-VN"/>
        </w:rPr>
      </w:pPr>
      <w:r>
        <w:rPr>
          <w:rFonts w:ascii="Times New Roman" w:eastAsia="Times New Roman" w:hAnsi="Times New Roman"/>
          <w:bCs/>
          <w:sz w:val="24"/>
          <w:szCs w:val="24"/>
          <w:lang w:val="vi-VN" w:eastAsia="vi-VN"/>
        </w:rPr>
        <w:t xml:space="preserve">Áp dụng định </w:t>
      </w:r>
      <w:r>
        <w:rPr>
          <w:rFonts w:ascii="Times New Roman" w:eastAsia="Times New Roman" w:hAnsi="Times New Roman"/>
          <w:bCs/>
          <w:sz w:val="24"/>
          <w:szCs w:val="24"/>
          <w:lang w:eastAsia="vi-VN"/>
        </w:rPr>
        <w:t>l</w:t>
      </w:r>
      <w:r w:rsidR="00E5054A" w:rsidRPr="00E5054A">
        <w:rPr>
          <w:rFonts w:ascii="Times New Roman" w:eastAsia="Times New Roman" w:hAnsi="Times New Roman"/>
          <w:bCs/>
          <w:sz w:val="24"/>
          <w:szCs w:val="24"/>
          <w:lang w:val="vi-VN" w:eastAsia="vi-VN"/>
        </w:rPr>
        <w:t xml:space="preserve">uật II </w:t>
      </w:r>
      <w:r w:rsidR="00E5054A" w:rsidRPr="00E5054A">
        <w:rPr>
          <w:rFonts w:ascii="Times New Roman" w:eastAsia="Times New Roman" w:hAnsi="Times New Roman"/>
          <w:bCs/>
          <w:sz w:val="24"/>
          <w:szCs w:val="24"/>
          <w:lang w:val="fr-FR" w:eastAsia="fr-FR"/>
        </w:rPr>
        <w:t xml:space="preserve">Newton </w:t>
      </w:r>
      <w:r w:rsidR="00E5054A" w:rsidRPr="00E5054A">
        <w:rPr>
          <w:rFonts w:ascii="Times New Roman" w:eastAsia="Times New Roman" w:hAnsi="Times New Roman"/>
          <w:bCs/>
          <w:sz w:val="24"/>
          <w:szCs w:val="24"/>
          <w:lang w:val="vi-VN" w:eastAsia="vi-VN"/>
        </w:rPr>
        <w:t xml:space="preserve">vật </w:t>
      </w:r>
      <w:r w:rsidR="00E5054A" w:rsidRPr="00E5054A">
        <w:rPr>
          <w:rFonts w:ascii="Times New Roman" w:eastAsia="Times New Roman" w:hAnsi="Times New Roman"/>
          <w:bCs/>
          <w:iCs/>
          <w:sz w:val="24"/>
          <w:szCs w:val="24"/>
          <w:lang w:val="vi-VN" w:eastAsia="vi-VN"/>
        </w:rPr>
        <w:t>m</w:t>
      </w:r>
      <w:r w:rsidR="00E5054A" w:rsidRPr="00E5054A">
        <w:rPr>
          <w:rFonts w:ascii="Times New Roman" w:eastAsia="Times New Roman" w:hAnsi="Times New Roman"/>
          <w:bCs/>
          <w:iCs/>
          <w:sz w:val="24"/>
          <w:szCs w:val="24"/>
          <w:vertAlign w:val="subscript"/>
          <w:lang w:val="vi-VN" w:eastAsia="vi-VN"/>
        </w:rPr>
        <w:t>2</w:t>
      </w:r>
      <w:r w:rsidR="00E5054A" w:rsidRPr="00E5054A">
        <w:rPr>
          <w:rFonts w:ascii="Times New Roman" w:eastAsia="Times New Roman" w:hAnsi="Times New Roman"/>
          <w:bCs/>
          <w:iCs/>
          <w:sz w:val="24"/>
          <w:szCs w:val="24"/>
          <w:lang w:val="vi-VN" w:eastAsia="vi-VN"/>
        </w:rPr>
        <w:t xml:space="preserve"> :</w:t>
      </w:r>
    </w:p>
    <w:p w:rsidR="00E5054A" w:rsidRPr="00E5054A" w:rsidRDefault="00E5054A" w:rsidP="00F60E88">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iCs/>
          <w:sz w:val="24"/>
          <w:szCs w:val="24"/>
          <w:lang w:val="vi-VN" w:eastAsia="vi-VN"/>
        </w:rPr>
        <w:t xml:space="preserve"> </w:t>
      </w:r>
      <w:r w:rsidR="00F60E88" w:rsidRPr="00F60E88">
        <w:rPr>
          <w:rFonts w:ascii="Times New Roman" w:eastAsia="Times New Roman" w:hAnsi="Times New Roman"/>
          <w:bCs/>
          <w:iCs/>
          <w:position w:val="-66"/>
          <w:sz w:val="24"/>
          <w:szCs w:val="24"/>
          <w:lang w:val="vi-VN" w:eastAsia="vi-VN"/>
        </w:rPr>
        <w:object w:dxaOrig="4239" w:dyaOrig="1440">
          <v:shape id="_x0000_i1260" type="#_x0000_t75" style="width:212.25pt;height:1in" o:ole="">
            <v:imagedata r:id="rId502" o:title=""/>
          </v:shape>
          <o:OLEObject Type="Embed" ProgID="Equation.DSMT4" ShapeID="_x0000_i1260" DrawAspect="Content" ObjectID="_1692086429" r:id="rId503"/>
        </w:object>
      </w:r>
      <w:r w:rsidR="00F60E88">
        <w:rPr>
          <w:rFonts w:ascii="Times New Roman" w:eastAsia="Times New Roman" w:hAnsi="Times New Roman"/>
          <w:bCs/>
          <w:i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Vậy </w:t>
      </w:r>
      <w:r w:rsidR="00F60E88">
        <w:rPr>
          <w:rFonts w:ascii="Times New Roman" w:eastAsia="Times New Roman" w:hAnsi="Times New Roman"/>
          <w:bCs/>
          <w:iCs/>
          <w:sz w:val="24"/>
          <w:szCs w:val="24"/>
          <w:lang w:val="vi-VN" w:eastAsia="vi-VN"/>
        </w:rPr>
        <w:t>F</w:t>
      </w:r>
      <w:r w:rsidR="00F60E88" w:rsidRPr="00F60E88">
        <w:rPr>
          <w:rFonts w:ascii="Times New Roman" w:eastAsia="Times New Roman" w:hAnsi="Times New Roman"/>
          <w:bCs/>
          <w:iCs/>
          <w:sz w:val="24"/>
          <w:szCs w:val="24"/>
          <w:vertAlign w:val="subscript"/>
          <w:lang w:eastAsia="vi-VN"/>
        </w:rPr>
        <w:t>max</w:t>
      </w:r>
      <w:r w:rsidR="00F60E88">
        <w:rPr>
          <w:rFonts w:ascii="Times New Roman" w:eastAsia="Times New Roman" w:hAnsi="Times New Roman"/>
          <w:bCs/>
          <w:iCs/>
          <w:sz w:val="24"/>
          <w:szCs w:val="24"/>
          <w:lang w:eastAsia="vi-VN"/>
        </w:rPr>
        <w:t xml:space="preserve"> = </w:t>
      </w:r>
      <w:r w:rsidRPr="00E5054A">
        <w:rPr>
          <w:rFonts w:ascii="Times New Roman" w:eastAsia="Times New Roman" w:hAnsi="Times New Roman"/>
          <w:bCs/>
          <w:iCs/>
          <w:sz w:val="24"/>
          <w:szCs w:val="24"/>
          <w:lang w:val="vi-VN" w:eastAsia="vi-VN"/>
        </w:rPr>
        <w:t>8</w:t>
      </w:r>
      <w:r w:rsidRPr="00E5054A">
        <w:rPr>
          <w:rFonts w:ascii="Times New Roman" w:eastAsia="Times New Roman" w:hAnsi="Times New Roman"/>
          <w:bCs/>
          <w:sz w:val="24"/>
          <w:szCs w:val="24"/>
          <w:lang w:val="vi-VN" w:eastAsia="vi-VN"/>
        </w:rPr>
        <w:t>N.</w:t>
      </w:r>
    </w:p>
    <w:p w:rsidR="00E5054A" w:rsidRPr="00F60E88"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F60E88">
        <w:rPr>
          <w:rFonts w:ascii="Times New Roman" w:eastAsia="Times New Roman" w:hAnsi="Times New Roman"/>
          <w:b/>
          <w:bCs/>
          <w:sz w:val="24"/>
          <w:szCs w:val="24"/>
          <w:lang w:val="vi-VN" w:eastAsia="vi-VN"/>
        </w:rPr>
        <w:t>Câu 33: Đáp án B.</w:t>
      </w:r>
    </w:p>
    <w:p w:rsidR="00F60E88" w:rsidRDefault="0027424C" w:rsidP="00F60E88">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lastRenderedPageBreak/>
        <w:drawing>
          <wp:inline distT="0" distB="0" distL="0" distR="0">
            <wp:extent cx="2524125" cy="1838325"/>
            <wp:effectExtent l="0" t="0" r="9525" b="9525"/>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24125" cy="1838325"/>
                    </a:xfrm>
                    <a:prstGeom prst="rect">
                      <a:avLst/>
                    </a:prstGeom>
                    <a:noFill/>
                    <a:ln>
                      <a:noFill/>
                    </a:ln>
                  </pic:spPr>
                </pic:pic>
              </a:graphicData>
            </a:graphic>
          </wp:inline>
        </w:drawing>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Các lực tác dụng lên vật như hình vẽ.</w:t>
      </w:r>
    </w:p>
    <w:p w:rsidR="00E5054A" w:rsidRPr="00F60E88"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Áp dụng định luật </w:t>
      </w:r>
      <w:r w:rsidR="00F60E88">
        <w:rPr>
          <w:rFonts w:ascii="Times New Roman" w:eastAsia="Times New Roman" w:hAnsi="Times New Roman"/>
          <w:bCs/>
          <w:sz w:val="24"/>
          <w:szCs w:val="24"/>
          <w:lang w:eastAsia="vi-VN"/>
        </w:rPr>
        <w:t>II</w:t>
      </w:r>
      <w:r w:rsidRPr="00E5054A">
        <w:rPr>
          <w:rFonts w:ascii="Times New Roman" w:eastAsia="Times New Roman" w:hAnsi="Times New Roman"/>
          <w:bCs/>
          <w:sz w:val="24"/>
          <w:szCs w:val="24"/>
          <w:lang w:val="vi-VN" w:eastAsia="vi-VN"/>
        </w:rPr>
        <w:t xml:space="preserve"> Niu-tơn:</w:t>
      </w:r>
      <w:r w:rsidR="00F60E88">
        <w:rPr>
          <w:rFonts w:ascii="Times New Roman" w:eastAsia="Times New Roman" w:hAnsi="Times New Roman"/>
          <w:bCs/>
          <w:sz w:val="24"/>
          <w:szCs w:val="24"/>
          <w:lang w:eastAsia="vi-VN"/>
        </w:rPr>
        <w:t xml:space="preserve"> </w:t>
      </w:r>
      <w:r w:rsidR="00575623" w:rsidRPr="00F60E88">
        <w:rPr>
          <w:rFonts w:ascii="Times New Roman" w:eastAsia="Times New Roman" w:hAnsi="Times New Roman"/>
          <w:bCs/>
          <w:position w:val="-12"/>
          <w:sz w:val="24"/>
          <w:szCs w:val="24"/>
          <w:lang w:eastAsia="vi-VN"/>
        </w:rPr>
        <w:object w:dxaOrig="1719" w:dyaOrig="400">
          <v:shape id="_x0000_i1261" type="#_x0000_t75" style="width:86.25pt;height:20.25pt" o:ole="">
            <v:imagedata r:id="rId505" o:title=""/>
          </v:shape>
          <o:OLEObject Type="Embed" ProgID="Equation.DSMT4" ShapeID="_x0000_i1261" DrawAspect="Content" ObjectID="_1692086430" r:id="rId506"/>
        </w:object>
      </w:r>
      <w:r w:rsidR="00F60E88">
        <w:rPr>
          <w:rFonts w:ascii="Times New Roman" w:eastAsia="Times New Roman" w:hAnsi="Times New Roman"/>
          <w:bCs/>
          <w:sz w:val="24"/>
          <w:szCs w:val="24"/>
          <w:lang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Chọn hệ trục tọa độ </w:t>
      </w:r>
      <w:r w:rsidRPr="00E5054A">
        <w:rPr>
          <w:rFonts w:ascii="Times New Roman" w:eastAsia="Times New Roman" w:hAnsi="Times New Roman"/>
          <w:bCs/>
          <w:iCs/>
          <w:sz w:val="24"/>
          <w:szCs w:val="24"/>
          <w:lang w:val="vi-VN" w:eastAsia="vi-VN"/>
        </w:rPr>
        <w:t>Oxy</w:t>
      </w:r>
      <w:r w:rsidRPr="00E5054A">
        <w:rPr>
          <w:rFonts w:ascii="Times New Roman" w:eastAsia="Times New Roman" w:hAnsi="Times New Roman"/>
          <w:bCs/>
          <w:sz w:val="24"/>
          <w:szCs w:val="24"/>
          <w:lang w:val="vi-VN" w:eastAsia="vi-VN"/>
        </w:rPr>
        <w:t xml:space="preserve"> như hình vẽ.</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(1) lên </w:t>
      </w:r>
      <w:r w:rsidR="00575623">
        <w:rPr>
          <w:rFonts w:ascii="Times New Roman" w:eastAsia="Times New Roman" w:hAnsi="Times New Roman"/>
          <w:bCs/>
          <w:iCs/>
          <w:sz w:val="24"/>
          <w:szCs w:val="24"/>
          <w:lang w:val="vi-VN" w:eastAsia="vi-VN"/>
        </w:rPr>
        <w:t>O</w:t>
      </w:r>
      <w:r w:rsidR="00575623">
        <w:rPr>
          <w:rFonts w:ascii="Times New Roman" w:eastAsia="Times New Roman" w:hAnsi="Times New Roman"/>
          <w:bCs/>
          <w:iCs/>
          <w:sz w:val="24"/>
          <w:szCs w:val="24"/>
          <w:lang w:eastAsia="vi-VN"/>
        </w:rPr>
        <w:t>y</w:t>
      </w:r>
      <w:r w:rsidRPr="00E5054A">
        <w:rPr>
          <w:rFonts w:ascii="Times New Roman" w:eastAsia="Times New Roman" w:hAnsi="Times New Roman"/>
          <w:bCs/>
          <w:sz w:val="24"/>
          <w:szCs w:val="24"/>
          <w:lang w:val="vi-VN" w:eastAsia="vi-VN"/>
        </w:rPr>
        <w:t xml:space="preserve"> ta có:</w:t>
      </w:r>
      <w:r w:rsidR="00575623">
        <w:rPr>
          <w:rFonts w:ascii="Times New Roman" w:eastAsia="Times New Roman" w:hAnsi="Times New Roman"/>
          <w:bCs/>
          <w:sz w:val="24"/>
          <w:szCs w:val="24"/>
          <w:lang w:eastAsia="vi-VN"/>
        </w:rPr>
        <w:t xml:space="preserve"> </w:t>
      </w:r>
      <w:r w:rsidR="00575623" w:rsidRPr="00575623">
        <w:rPr>
          <w:rFonts w:ascii="Times New Roman" w:eastAsia="Times New Roman" w:hAnsi="Times New Roman"/>
          <w:bCs/>
          <w:position w:val="-10"/>
          <w:sz w:val="24"/>
          <w:szCs w:val="24"/>
          <w:lang w:eastAsia="vi-VN"/>
        </w:rPr>
        <w:object w:dxaOrig="3260" w:dyaOrig="320">
          <v:shape id="_x0000_i1262" type="#_x0000_t75" style="width:162.75pt;height:15.75pt" o:ole="">
            <v:imagedata r:id="rId507" o:title=""/>
          </v:shape>
          <o:OLEObject Type="Embed" ProgID="Equation.DSMT4" ShapeID="_x0000_i1262" DrawAspect="Content" ObjectID="_1692086431" r:id="rId508"/>
        </w:object>
      </w:r>
      <w:r w:rsidR="00575623">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 xml:space="preserve"> (2)</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Chiếu (1) lên </w:t>
      </w:r>
      <w:r w:rsidRPr="00E5054A">
        <w:rPr>
          <w:rFonts w:ascii="Times New Roman" w:eastAsia="Times New Roman" w:hAnsi="Times New Roman"/>
          <w:bCs/>
          <w:iCs/>
          <w:sz w:val="24"/>
          <w:szCs w:val="24"/>
          <w:lang w:val="vi-VN" w:eastAsia="vi-VN"/>
        </w:rPr>
        <w:t>Ox</w:t>
      </w:r>
      <w:r w:rsidRPr="00E5054A">
        <w:rPr>
          <w:rFonts w:ascii="Times New Roman" w:eastAsia="Times New Roman" w:hAnsi="Times New Roman"/>
          <w:bCs/>
          <w:sz w:val="24"/>
          <w:szCs w:val="24"/>
          <w:lang w:val="vi-VN" w:eastAsia="vi-VN"/>
        </w:rPr>
        <w:t xml:space="preserve"> ta có:</w:t>
      </w:r>
      <w:r w:rsidR="00575623">
        <w:rPr>
          <w:rFonts w:ascii="Times New Roman" w:eastAsia="Times New Roman" w:hAnsi="Times New Roman"/>
          <w:bCs/>
          <w:sz w:val="24"/>
          <w:szCs w:val="24"/>
          <w:lang w:eastAsia="vi-VN"/>
        </w:rPr>
        <w:t xml:space="preserve"> </w:t>
      </w:r>
      <w:r w:rsidR="00575623" w:rsidRPr="00575623">
        <w:rPr>
          <w:rFonts w:ascii="Times New Roman" w:eastAsia="Times New Roman" w:hAnsi="Times New Roman"/>
          <w:bCs/>
          <w:position w:val="-12"/>
          <w:sz w:val="24"/>
          <w:szCs w:val="24"/>
          <w:lang w:eastAsia="vi-VN"/>
        </w:rPr>
        <w:object w:dxaOrig="4060" w:dyaOrig="360">
          <v:shape id="_x0000_i1263" type="#_x0000_t75" style="width:203.25pt;height:18pt" o:ole="">
            <v:imagedata r:id="rId509" o:title=""/>
          </v:shape>
          <o:OLEObject Type="Embed" ProgID="Equation.DSMT4" ShapeID="_x0000_i1263" DrawAspect="Content" ObjectID="_1692086432" r:id="rId510"/>
        </w:object>
      </w:r>
      <w:r w:rsidR="00575623">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 xml:space="preserve"> (3)</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Từ (2) và (3) suy ra: </w:t>
      </w:r>
      <w:r w:rsidR="00575623" w:rsidRPr="00575623">
        <w:rPr>
          <w:rFonts w:ascii="Times New Roman" w:eastAsia="Times New Roman" w:hAnsi="Times New Roman"/>
          <w:bCs/>
          <w:position w:val="-10"/>
          <w:sz w:val="24"/>
          <w:szCs w:val="24"/>
          <w:lang w:val="vi-VN" w:eastAsia="vi-VN"/>
        </w:rPr>
        <w:object w:dxaOrig="2120" w:dyaOrig="320">
          <v:shape id="_x0000_i1264" type="#_x0000_t75" style="width:105.75pt;height:15.75pt" o:ole="">
            <v:imagedata r:id="rId511" o:title=""/>
          </v:shape>
          <o:OLEObject Type="Embed" ProgID="Equation.DSMT4" ShapeID="_x0000_i1264" DrawAspect="Content" ObjectID="_1692086433" r:id="rId512"/>
        </w:object>
      </w:r>
      <w:r w:rsidR="00575623">
        <w:rPr>
          <w:rFonts w:ascii="Times New Roman" w:eastAsia="Times New Roman" w:hAnsi="Times New Roman"/>
          <w:bCs/>
          <w:sz w:val="24"/>
          <w:szCs w:val="24"/>
          <w:lang w:val="vi-VN" w:eastAsia="vi-VN"/>
        </w:rPr>
        <w:t xml:space="preserve"> </w:t>
      </w:r>
    </w:p>
    <w:p w:rsidR="00575623" w:rsidRP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575623">
        <w:rPr>
          <w:rFonts w:ascii="Times New Roman" w:eastAsia="Times New Roman" w:hAnsi="Times New Roman"/>
          <w:bCs/>
          <w:position w:val="-28"/>
          <w:sz w:val="24"/>
          <w:szCs w:val="24"/>
          <w:lang w:eastAsia="vi-VN"/>
        </w:rPr>
        <w:object w:dxaOrig="1760" w:dyaOrig="660">
          <v:shape id="_x0000_i1265" type="#_x0000_t75" style="width:87.75pt;height:33pt" o:ole="">
            <v:imagedata r:id="rId513" o:title=""/>
          </v:shape>
          <o:OLEObject Type="Embed" ProgID="Equation.DSMT4" ShapeID="_x0000_i1265" DrawAspect="Content" ObjectID="_1692086434" r:id="rId514"/>
        </w:object>
      </w:r>
      <w:r>
        <w:rPr>
          <w:rFonts w:ascii="Times New Roman" w:eastAsia="Times New Roman" w:hAnsi="Times New Roman"/>
          <w:bCs/>
          <w:sz w:val="24"/>
          <w:szCs w:val="24"/>
          <w:lang w:eastAsia="vi-VN"/>
        </w:rPr>
        <w:t xml:space="preserve"> </w:t>
      </w:r>
    </w:p>
    <w:p w:rsidR="00E5054A" w:rsidRP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575623">
        <w:rPr>
          <w:rFonts w:ascii="Times New Roman" w:eastAsia="Times New Roman" w:hAnsi="Times New Roman"/>
          <w:b/>
          <w:bCs/>
          <w:sz w:val="24"/>
          <w:szCs w:val="24"/>
          <w:lang w:val="vi-VN" w:eastAsia="vi-VN"/>
        </w:rPr>
        <w:t xml:space="preserve">Câu </w:t>
      </w:r>
      <w:r w:rsidRPr="00575623">
        <w:rPr>
          <w:rFonts w:ascii="Times New Roman" w:eastAsia="Times New Roman" w:hAnsi="Times New Roman"/>
          <w:b/>
          <w:bCs/>
          <w:sz w:val="24"/>
          <w:szCs w:val="24"/>
        </w:rPr>
        <w:t xml:space="preserve">34: </w:t>
      </w:r>
      <w:r w:rsidRPr="00575623">
        <w:rPr>
          <w:rFonts w:ascii="Times New Roman" w:eastAsia="Times New Roman" w:hAnsi="Times New Roman"/>
          <w:b/>
          <w:bCs/>
          <w:sz w:val="24"/>
          <w:szCs w:val="24"/>
          <w:lang w:val="vi-VN" w:eastAsia="vi-VN"/>
        </w:rPr>
        <w:t xml:space="preserve">Đáp án </w:t>
      </w:r>
      <w:r w:rsidRPr="00575623">
        <w:rPr>
          <w:rFonts w:ascii="Times New Roman" w:eastAsia="Times New Roman" w:hAnsi="Times New Roman"/>
          <w:b/>
          <w:bCs/>
          <w:sz w:val="24"/>
          <w:szCs w:val="24"/>
        </w:rPr>
        <w:t>A.</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Gọi khối lượng cả đoàn tàu là </w:t>
      </w:r>
      <w:r w:rsidRPr="00E5054A">
        <w:rPr>
          <w:rFonts w:ascii="Times New Roman" w:eastAsia="Times New Roman" w:hAnsi="Times New Roman"/>
          <w:bCs/>
          <w:iCs/>
          <w:sz w:val="24"/>
          <w:szCs w:val="24"/>
          <w:lang w:val="vi-VN" w:eastAsia="vi-VN"/>
        </w:rPr>
        <w:t>m.</w:t>
      </w:r>
      <w:r w:rsidRPr="00E5054A">
        <w:rPr>
          <w:rFonts w:ascii="Times New Roman" w:eastAsia="Times New Roman" w:hAnsi="Times New Roman"/>
          <w:bCs/>
          <w:sz w:val="24"/>
          <w:szCs w:val="24"/>
          <w:lang w:val="vi-VN" w:eastAsia="vi-VN"/>
        </w:rPr>
        <w:t xml:space="preserve"> Ban đầu chuyển động đều nên: </w:t>
      </w:r>
      <w:r w:rsidR="00575623" w:rsidRPr="00575623">
        <w:rPr>
          <w:rFonts w:ascii="Times New Roman" w:eastAsia="Times New Roman" w:hAnsi="Times New Roman"/>
          <w:bCs/>
          <w:position w:val="-12"/>
          <w:sz w:val="24"/>
          <w:szCs w:val="24"/>
          <w:lang w:val="vi-VN" w:eastAsia="vi-VN"/>
        </w:rPr>
        <w:object w:dxaOrig="999" w:dyaOrig="360">
          <v:shape id="_x0000_i1266" type="#_x0000_t75" style="width:50.25pt;height:18pt" o:ole="">
            <v:imagedata r:id="rId515" o:title=""/>
          </v:shape>
          <o:OLEObject Type="Embed" ProgID="Equation.DSMT4" ShapeID="_x0000_i1266" DrawAspect="Content" ObjectID="_1692086435" r:id="rId516"/>
        </w:object>
      </w:r>
      <w:r w:rsidR="00575623">
        <w:rPr>
          <w:rFonts w:ascii="Times New Roman" w:eastAsia="Times New Roman" w:hAnsi="Times New Roman"/>
          <w:bCs/>
          <w:sz w:val="24"/>
          <w:szCs w:val="24"/>
          <w:lang w:val="vi-VN" w:eastAsia="vi-VN"/>
        </w:rPr>
        <w:t xml:space="preserve"> </w:t>
      </w:r>
      <w:r w:rsidRPr="00E5054A">
        <w:rPr>
          <w:rFonts w:ascii="Times New Roman" w:eastAsia="Times New Roman" w:hAnsi="Times New Roman"/>
          <w:bCs/>
          <w:sz w:val="24"/>
          <w:szCs w:val="24"/>
          <w:lang w:val="vi-VN" w:eastAsia="vi-VN"/>
        </w:rPr>
        <w:t>(1)</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Khi đứt ra:</w:t>
      </w:r>
    </w:p>
    <w:p w:rsidR="00E5054A" w:rsidRP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w:t>
      </w:r>
      <w:r w:rsidR="00575623">
        <w:rPr>
          <w:rFonts w:ascii="Times New Roman" w:eastAsia="Times New Roman" w:hAnsi="Times New Roman"/>
          <w:bCs/>
          <w:sz w:val="24"/>
          <w:szCs w:val="24"/>
          <w:lang w:val="vi-VN" w:eastAsia="vi-VN"/>
        </w:rPr>
        <w:t xml:space="preserve"> Định luật II Niu-tơn cho phần </w:t>
      </w:r>
      <w:r w:rsidR="00575623">
        <w:rPr>
          <w:rFonts w:ascii="Times New Roman" w:eastAsia="Times New Roman" w:hAnsi="Times New Roman"/>
          <w:bCs/>
          <w:sz w:val="24"/>
          <w:szCs w:val="24"/>
          <w:lang w:eastAsia="vi-VN"/>
        </w:rPr>
        <w:t>đ</w:t>
      </w:r>
      <w:r w:rsidRPr="00E5054A">
        <w:rPr>
          <w:rFonts w:ascii="Times New Roman" w:eastAsia="Times New Roman" w:hAnsi="Times New Roman"/>
          <w:bCs/>
          <w:sz w:val="24"/>
          <w:szCs w:val="24"/>
          <w:lang w:val="vi-VN" w:eastAsia="vi-VN"/>
        </w:rPr>
        <w:t>ầu tàu:</w:t>
      </w:r>
      <w:r w:rsidR="00575623">
        <w:rPr>
          <w:rFonts w:ascii="Times New Roman" w:eastAsia="Times New Roman" w:hAnsi="Times New Roman"/>
          <w:bCs/>
          <w:sz w:val="24"/>
          <w:szCs w:val="24"/>
          <w:lang w:eastAsia="vi-VN"/>
        </w:rPr>
        <w:t xml:space="preserve"> </w:t>
      </w:r>
      <w:r w:rsidR="00575623" w:rsidRPr="00575623">
        <w:rPr>
          <w:rFonts w:ascii="Times New Roman" w:eastAsia="Times New Roman" w:hAnsi="Times New Roman"/>
          <w:bCs/>
          <w:position w:val="-24"/>
          <w:sz w:val="24"/>
          <w:szCs w:val="24"/>
          <w:lang w:eastAsia="vi-VN"/>
        </w:rPr>
        <w:object w:dxaOrig="2260" w:dyaOrig="620">
          <v:shape id="_x0000_i1267" type="#_x0000_t75" style="width:113.25pt;height:30.75pt" o:ole="">
            <v:imagedata r:id="rId517" o:title=""/>
          </v:shape>
          <o:OLEObject Type="Embed" ProgID="Equation.DSMT4" ShapeID="_x0000_i1267" DrawAspect="Content" ObjectID="_1692086436" r:id="rId518"/>
        </w:object>
      </w:r>
      <w:r w:rsidR="00575623">
        <w:rPr>
          <w:rFonts w:ascii="Times New Roman" w:eastAsia="Times New Roman" w:hAnsi="Times New Roman"/>
          <w:bCs/>
          <w:sz w:val="24"/>
          <w:szCs w:val="24"/>
          <w:lang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Từ (1) và (2) </w:t>
      </w:r>
      <w:r w:rsidR="00575623" w:rsidRPr="00575623">
        <w:rPr>
          <w:rFonts w:ascii="Times New Roman" w:eastAsia="Times New Roman" w:hAnsi="Times New Roman"/>
          <w:bCs/>
          <w:position w:val="-24"/>
          <w:sz w:val="24"/>
          <w:szCs w:val="24"/>
          <w:lang w:val="vi-VN" w:eastAsia="vi-VN"/>
        </w:rPr>
        <w:object w:dxaOrig="1120" w:dyaOrig="620">
          <v:shape id="_x0000_i1268" type="#_x0000_t75" style="width:56.25pt;height:30.75pt" o:ole="">
            <v:imagedata r:id="rId519" o:title=""/>
          </v:shape>
          <o:OLEObject Type="Embed" ProgID="Equation.DSMT4" ShapeID="_x0000_i1268" DrawAspect="Content" ObjectID="_1692086437" r:id="rId520"/>
        </w:object>
      </w:r>
      <w:r w:rsidR="00575623">
        <w:rPr>
          <w:rFonts w:ascii="Times New Roman" w:eastAsia="Times New Roman" w:hAnsi="Times New Roman"/>
          <w:bCs/>
          <w:sz w:val="24"/>
          <w:szCs w:val="24"/>
          <w:lang w:val="vi-VN" w:eastAsia="vi-VN"/>
        </w:rPr>
        <w:t xml:space="preserve"> </w:t>
      </w:r>
    </w:p>
    <w:p w:rsidR="00E5054A" w:rsidRPr="00E5054A"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 Ph</w:t>
      </w:r>
      <w:r>
        <w:rPr>
          <w:rFonts w:ascii="Times New Roman" w:eastAsia="Times New Roman" w:hAnsi="Times New Roman"/>
          <w:bCs/>
          <w:sz w:val="24"/>
          <w:szCs w:val="24"/>
          <w:lang w:eastAsia="vi-VN"/>
        </w:rPr>
        <w:t>ầ</w:t>
      </w:r>
      <w:r w:rsidR="00E5054A" w:rsidRPr="00E5054A">
        <w:rPr>
          <w:rFonts w:ascii="Times New Roman" w:eastAsia="Times New Roman" w:hAnsi="Times New Roman"/>
          <w:bCs/>
          <w:sz w:val="24"/>
          <w:szCs w:val="24"/>
          <w:lang w:val="vi-VN" w:eastAsia="vi-VN"/>
        </w:rPr>
        <w:t xml:space="preserve">n tách ra: </w:t>
      </w:r>
      <w:r w:rsidRPr="00575623">
        <w:rPr>
          <w:rFonts w:ascii="Times New Roman" w:eastAsia="Times New Roman" w:hAnsi="Times New Roman"/>
          <w:bCs/>
          <w:position w:val="-24"/>
          <w:sz w:val="24"/>
          <w:szCs w:val="24"/>
          <w:lang w:val="vi-VN" w:eastAsia="vi-VN"/>
        </w:rPr>
        <w:object w:dxaOrig="2860" w:dyaOrig="620">
          <v:shape id="_x0000_i1269" type="#_x0000_t75" style="width:143.25pt;height:30.75pt" o:ole="">
            <v:imagedata r:id="rId521" o:title=""/>
          </v:shape>
          <o:OLEObject Type="Embed" ProgID="Equation.DSMT4" ShapeID="_x0000_i1269" DrawAspect="Content" ObjectID="_1692086438" r:id="rId522"/>
        </w:object>
      </w:r>
      <w:r>
        <w:rPr>
          <w:rFonts w:ascii="Times New Roman" w:eastAsia="Times New Roman" w:hAnsi="Times New Roman"/>
          <w:bCs/>
          <w:sz w:val="24"/>
          <w:szCs w:val="24"/>
          <w:lang w:val="vi-VN" w:eastAsia="vi-VN"/>
        </w:rPr>
        <w:t xml:space="preserve"> </w:t>
      </w:r>
    </w:p>
    <w:p w:rsidR="00E5054A" w:rsidRPr="00E5054A" w:rsidRDefault="00E5054A" w:rsidP="00575623">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Khi phần tách ra dừng lại: </w:t>
      </w:r>
      <w:r w:rsidR="00575623" w:rsidRPr="00575623">
        <w:rPr>
          <w:rFonts w:ascii="Times New Roman" w:eastAsia="Times New Roman" w:hAnsi="Times New Roman"/>
          <w:bCs/>
          <w:position w:val="-30"/>
          <w:sz w:val="24"/>
          <w:szCs w:val="24"/>
          <w:lang w:val="vi-VN" w:eastAsia="vi-VN"/>
        </w:rPr>
        <w:object w:dxaOrig="2280" w:dyaOrig="680">
          <v:shape id="_x0000_i1270" type="#_x0000_t75" style="width:114pt;height:33.75pt" o:ole="">
            <v:imagedata r:id="rId523" o:title=""/>
          </v:shape>
          <o:OLEObject Type="Embed" ProgID="Equation.DSMT4" ShapeID="_x0000_i1270" DrawAspect="Content" ObjectID="_1692086439" r:id="rId524"/>
        </w:object>
      </w:r>
      <w:r w:rsidR="00575623">
        <w:rPr>
          <w:rFonts w:ascii="Times New Roman" w:eastAsia="Times New Roman" w:hAnsi="Times New Roman"/>
          <w:bCs/>
          <w:sz w:val="24"/>
          <w:szCs w:val="24"/>
          <w:lang w:val="vi-VN" w:eastAsia="vi-VN"/>
        </w:rPr>
        <w:t xml:space="preserve"> </w:t>
      </w:r>
    </w:p>
    <w:p w:rsidR="00E5054A" w:rsidRP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val="vi-VN" w:eastAsia="vi-VN"/>
        </w:rPr>
        <w:t>Vận tốc của phần đầu t</w:t>
      </w:r>
      <w:r>
        <w:rPr>
          <w:rFonts w:ascii="Times New Roman" w:eastAsia="Times New Roman" w:hAnsi="Times New Roman"/>
          <w:bCs/>
          <w:sz w:val="24"/>
          <w:szCs w:val="24"/>
          <w:lang w:eastAsia="vi-VN"/>
        </w:rPr>
        <w:t>à</w:t>
      </w:r>
      <w:r w:rsidR="00E5054A" w:rsidRPr="00E5054A">
        <w:rPr>
          <w:rFonts w:ascii="Times New Roman" w:eastAsia="Times New Roman" w:hAnsi="Times New Roman"/>
          <w:bCs/>
          <w:sz w:val="24"/>
          <w:szCs w:val="24"/>
          <w:lang w:val="vi-VN" w:eastAsia="vi-VN"/>
        </w:rPr>
        <w:t>u:</w:t>
      </w:r>
      <w:r>
        <w:rPr>
          <w:rFonts w:ascii="Times New Roman" w:eastAsia="Times New Roman" w:hAnsi="Times New Roman"/>
          <w:bCs/>
          <w:sz w:val="24"/>
          <w:szCs w:val="24"/>
          <w:lang w:eastAsia="vi-VN"/>
        </w:rPr>
        <w:t xml:space="preserve"> </w:t>
      </w:r>
      <w:r w:rsidRPr="00575623">
        <w:rPr>
          <w:rFonts w:ascii="Times New Roman" w:eastAsia="Times New Roman" w:hAnsi="Times New Roman"/>
          <w:bCs/>
          <w:position w:val="-28"/>
          <w:sz w:val="24"/>
          <w:szCs w:val="24"/>
          <w:lang w:eastAsia="vi-VN"/>
        </w:rPr>
        <w:object w:dxaOrig="4280" w:dyaOrig="660">
          <v:shape id="_x0000_i1271" type="#_x0000_t75" style="width:213.75pt;height:33pt" o:ole="">
            <v:imagedata r:id="rId525" o:title=""/>
          </v:shape>
          <o:OLEObject Type="Embed" ProgID="Equation.DSMT4" ShapeID="_x0000_i1271" DrawAspect="Content" ObjectID="_1692086440" r:id="rId526"/>
        </w:object>
      </w:r>
      <w:r>
        <w:rPr>
          <w:rFonts w:ascii="Times New Roman" w:eastAsia="Times New Roman" w:hAnsi="Times New Roman"/>
          <w:bCs/>
          <w:sz w:val="24"/>
          <w:szCs w:val="24"/>
          <w:lang w:eastAsia="vi-VN"/>
        </w:rPr>
        <w:t xml:space="preserve"> </w:t>
      </w:r>
    </w:p>
    <w:p w:rsidR="00E5054A" w:rsidRP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575623">
        <w:rPr>
          <w:rFonts w:ascii="Times New Roman" w:eastAsia="Times New Roman" w:hAnsi="Times New Roman"/>
          <w:b/>
          <w:bCs/>
          <w:sz w:val="24"/>
          <w:szCs w:val="24"/>
          <w:lang w:val="vi-VN" w:eastAsia="vi-VN"/>
        </w:rPr>
        <w:t>Câu 35: Đáp án B.</w:t>
      </w:r>
    </w:p>
    <w:p w:rsidR="00575623" w:rsidRDefault="0027424C" w:rsidP="00575623">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drawing>
          <wp:inline distT="0" distB="0" distL="0" distR="0">
            <wp:extent cx="3352800" cy="1514475"/>
            <wp:effectExtent l="0" t="0" r="0" b="9525"/>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352800" cy="1514475"/>
                    </a:xfrm>
                    <a:prstGeom prst="rect">
                      <a:avLst/>
                    </a:prstGeom>
                    <a:noFill/>
                    <a:ln>
                      <a:noFill/>
                    </a:ln>
                  </pic:spPr>
                </pic:pic>
              </a:graphicData>
            </a:graphic>
          </wp:inline>
        </w:drawing>
      </w:r>
    </w:p>
    <w:p w:rsid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Áp dụng định luật II Niu-tơn cho hệ vật: </w:t>
      </w:r>
    </w:p>
    <w:p w:rsid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575623">
        <w:rPr>
          <w:rFonts w:ascii="Times New Roman" w:eastAsia="Times New Roman" w:hAnsi="Times New Roman"/>
          <w:bCs/>
          <w:position w:val="-30"/>
          <w:sz w:val="24"/>
          <w:szCs w:val="24"/>
          <w:lang w:val="vi-VN" w:eastAsia="vi-VN"/>
        </w:rPr>
        <w:object w:dxaOrig="4520" w:dyaOrig="680">
          <v:shape id="_x0000_i1272" type="#_x0000_t75" style="width:225.75pt;height:33.75pt" o:ole="">
            <v:imagedata r:id="rId528" o:title=""/>
          </v:shape>
          <o:OLEObject Type="Embed" ProgID="Equation.DSMT4" ShapeID="_x0000_i1272" DrawAspect="Content" ObjectID="_1692086441" r:id="rId529"/>
        </w:object>
      </w:r>
      <w:r>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Ta có:</w:t>
      </w:r>
    </w:p>
    <w:p w:rsid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575623">
        <w:rPr>
          <w:rFonts w:ascii="Times New Roman" w:eastAsia="Times New Roman" w:hAnsi="Times New Roman"/>
          <w:bCs/>
          <w:position w:val="-48"/>
          <w:sz w:val="24"/>
          <w:szCs w:val="24"/>
          <w:lang w:eastAsia="vi-VN"/>
        </w:rPr>
        <w:object w:dxaOrig="4959" w:dyaOrig="1080">
          <v:shape id="_x0000_i1273" type="#_x0000_t75" style="width:248.25pt;height:54pt" o:ole="">
            <v:imagedata r:id="rId530" o:title=""/>
          </v:shape>
          <o:OLEObject Type="Embed" ProgID="Equation.DSMT4" ShapeID="_x0000_i1273" DrawAspect="Content" ObjectID="_1692086442" r:id="rId531"/>
        </w:object>
      </w:r>
      <w:r>
        <w:rPr>
          <w:rFonts w:ascii="Times New Roman" w:eastAsia="Times New Roman" w:hAnsi="Times New Roman"/>
          <w:bCs/>
          <w:sz w:val="24"/>
          <w:szCs w:val="24"/>
          <w:lang w:eastAsia="vi-VN"/>
        </w:rPr>
        <w:t xml:space="preserve"> </w:t>
      </w:r>
    </w:p>
    <w:p w:rsidR="00E5054A" w:rsidRP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Áp dụng định luật II </w:t>
      </w:r>
      <w:r w:rsidRPr="00E5054A">
        <w:rPr>
          <w:rFonts w:ascii="Times New Roman" w:eastAsia="Times New Roman" w:hAnsi="Times New Roman"/>
          <w:bCs/>
          <w:sz w:val="24"/>
          <w:szCs w:val="24"/>
          <w:lang w:val="fr-FR" w:eastAsia="fr-FR"/>
        </w:rPr>
        <w:t xml:space="preserve">Newton </w:t>
      </w:r>
      <w:r w:rsidRPr="00E5054A">
        <w:rPr>
          <w:rFonts w:ascii="Times New Roman" w:eastAsia="Times New Roman" w:hAnsi="Times New Roman"/>
          <w:bCs/>
          <w:sz w:val="24"/>
          <w:szCs w:val="24"/>
          <w:lang w:val="vi-VN" w:eastAsia="vi-VN"/>
        </w:rPr>
        <w:t xml:space="preserve">vật </w:t>
      </w:r>
      <w:r w:rsidRPr="00E5054A">
        <w:rPr>
          <w:rFonts w:ascii="Times New Roman" w:eastAsia="Times New Roman" w:hAnsi="Times New Roman"/>
          <w:bCs/>
          <w:iCs/>
          <w:sz w:val="24"/>
          <w:szCs w:val="24"/>
          <w:lang w:val="vi-VN" w:eastAsia="vi-VN"/>
        </w:rPr>
        <w:t>m</w:t>
      </w:r>
      <w:r w:rsidRPr="00E5054A">
        <w:rPr>
          <w:rFonts w:ascii="Times New Roman" w:eastAsia="Times New Roman" w:hAnsi="Times New Roman"/>
          <w:bCs/>
          <w:iCs/>
          <w:sz w:val="24"/>
          <w:szCs w:val="24"/>
          <w:vertAlign w:val="subscript"/>
          <w:lang w:val="vi-VN" w:eastAsia="vi-VN"/>
        </w:rPr>
        <w:t>2</w:t>
      </w:r>
      <w:r w:rsidRPr="00E5054A">
        <w:rPr>
          <w:rFonts w:ascii="Times New Roman" w:eastAsia="Times New Roman" w:hAnsi="Times New Roman"/>
          <w:bCs/>
          <w:iCs/>
          <w:sz w:val="24"/>
          <w:szCs w:val="24"/>
          <w:lang w:val="vi-VN" w:eastAsia="vi-VN"/>
        </w:rPr>
        <w:t xml:space="preserve"> :</w:t>
      </w:r>
      <w:r w:rsidR="00575623">
        <w:rPr>
          <w:rFonts w:ascii="Times New Roman" w:eastAsia="Times New Roman" w:hAnsi="Times New Roman"/>
          <w:bCs/>
          <w:iCs/>
          <w:sz w:val="24"/>
          <w:szCs w:val="24"/>
          <w:lang w:eastAsia="vi-VN"/>
        </w:rPr>
        <w:t xml:space="preserve"> </w:t>
      </w:r>
      <w:r w:rsidR="00575623" w:rsidRPr="00575623">
        <w:rPr>
          <w:rFonts w:ascii="Times New Roman" w:eastAsia="Times New Roman" w:hAnsi="Times New Roman"/>
          <w:bCs/>
          <w:iCs/>
          <w:position w:val="-12"/>
          <w:sz w:val="24"/>
          <w:szCs w:val="24"/>
          <w:lang w:eastAsia="vi-VN"/>
        </w:rPr>
        <w:object w:dxaOrig="4080" w:dyaOrig="360">
          <v:shape id="_x0000_i1274" type="#_x0000_t75" style="width:204pt;height:18pt" o:ole="">
            <v:imagedata r:id="rId532" o:title=""/>
          </v:shape>
          <o:OLEObject Type="Embed" ProgID="Equation.DSMT4" ShapeID="_x0000_i1274" DrawAspect="Content" ObjectID="_1692086443" r:id="rId533"/>
        </w:object>
      </w:r>
      <w:r w:rsidR="00575623">
        <w:rPr>
          <w:rFonts w:ascii="Times New Roman" w:eastAsia="Times New Roman" w:hAnsi="Times New Roman"/>
          <w:bCs/>
          <w:iCs/>
          <w:sz w:val="24"/>
          <w:szCs w:val="24"/>
          <w:lang w:eastAsia="vi-VN"/>
        </w:rPr>
        <w:t xml:space="preserve"> </w:t>
      </w:r>
    </w:p>
    <w:p w:rsidR="00E5054A" w:rsidRP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rPr>
      </w:pPr>
      <w:r w:rsidRPr="00575623">
        <w:rPr>
          <w:rFonts w:ascii="Times New Roman" w:eastAsia="Times New Roman" w:hAnsi="Times New Roman"/>
          <w:b/>
          <w:bCs/>
          <w:sz w:val="24"/>
          <w:szCs w:val="24"/>
          <w:lang w:val="vi-VN" w:eastAsia="vi-VN"/>
        </w:rPr>
        <w:t>Câu 36: Đáp án B</w:t>
      </w:r>
      <w:r w:rsidRPr="00575623">
        <w:rPr>
          <w:rFonts w:ascii="Times New Roman" w:eastAsia="Times New Roman" w:hAnsi="Times New Roman"/>
          <w:b/>
          <w:bCs/>
          <w:sz w:val="24"/>
          <w:szCs w:val="24"/>
          <w:lang w:eastAsia="vi-VN"/>
        </w:rPr>
        <w:t>.</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Chọn chiều dương như hình vẽ:</w:t>
      </w:r>
    </w:p>
    <w:p w:rsidR="00575623" w:rsidRDefault="0027424C" w:rsidP="00575623">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drawing>
          <wp:inline distT="0" distB="0" distL="0" distR="0">
            <wp:extent cx="3924300" cy="2667000"/>
            <wp:effectExtent l="0" t="0" r="0" b="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924300" cy="2667000"/>
                    </a:xfrm>
                    <a:prstGeom prst="rect">
                      <a:avLst/>
                    </a:prstGeom>
                    <a:noFill/>
                    <a:ln>
                      <a:noFill/>
                    </a:ln>
                  </pic:spPr>
                </pic:pic>
              </a:graphicData>
            </a:graphic>
          </wp:inline>
        </w:drawing>
      </w:r>
    </w:p>
    <w:p w:rsid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val="fr-FR" w:eastAsia="fr-FR"/>
        </w:rPr>
      </w:pPr>
      <w:r w:rsidRPr="00E5054A">
        <w:rPr>
          <w:rFonts w:ascii="Times New Roman" w:eastAsia="Times New Roman" w:hAnsi="Times New Roman"/>
          <w:bCs/>
          <w:sz w:val="24"/>
          <w:szCs w:val="24"/>
          <w:lang w:val="vi-VN" w:eastAsia="vi-VN"/>
        </w:rPr>
        <w:t xml:space="preserve">Áp dụng định luật II </w:t>
      </w:r>
      <w:r>
        <w:rPr>
          <w:rFonts w:ascii="Times New Roman" w:eastAsia="Times New Roman" w:hAnsi="Times New Roman"/>
          <w:bCs/>
          <w:sz w:val="24"/>
          <w:szCs w:val="24"/>
          <w:lang w:val="fr-FR" w:eastAsia="fr-FR"/>
        </w:rPr>
        <w:t>Niu-tơ</w:t>
      </w:r>
      <w:r w:rsidRPr="00E5054A">
        <w:rPr>
          <w:rFonts w:ascii="Times New Roman" w:eastAsia="Times New Roman" w:hAnsi="Times New Roman"/>
          <w:bCs/>
          <w:sz w:val="24"/>
          <w:szCs w:val="24"/>
          <w:lang w:val="fr-FR" w:eastAsia="fr-FR"/>
        </w:rPr>
        <w:t>n</w:t>
      </w:r>
      <w:r>
        <w:rPr>
          <w:rFonts w:ascii="Times New Roman" w:eastAsia="Times New Roman" w:hAnsi="Times New Roman"/>
          <w:bCs/>
          <w:sz w:val="24"/>
          <w:szCs w:val="24"/>
          <w:lang w:val="fr-FR" w:eastAsia="fr-FR"/>
        </w:rPr>
        <w:t xml:space="preserve"> cho mỗi vật : </w:t>
      </w:r>
      <w:r w:rsidRPr="00575623">
        <w:rPr>
          <w:rFonts w:ascii="Times New Roman" w:eastAsia="Times New Roman" w:hAnsi="Times New Roman"/>
          <w:bCs/>
          <w:position w:val="-12"/>
          <w:sz w:val="24"/>
          <w:szCs w:val="24"/>
          <w:lang w:val="fr-FR" w:eastAsia="fr-FR"/>
        </w:rPr>
        <w:object w:dxaOrig="1920" w:dyaOrig="360">
          <v:shape id="_x0000_i1275" type="#_x0000_t75" style="width:96pt;height:18pt" o:ole="">
            <v:imagedata r:id="rId535" o:title=""/>
          </v:shape>
          <o:OLEObject Type="Embed" ProgID="Equation.DSMT4" ShapeID="_x0000_i1275" DrawAspect="Content" ObjectID="_1692086444" r:id="rId536"/>
        </w:object>
      </w:r>
      <w:r>
        <w:rPr>
          <w:rFonts w:ascii="Times New Roman" w:eastAsia="Times New Roman" w:hAnsi="Times New Roman"/>
          <w:bCs/>
          <w:sz w:val="24"/>
          <w:szCs w:val="24"/>
          <w:lang w:val="fr-FR" w:eastAsia="fr-FR"/>
        </w:rPr>
        <w:t xml:space="preserve"> </w:t>
      </w:r>
    </w:p>
    <w:p w:rsid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575623">
        <w:rPr>
          <w:rFonts w:ascii="Times New Roman" w:eastAsia="Times New Roman" w:hAnsi="Times New Roman"/>
          <w:bCs/>
          <w:position w:val="-66"/>
          <w:sz w:val="24"/>
          <w:szCs w:val="24"/>
          <w:lang w:val="fr-FR" w:eastAsia="fr-FR"/>
        </w:rPr>
        <w:object w:dxaOrig="2820" w:dyaOrig="1400">
          <v:shape id="_x0000_i1276" type="#_x0000_t75" style="width:141pt;height:69.75pt" o:ole="">
            <v:imagedata r:id="rId537" o:title=""/>
          </v:shape>
          <o:OLEObject Type="Embed" ProgID="Equation.DSMT4" ShapeID="_x0000_i1276" DrawAspect="Content" ObjectID="_1692086445" r:id="rId538"/>
        </w:object>
      </w:r>
      <w:r>
        <w:rPr>
          <w:rFonts w:ascii="Times New Roman" w:eastAsia="Times New Roman" w:hAnsi="Times New Roman"/>
          <w:bCs/>
          <w:sz w:val="24"/>
          <w:szCs w:val="24"/>
          <w:lang w:val="fr-FR" w:eastAsia="fr-FR"/>
        </w:rPr>
        <w:t xml:space="preserve"> </w:t>
      </w:r>
    </w:p>
    <w:p w:rsid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Hợp l</w:t>
      </w:r>
      <w:r w:rsidR="00575623">
        <w:rPr>
          <w:rFonts w:ascii="Times New Roman" w:eastAsia="Times New Roman" w:hAnsi="Times New Roman"/>
          <w:bCs/>
          <w:sz w:val="24"/>
          <w:szCs w:val="24"/>
          <w:lang w:eastAsia="vi-VN"/>
        </w:rPr>
        <w:t>ự</w:t>
      </w:r>
      <w:r w:rsidRPr="00E5054A">
        <w:rPr>
          <w:rFonts w:ascii="Times New Roman" w:eastAsia="Times New Roman" w:hAnsi="Times New Roman"/>
          <w:bCs/>
          <w:sz w:val="24"/>
          <w:szCs w:val="24"/>
          <w:lang w:val="vi-VN" w:eastAsia="vi-VN"/>
        </w:rPr>
        <w:t xml:space="preserve">c tác dụng vào ròng rọc: </w:t>
      </w:r>
      <w:r w:rsidR="00575623" w:rsidRPr="00575623">
        <w:rPr>
          <w:rFonts w:ascii="Times New Roman" w:eastAsia="Times New Roman" w:hAnsi="Times New Roman"/>
          <w:bCs/>
          <w:position w:val="-12"/>
          <w:sz w:val="24"/>
          <w:szCs w:val="24"/>
          <w:lang w:val="vi-VN" w:eastAsia="vi-VN"/>
        </w:rPr>
        <w:object w:dxaOrig="1080" w:dyaOrig="400">
          <v:shape id="_x0000_i1277" type="#_x0000_t75" style="width:54pt;height:20.25pt" o:ole="">
            <v:imagedata r:id="rId539" o:title=""/>
          </v:shape>
          <o:OLEObject Type="Embed" ProgID="Equation.DSMT4" ShapeID="_x0000_i1277" DrawAspect="Content" ObjectID="_1692086446" r:id="rId540"/>
        </w:object>
      </w:r>
      <w:r w:rsidR="00575623">
        <w:rPr>
          <w:rFonts w:ascii="Times New Roman" w:eastAsia="Times New Roman" w:hAnsi="Times New Roman"/>
          <w:bCs/>
          <w:sz w:val="24"/>
          <w:szCs w:val="24"/>
          <w:lang w:val="vi-VN" w:eastAsia="vi-VN"/>
        </w:rPr>
        <w:t xml:space="preserve"> </w:t>
      </w:r>
    </w:p>
    <w:p w:rsidR="00575623" w:rsidRP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575623">
        <w:rPr>
          <w:rFonts w:ascii="Times New Roman" w:eastAsia="Times New Roman" w:hAnsi="Times New Roman"/>
          <w:bCs/>
          <w:position w:val="-12"/>
          <w:sz w:val="24"/>
          <w:szCs w:val="24"/>
          <w:lang w:eastAsia="vi-VN"/>
        </w:rPr>
        <w:object w:dxaOrig="2580" w:dyaOrig="380">
          <v:shape id="_x0000_i1278" type="#_x0000_t75" style="width:129pt;height:18.75pt" o:ole="">
            <v:imagedata r:id="rId541" o:title=""/>
          </v:shape>
          <o:OLEObject Type="Embed" ProgID="Equation.DSMT4" ShapeID="_x0000_i1278" DrawAspect="Content" ObjectID="_1692086447" r:id="rId542"/>
        </w:object>
      </w:r>
      <w:r>
        <w:rPr>
          <w:rFonts w:ascii="Times New Roman" w:eastAsia="Times New Roman" w:hAnsi="Times New Roman"/>
          <w:bCs/>
          <w:sz w:val="24"/>
          <w:szCs w:val="24"/>
          <w:lang w:eastAsia="vi-VN"/>
        </w:rPr>
        <w:t xml:space="preserve"> </w:t>
      </w:r>
    </w:p>
    <w:p w:rsidR="00E5054A" w:rsidRP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575623">
        <w:rPr>
          <w:rFonts w:ascii="Times New Roman" w:eastAsia="Times New Roman" w:hAnsi="Times New Roman"/>
          <w:b/>
          <w:bCs/>
          <w:sz w:val="24"/>
          <w:szCs w:val="24"/>
          <w:lang w:val="vi-VN" w:eastAsia="vi-VN"/>
        </w:rPr>
        <w:t>Câu 37: Đáp án A.</w:t>
      </w:r>
    </w:p>
    <w:p w:rsidR="00575623"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Áp dụng định luật </w:t>
      </w:r>
      <w:r w:rsidRPr="00E5054A">
        <w:rPr>
          <w:rFonts w:ascii="Times New Roman" w:eastAsia="Times New Roman" w:hAnsi="Times New Roman"/>
          <w:sz w:val="24"/>
          <w:szCs w:val="24"/>
          <w:lang w:val="vi-VN" w:eastAsia="vi-VN"/>
        </w:rPr>
        <w:t xml:space="preserve">II </w:t>
      </w:r>
      <w:r w:rsidRPr="00E5054A">
        <w:rPr>
          <w:rFonts w:ascii="Times New Roman" w:eastAsia="Times New Roman" w:hAnsi="Times New Roman"/>
          <w:bCs/>
          <w:sz w:val="24"/>
          <w:szCs w:val="24"/>
          <w:lang w:val="vi-VN" w:eastAsia="vi-VN"/>
        </w:rPr>
        <w:t xml:space="preserve">Niu-tơn: </w:t>
      </w:r>
      <w:r w:rsidR="00575623" w:rsidRPr="00575623">
        <w:rPr>
          <w:rFonts w:ascii="Times New Roman" w:eastAsia="Times New Roman" w:hAnsi="Times New Roman"/>
          <w:bCs/>
          <w:position w:val="-12"/>
          <w:sz w:val="24"/>
          <w:szCs w:val="24"/>
          <w:lang w:val="vi-VN" w:eastAsia="vi-VN"/>
        </w:rPr>
        <w:object w:dxaOrig="1300" w:dyaOrig="360">
          <v:shape id="_x0000_i1279" type="#_x0000_t75" style="width:65.25pt;height:18pt" o:ole="">
            <v:imagedata r:id="rId543" o:title=""/>
          </v:shape>
          <o:OLEObject Type="Embed" ProgID="Equation.DSMT4" ShapeID="_x0000_i1279" DrawAspect="Content" ObjectID="_1692086448" r:id="rId544"/>
        </w:object>
      </w:r>
      <w:r w:rsidR="00575623">
        <w:rPr>
          <w:rFonts w:ascii="Times New Roman" w:eastAsia="Times New Roman" w:hAnsi="Times New Roman"/>
          <w:bCs/>
          <w:sz w:val="24"/>
          <w:szCs w:val="24"/>
          <w:lang w:val="vi-VN" w:eastAsia="vi-VN"/>
        </w:rPr>
        <w:t xml:space="preserve"> </w:t>
      </w:r>
    </w:p>
    <w:p w:rsidR="00575623" w:rsidRPr="00575623" w:rsidRDefault="00575623"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575623">
        <w:rPr>
          <w:rFonts w:ascii="Times New Roman" w:eastAsia="Times New Roman" w:hAnsi="Times New Roman"/>
          <w:bCs/>
          <w:position w:val="-10"/>
          <w:sz w:val="24"/>
          <w:szCs w:val="24"/>
          <w:lang w:eastAsia="vi-VN"/>
        </w:rPr>
        <w:object w:dxaOrig="2799" w:dyaOrig="320">
          <v:shape id="_x0000_i1280" type="#_x0000_t75" style="width:140.25pt;height:15.75pt" o:ole="">
            <v:imagedata r:id="rId545" o:title=""/>
          </v:shape>
          <o:OLEObject Type="Embed" ProgID="Equation.DSMT4" ShapeID="_x0000_i1280" DrawAspect="Content" ObjectID="_1692086449" r:id="rId546"/>
        </w:object>
      </w:r>
      <w:r>
        <w:rPr>
          <w:rFonts w:ascii="Times New Roman" w:eastAsia="Times New Roman" w:hAnsi="Times New Roman"/>
          <w:b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iCs/>
          <w:sz w:val="24"/>
          <w:szCs w:val="24"/>
          <w:lang w:eastAsia="vi-VN"/>
        </w:rPr>
      </w:pPr>
      <w:r w:rsidRPr="00E5054A">
        <w:rPr>
          <w:rFonts w:ascii="Times New Roman" w:eastAsia="Times New Roman" w:hAnsi="Times New Roman"/>
          <w:bCs/>
          <w:sz w:val="24"/>
          <w:szCs w:val="24"/>
          <w:lang w:val="vi-VN" w:eastAsia="vi-VN"/>
        </w:rPr>
        <w:t xml:space="preserve">Giai đoan </w:t>
      </w:r>
      <w:r w:rsidRPr="00E5054A">
        <w:rPr>
          <w:rFonts w:ascii="Times New Roman" w:eastAsia="Times New Roman" w:hAnsi="Times New Roman"/>
          <w:bCs/>
          <w:iCs/>
          <w:sz w:val="24"/>
          <w:szCs w:val="24"/>
          <w:lang w:val="vi-VN" w:eastAsia="vi-VN"/>
        </w:rPr>
        <w:t>OA</w:t>
      </w:r>
      <w:r w:rsidR="00575623">
        <w:rPr>
          <w:rFonts w:ascii="Times New Roman" w:eastAsia="Times New Roman" w:hAnsi="Times New Roman"/>
          <w:bCs/>
          <w:iCs/>
          <w:sz w:val="24"/>
          <w:szCs w:val="24"/>
          <w:lang w:eastAsia="vi-VN"/>
        </w:rPr>
        <w:t xml:space="preserve">: </w:t>
      </w:r>
      <w:r w:rsidR="00575623" w:rsidRPr="00575623">
        <w:rPr>
          <w:rFonts w:ascii="Times New Roman" w:eastAsia="Times New Roman" w:hAnsi="Times New Roman"/>
          <w:bCs/>
          <w:iCs/>
          <w:position w:val="-30"/>
          <w:sz w:val="24"/>
          <w:szCs w:val="24"/>
          <w:lang w:eastAsia="vi-VN"/>
        </w:rPr>
        <w:object w:dxaOrig="2360" w:dyaOrig="680">
          <v:shape id="_x0000_i1281" type="#_x0000_t75" style="width:117.75pt;height:33.75pt" o:ole="">
            <v:imagedata r:id="rId547" o:title=""/>
          </v:shape>
          <o:OLEObject Type="Embed" ProgID="Equation.DSMT4" ShapeID="_x0000_i1281" DrawAspect="Content" ObjectID="_1692086450" r:id="rId548"/>
        </w:object>
      </w:r>
      <w:r w:rsidR="00575623">
        <w:rPr>
          <w:rFonts w:ascii="Times New Roman" w:eastAsia="Times New Roman" w:hAnsi="Times New Roman"/>
          <w:bCs/>
          <w:iCs/>
          <w:sz w:val="24"/>
          <w:szCs w:val="24"/>
          <w:lang w:eastAsia="vi-VN"/>
        </w:rPr>
        <w:t xml:space="preserve"> </w:t>
      </w:r>
    </w:p>
    <w:p w:rsidR="00DA26EF" w:rsidRPr="00575623"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DA26EF">
        <w:rPr>
          <w:rFonts w:ascii="Times New Roman" w:eastAsia="Times New Roman" w:hAnsi="Times New Roman"/>
          <w:bCs/>
          <w:iCs/>
          <w:position w:val="-14"/>
          <w:sz w:val="24"/>
          <w:szCs w:val="24"/>
          <w:lang w:eastAsia="vi-VN"/>
        </w:rPr>
        <w:object w:dxaOrig="2740" w:dyaOrig="400">
          <v:shape id="_x0000_i1282" type="#_x0000_t75" style="width:137.25pt;height:20.25pt" o:ole="">
            <v:imagedata r:id="rId549" o:title=""/>
          </v:shape>
          <o:OLEObject Type="Embed" ProgID="Equation.DSMT4" ShapeID="_x0000_i1282" DrawAspect="Content" ObjectID="_1692086451" r:id="rId550"/>
        </w:object>
      </w:r>
      <w:r>
        <w:rPr>
          <w:rFonts w:ascii="Times New Roman" w:eastAsia="Times New Roman" w:hAnsi="Times New Roman"/>
          <w:bCs/>
          <w:iCs/>
          <w:sz w:val="24"/>
          <w:szCs w:val="24"/>
          <w:lang w:eastAsia="vi-VN"/>
        </w:rPr>
        <w:t xml:space="preserve"> </w:t>
      </w:r>
    </w:p>
    <w:p w:rsidR="00E5054A" w:rsidRPr="00DA26E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Giai đoạn </w:t>
      </w:r>
      <w:r w:rsidR="00DA26EF">
        <w:rPr>
          <w:rFonts w:ascii="Times New Roman" w:eastAsia="Times New Roman" w:hAnsi="Times New Roman"/>
          <w:bCs/>
          <w:iCs/>
          <w:sz w:val="24"/>
          <w:szCs w:val="24"/>
          <w:lang w:val="vi-VN" w:eastAsia="vi-VN"/>
        </w:rPr>
        <w:t>A</w:t>
      </w:r>
      <w:r w:rsidR="00DA26EF">
        <w:rPr>
          <w:rFonts w:ascii="Times New Roman" w:eastAsia="Times New Roman" w:hAnsi="Times New Roman"/>
          <w:bCs/>
          <w:iCs/>
          <w:sz w:val="24"/>
          <w:szCs w:val="24"/>
          <w:lang w:eastAsia="vi-VN"/>
        </w:rPr>
        <w:t xml:space="preserve">B: </w:t>
      </w:r>
      <w:r w:rsidR="00DA26EF" w:rsidRPr="00DA26EF">
        <w:rPr>
          <w:rFonts w:ascii="Times New Roman" w:eastAsia="Times New Roman" w:hAnsi="Times New Roman"/>
          <w:bCs/>
          <w:iCs/>
          <w:position w:val="-12"/>
          <w:sz w:val="24"/>
          <w:szCs w:val="24"/>
          <w:lang w:eastAsia="vi-VN"/>
        </w:rPr>
        <w:object w:dxaOrig="2439" w:dyaOrig="360">
          <v:shape id="_x0000_i1283" type="#_x0000_t75" style="width:122.25pt;height:18pt" o:ole="">
            <v:imagedata r:id="rId551" o:title=""/>
          </v:shape>
          <o:OLEObject Type="Embed" ProgID="Equation.DSMT4" ShapeID="_x0000_i1283" DrawAspect="Content" ObjectID="_1692086452" r:id="rId552"/>
        </w:object>
      </w:r>
      <w:r w:rsidR="00DA26EF">
        <w:rPr>
          <w:rFonts w:ascii="Times New Roman" w:eastAsia="Times New Roman" w:hAnsi="Times New Roman"/>
          <w:bCs/>
          <w:iCs/>
          <w:sz w:val="24"/>
          <w:szCs w:val="24"/>
          <w:lang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Giai đoạn BC: </w:t>
      </w:r>
      <w:r w:rsidR="00DA26EF" w:rsidRPr="00DA26EF">
        <w:rPr>
          <w:rFonts w:ascii="Times New Roman" w:eastAsia="Times New Roman" w:hAnsi="Times New Roman"/>
          <w:bCs/>
          <w:position w:val="-30"/>
          <w:sz w:val="24"/>
          <w:szCs w:val="24"/>
          <w:lang w:val="vi-VN" w:eastAsia="vi-VN"/>
        </w:rPr>
        <w:object w:dxaOrig="2280" w:dyaOrig="680">
          <v:shape id="_x0000_i1284" type="#_x0000_t75" style="width:114pt;height:33.75pt" o:ole="">
            <v:imagedata r:id="rId553" o:title=""/>
          </v:shape>
          <o:OLEObject Type="Embed" ProgID="Equation.DSMT4" ShapeID="_x0000_i1284" DrawAspect="Content" ObjectID="_1692086453" r:id="rId554"/>
        </w:object>
      </w:r>
      <w:r w:rsidR="00DA26EF">
        <w:rPr>
          <w:rFonts w:ascii="Times New Roman" w:eastAsia="Times New Roman" w:hAnsi="Times New Roman"/>
          <w:bCs/>
          <w:sz w:val="24"/>
          <w:szCs w:val="24"/>
          <w:lang w:val="vi-VN" w:eastAsia="vi-VN"/>
        </w:rPr>
        <w:t xml:space="preserve"> </w:t>
      </w:r>
    </w:p>
    <w:p w:rsidR="00DA26EF" w:rsidRP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DA26EF">
        <w:rPr>
          <w:rFonts w:ascii="Times New Roman" w:eastAsia="Times New Roman" w:hAnsi="Times New Roman"/>
          <w:bCs/>
          <w:position w:val="-14"/>
          <w:sz w:val="24"/>
          <w:szCs w:val="24"/>
          <w:lang w:eastAsia="vi-VN"/>
        </w:rPr>
        <w:object w:dxaOrig="2620" w:dyaOrig="400">
          <v:shape id="_x0000_i1285" type="#_x0000_t75" style="width:131.25pt;height:20.25pt" o:ole="">
            <v:imagedata r:id="rId555" o:title=""/>
          </v:shape>
          <o:OLEObject Type="Embed" ProgID="Equation.DSMT4" ShapeID="_x0000_i1285" DrawAspect="Content" ObjectID="_1692086454" r:id="rId556"/>
        </w:object>
      </w:r>
      <w:r>
        <w:rPr>
          <w:rFonts w:ascii="Times New Roman" w:eastAsia="Times New Roman" w:hAnsi="Times New Roman"/>
          <w:bCs/>
          <w:sz w:val="24"/>
          <w:szCs w:val="24"/>
          <w:lang w:eastAsia="vi-VN"/>
        </w:rPr>
        <w:t xml:space="preserve"> </w:t>
      </w:r>
    </w:p>
    <w:p w:rsidR="00E5054A" w:rsidRPr="00DA26E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DA26EF">
        <w:rPr>
          <w:rFonts w:ascii="Times New Roman" w:eastAsia="Times New Roman" w:hAnsi="Times New Roman"/>
          <w:b/>
          <w:bCs/>
          <w:sz w:val="24"/>
          <w:szCs w:val="24"/>
          <w:lang w:val="vi-VN" w:eastAsia="vi-VN"/>
        </w:rPr>
        <w:t>C</w:t>
      </w:r>
      <w:r w:rsidR="00DA26EF" w:rsidRPr="00DA26EF">
        <w:rPr>
          <w:rFonts w:ascii="Times New Roman" w:eastAsia="Times New Roman" w:hAnsi="Times New Roman"/>
          <w:b/>
          <w:bCs/>
          <w:sz w:val="24"/>
          <w:szCs w:val="24"/>
          <w:lang w:eastAsia="vi-VN"/>
        </w:rPr>
        <w:t>â</w:t>
      </w:r>
      <w:r w:rsidRPr="00DA26EF">
        <w:rPr>
          <w:rFonts w:ascii="Times New Roman" w:eastAsia="Times New Roman" w:hAnsi="Times New Roman"/>
          <w:b/>
          <w:bCs/>
          <w:sz w:val="24"/>
          <w:szCs w:val="24"/>
          <w:lang w:val="vi-VN" w:eastAsia="vi-VN"/>
        </w:rPr>
        <w:t>u 38: Đáp án D.</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Theo đinh luật II Niu-tơn, hợp lực </w:t>
      </w:r>
      <w:r w:rsidRPr="00E5054A">
        <w:rPr>
          <w:rFonts w:ascii="Times New Roman" w:eastAsia="Times New Roman" w:hAnsi="Times New Roman"/>
          <w:bCs/>
          <w:iCs/>
          <w:sz w:val="24"/>
          <w:szCs w:val="24"/>
          <w:lang w:val="vi-VN" w:eastAsia="vi-VN"/>
        </w:rPr>
        <w:t>F</w:t>
      </w:r>
      <w:r w:rsidRPr="00E5054A">
        <w:rPr>
          <w:rFonts w:ascii="Times New Roman" w:eastAsia="Times New Roman" w:hAnsi="Times New Roman"/>
          <w:bCs/>
          <w:sz w:val="24"/>
          <w:szCs w:val="24"/>
          <w:lang w:val="vi-VN" w:eastAsia="vi-VN"/>
        </w:rPr>
        <w:t xml:space="preserve"> tác dụng lên chất</w:t>
      </w:r>
      <w:r w:rsidR="00DA26EF">
        <w:rPr>
          <w:rFonts w:ascii="Times New Roman" w:eastAsia="Times New Roman" w:hAnsi="Times New Roman"/>
          <w:bCs/>
          <w:sz w:val="24"/>
          <w:szCs w:val="24"/>
          <w:lang w:eastAsia="vi-VN"/>
        </w:rPr>
        <w:t xml:space="preserve"> </w:t>
      </w:r>
      <w:r w:rsidRPr="00E5054A">
        <w:rPr>
          <w:rFonts w:ascii="Times New Roman" w:eastAsia="Times New Roman" w:hAnsi="Times New Roman"/>
          <w:bCs/>
          <w:sz w:val="24"/>
          <w:szCs w:val="24"/>
          <w:lang w:val="vi-VN" w:eastAsia="vi-VN"/>
        </w:rPr>
        <w:t>đi</w:t>
      </w:r>
      <w:r w:rsidR="00DA26EF">
        <w:rPr>
          <w:rFonts w:ascii="Times New Roman" w:eastAsia="Times New Roman" w:hAnsi="Times New Roman"/>
          <w:bCs/>
          <w:sz w:val="24"/>
          <w:szCs w:val="24"/>
          <w:lang w:eastAsia="vi-VN"/>
        </w:rPr>
        <w:t>ể</w:t>
      </w:r>
      <w:r w:rsidRPr="00E5054A">
        <w:rPr>
          <w:rFonts w:ascii="Times New Roman" w:eastAsia="Times New Roman" w:hAnsi="Times New Roman"/>
          <w:bCs/>
          <w:sz w:val="24"/>
          <w:szCs w:val="24"/>
          <w:lang w:val="vi-VN" w:eastAsia="vi-VN"/>
        </w:rPr>
        <w:t xml:space="preserve">m là: </w:t>
      </w:r>
      <w:r w:rsidR="00DA26EF" w:rsidRPr="00DA26EF">
        <w:rPr>
          <w:rFonts w:ascii="Times New Roman" w:eastAsia="Times New Roman" w:hAnsi="Times New Roman"/>
          <w:bCs/>
          <w:position w:val="-6"/>
          <w:sz w:val="24"/>
          <w:szCs w:val="24"/>
          <w:lang w:val="vi-VN" w:eastAsia="vi-VN"/>
        </w:rPr>
        <w:object w:dxaOrig="740" w:dyaOrig="279">
          <v:shape id="_x0000_i1286" type="#_x0000_t75" style="width:36.75pt;height:14.25pt" o:ole="">
            <v:imagedata r:id="rId557" o:title=""/>
          </v:shape>
          <o:OLEObject Type="Embed" ProgID="Equation.DSMT4" ShapeID="_x0000_i1286" DrawAspect="Content" ObjectID="_1692086455" r:id="rId558"/>
        </w:object>
      </w:r>
      <w:r w:rsidR="00DA26EF">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Giai đoạn </w:t>
      </w:r>
      <w:r w:rsidRPr="00E5054A">
        <w:rPr>
          <w:rFonts w:ascii="Times New Roman" w:eastAsia="Times New Roman" w:hAnsi="Times New Roman"/>
          <w:bCs/>
          <w:iCs/>
          <w:sz w:val="24"/>
          <w:szCs w:val="24"/>
          <w:lang w:val="vi-VN" w:eastAsia="vi-VN"/>
        </w:rPr>
        <w:t>AB</w:t>
      </w:r>
      <w:r w:rsidRPr="00E5054A">
        <w:rPr>
          <w:rFonts w:ascii="Times New Roman" w:eastAsia="Times New Roman" w:hAnsi="Times New Roman"/>
          <w:bCs/>
          <w:sz w:val="24"/>
          <w:szCs w:val="24"/>
          <w:lang w:val="vi-VN" w:eastAsia="vi-VN"/>
        </w:rPr>
        <w:t xml:space="preserve">: </w:t>
      </w:r>
      <w:r w:rsidR="00DA26EF" w:rsidRPr="00DA26EF">
        <w:rPr>
          <w:rFonts w:ascii="Times New Roman" w:eastAsia="Times New Roman" w:hAnsi="Times New Roman"/>
          <w:bCs/>
          <w:position w:val="-12"/>
          <w:sz w:val="24"/>
          <w:szCs w:val="24"/>
          <w:lang w:val="vi-VN" w:eastAsia="vi-VN"/>
        </w:rPr>
        <w:object w:dxaOrig="1680" w:dyaOrig="360">
          <v:shape id="_x0000_i1287" type="#_x0000_t75" style="width:84pt;height:18pt" o:ole="">
            <v:imagedata r:id="rId559" o:title=""/>
          </v:shape>
          <o:OLEObject Type="Embed" ProgID="Equation.DSMT4" ShapeID="_x0000_i1287" DrawAspect="Content" ObjectID="_1692086456" r:id="rId560"/>
        </w:object>
      </w:r>
      <w:r w:rsidR="00DA26EF">
        <w:rPr>
          <w:rFonts w:ascii="Times New Roman" w:eastAsia="Times New Roman" w:hAnsi="Times New Roman"/>
          <w:bCs/>
          <w:sz w:val="24"/>
          <w:szCs w:val="24"/>
          <w:lang w:val="vi-VN" w:eastAsia="vi-VN"/>
        </w:rPr>
        <w:t xml:space="preserve"> </w:t>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t xml:space="preserve">Giai đoạn </w:t>
      </w:r>
      <w:r w:rsidRPr="00E5054A">
        <w:rPr>
          <w:rFonts w:ascii="Times New Roman" w:eastAsia="Times New Roman" w:hAnsi="Times New Roman"/>
          <w:bCs/>
          <w:iCs/>
          <w:sz w:val="24"/>
          <w:szCs w:val="24"/>
          <w:lang w:val="vi-VN" w:eastAsia="vi-VN"/>
        </w:rPr>
        <w:t xml:space="preserve">BC: </w:t>
      </w:r>
      <w:r w:rsidR="00DA26EF" w:rsidRPr="00DA26EF">
        <w:rPr>
          <w:rFonts w:ascii="Times New Roman" w:eastAsia="Times New Roman" w:hAnsi="Times New Roman"/>
          <w:bCs/>
          <w:iCs/>
          <w:position w:val="-30"/>
          <w:sz w:val="24"/>
          <w:szCs w:val="24"/>
          <w:lang w:val="vi-VN" w:eastAsia="vi-VN"/>
        </w:rPr>
        <w:object w:dxaOrig="4020" w:dyaOrig="680">
          <v:shape id="_x0000_i1288" type="#_x0000_t75" style="width:201pt;height:33.75pt" o:ole="">
            <v:imagedata r:id="rId561" o:title=""/>
          </v:shape>
          <o:OLEObject Type="Embed" ProgID="Equation.DSMT4" ShapeID="_x0000_i1288" DrawAspect="Content" ObjectID="_1692086457" r:id="rId562"/>
        </w:object>
      </w:r>
      <w:r w:rsidR="00DA26EF">
        <w:rPr>
          <w:rFonts w:ascii="Times New Roman" w:eastAsia="Times New Roman" w:hAnsi="Times New Roman"/>
          <w:bCs/>
          <w:iCs/>
          <w:sz w:val="24"/>
          <w:szCs w:val="24"/>
          <w:lang w:val="vi-VN" w:eastAsia="vi-VN"/>
        </w:rPr>
        <w:t xml:space="preserve"> </w:t>
      </w:r>
    </w:p>
    <w:p w:rsid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E5054A">
        <w:rPr>
          <w:rFonts w:ascii="Times New Roman" w:eastAsia="Times New Roman" w:hAnsi="Times New Roman"/>
          <w:bCs/>
          <w:sz w:val="24"/>
          <w:szCs w:val="24"/>
          <w:lang w:val="vi-VN" w:eastAsia="vi-VN"/>
        </w:rPr>
        <w:t xml:space="preserve">Giai đoạn </w:t>
      </w:r>
      <w:r w:rsidRPr="00E5054A">
        <w:rPr>
          <w:rFonts w:ascii="Times New Roman" w:eastAsia="Times New Roman" w:hAnsi="Times New Roman"/>
          <w:bCs/>
          <w:iCs/>
          <w:sz w:val="24"/>
          <w:szCs w:val="24"/>
          <w:lang w:val="vi-VN" w:eastAsia="vi-VN"/>
        </w:rPr>
        <w:t>CD:</w:t>
      </w:r>
      <w:r w:rsidRPr="00E5054A">
        <w:rPr>
          <w:rFonts w:ascii="Times New Roman" w:eastAsia="Times New Roman" w:hAnsi="Times New Roman"/>
          <w:bCs/>
          <w:sz w:val="24"/>
          <w:szCs w:val="24"/>
          <w:lang w:val="vi-VN" w:eastAsia="vi-VN"/>
        </w:rPr>
        <w:t xml:space="preserve"> </w:t>
      </w:r>
      <w:r w:rsidR="00DA26EF" w:rsidRPr="00DA26EF">
        <w:rPr>
          <w:rFonts w:ascii="Times New Roman" w:eastAsia="Times New Roman" w:hAnsi="Times New Roman"/>
          <w:bCs/>
          <w:position w:val="-30"/>
          <w:sz w:val="24"/>
          <w:szCs w:val="24"/>
          <w:lang w:val="vi-VN" w:eastAsia="vi-VN"/>
        </w:rPr>
        <w:object w:dxaOrig="2299" w:dyaOrig="680">
          <v:shape id="_x0000_i1289" type="#_x0000_t75" style="width:114.75pt;height:33.75pt" o:ole="">
            <v:imagedata r:id="rId563" o:title=""/>
          </v:shape>
          <o:OLEObject Type="Embed" ProgID="Equation.DSMT4" ShapeID="_x0000_i1289" DrawAspect="Content" ObjectID="_1692086458" r:id="rId564"/>
        </w:object>
      </w:r>
      <w:r w:rsidR="00DA26EF">
        <w:rPr>
          <w:rFonts w:ascii="Times New Roman" w:eastAsia="Times New Roman" w:hAnsi="Times New Roman"/>
          <w:bCs/>
          <w:sz w:val="24"/>
          <w:szCs w:val="24"/>
          <w:lang w:val="vi-VN" w:eastAsia="vi-VN"/>
        </w:rPr>
        <w:t xml:space="preserve"> </w:t>
      </w:r>
    </w:p>
    <w:p w:rsidR="00DA26EF" w:rsidRP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DA26EF">
        <w:rPr>
          <w:rFonts w:ascii="Times New Roman" w:eastAsia="Times New Roman" w:hAnsi="Times New Roman"/>
          <w:bCs/>
          <w:position w:val="-12"/>
          <w:sz w:val="24"/>
          <w:szCs w:val="24"/>
          <w:lang w:eastAsia="vi-VN"/>
        </w:rPr>
        <w:object w:dxaOrig="1980" w:dyaOrig="360">
          <v:shape id="_x0000_i1290" type="#_x0000_t75" style="width:99pt;height:18pt" o:ole="">
            <v:imagedata r:id="rId565" o:title=""/>
          </v:shape>
          <o:OLEObject Type="Embed" ProgID="Equation.DSMT4" ShapeID="_x0000_i1290" DrawAspect="Content" ObjectID="_1692086459" r:id="rId566"/>
        </w:object>
      </w:r>
      <w:r>
        <w:rPr>
          <w:rFonts w:ascii="Times New Roman" w:eastAsia="Times New Roman" w:hAnsi="Times New Roman"/>
          <w:bCs/>
          <w:sz w:val="24"/>
          <w:szCs w:val="24"/>
          <w:lang w:eastAsia="vi-VN"/>
        </w:rPr>
        <w:t xml:space="preserve"> </w:t>
      </w:r>
    </w:p>
    <w:p w:rsidR="00E5054A"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bCs/>
          <w:sz w:val="24"/>
          <w:szCs w:val="24"/>
          <w:lang w:eastAsia="vi-VN"/>
        </w:rPr>
      </w:pPr>
      <w:r w:rsidRPr="00DA26EF">
        <w:rPr>
          <w:rFonts w:ascii="Times New Roman" w:eastAsia="Times New Roman" w:hAnsi="Times New Roman"/>
          <w:b/>
          <w:bCs/>
          <w:sz w:val="24"/>
          <w:szCs w:val="24"/>
          <w:lang w:val="vi-VN" w:eastAsia="vi-VN"/>
        </w:rPr>
        <w:t xml:space="preserve">Câu 39: </w:t>
      </w:r>
      <w:r w:rsidRPr="00DA26EF">
        <w:rPr>
          <w:rFonts w:ascii="Times New Roman" w:eastAsia="Times New Roman" w:hAnsi="Times New Roman"/>
          <w:b/>
          <w:bCs/>
          <w:sz w:val="24"/>
          <w:szCs w:val="24"/>
          <w:lang w:eastAsia="vi-VN"/>
        </w:rPr>
        <w:t>Đ</w:t>
      </w:r>
      <w:r w:rsidR="00E5054A" w:rsidRPr="00DA26EF">
        <w:rPr>
          <w:rFonts w:ascii="Times New Roman" w:eastAsia="Times New Roman" w:hAnsi="Times New Roman"/>
          <w:b/>
          <w:bCs/>
          <w:sz w:val="24"/>
          <w:szCs w:val="24"/>
          <w:lang w:val="vi-VN" w:eastAsia="vi-VN"/>
        </w:rPr>
        <w:t xml:space="preserve">áp án </w:t>
      </w:r>
      <w:r w:rsidRPr="00DA26EF">
        <w:rPr>
          <w:rFonts w:ascii="Times New Roman" w:eastAsia="Times New Roman" w:hAnsi="Times New Roman"/>
          <w:b/>
          <w:bCs/>
          <w:sz w:val="24"/>
          <w:szCs w:val="24"/>
          <w:lang w:eastAsia="vi-VN"/>
        </w:rPr>
        <w:t>C</w:t>
      </w:r>
      <w:r w:rsidR="00E5054A" w:rsidRPr="00DA26EF">
        <w:rPr>
          <w:rFonts w:ascii="Times New Roman" w:eastAsia="Times New Roman" w:hAnsi="Times New Roman"/>
          <w:b/>
          <w:bCs/>
          <w:sz w:val="24"/>
          <w:szCs w:val="24"/>
          <w:lang w:val="vi-VN" w:eastAsia="vi-VN"/>
        </w:rPr>
        <w:t>.</w:t>
      </w:r>
    </w:p>
    <w:p w:rsidR="00DA26EF" w:rsidRPr="00DA26EF" w:rsidRDefault="0027424C" w:rsidP="00DA26EF">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
          <w:sz w:val="24"/>
          <w:szCs w:val="24"/>
        </w:rPr>
      </w:pPr>
      <w:r>
        <w:rPr>
          <w:noProof/>
        </w:rPr>
        <w:drawing>
          <wp:inline distT="0" distB="0" distL="0" distR="0">
            <wp:extent cx="2238375" cy="2381250"/>
            <wp:effectExtent l="0" t="0" r="9525" b="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238375" cy="2381250"/>
                    </a:xfrm>
                    <a:prstGeom prst="rect">
                      <a:avLst/>
                    </a:prstGeom>
                    <a:noFill/>
                    <a:ln>
                      <a:noFill/>
                    </a:ln>
                  </pic:spPr>
                </pic:pic>
              </a:graphicData>
            </a:graphic>
          </wp:inline>
        </w:drawing>
      </w:r>
    </w:p>
    <w:p w:rsid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proofErr w:type="gramStart"/>
      <w:r>
        <w:rPr>
          <w:rFonts w:ascii="Times New Roman" w:eastAsia="Times New Roman" w:hAnsi="Times New Roman"/>
          <w:bCs/>
          <w:sz w:val="24"/>
          <w:szCs w:val="24"/>
          <w:lang w:eastAsia="vi-VN"/>
        </w:rPr>
        <w:t>Chọn hệ quy chiếu gắn với mặt đất.</w:t>
      </w:r>
      <w:proofErr w:type="gramEnd"/>
      <w:r>
        <w:rPr>
          <w:rFonts w:ascii="Times New Roman" w:eastAsia="Times New Roman" w:hAnsi="Times New Roman"/>
          <w:bCs/>
          <w:sz w:val="24"/>
          <w:szCs w:val="24"/>
          <w:lang w:eastAsia="vi-VN"/>
        </w:rPr>
        <w:t xml:space="preserve"> Các lực tác dụng vào vật như hình vẽ:</w:t>
      </w:r>
    </w:p>
    <w:p w:rsid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Pr>
          <w:rFonts w:ascii="Times New Roman" w:eastAsia="Times New Roman" w:hAnsi="Times New Roman"/>
          <w:bCs/>
          <w:sz w:val="24"/>
          <w:szCs w:val="24"/>
          <w:lang w:eastAsia="vi-VN"/>
        </w:rPr>
        <w:t>Chọn chiều dương hướng lên trên, áp dụng định luật II Niu-tơn ta có:</w:t>
      </w:r>
    </w:p>
    <w:p w:rsid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Cs/>
          <w:sz w:val="24"/>
          <w:szCs w:val="24"/>
          <w:lang w:eastAsia="vi-VN"/>
        </w:rPr>
      </w:pPr>
      <w:r w:rsidRPr="00DA26EF">
        <w:rPr>
          <w:rFonts w:ascii="Times New Roman" w:eastAsia="Times New Roman" w:hAnsi="Times New Roman"/>
          <w:bCs/>
          <w:position w:val="-44"/>
          <w:sz w:val="24"/>
          <w:szCs w:val="24"/>
          <w:lang w:eastAsia="vi-VN"/>
        </w:rPr>
        <w:object w:dxaOrig="3460" w:dyaOrig="999">
          <v:shape id="_x0000_i1291" type="#_x0000_t75" style="width:173.25pt;height:50.25pt" o:ole="">
            <v:imagedata r:id="rId568" o:title=""/>
          </v:shape>
          <o:OLEObject Type="Embed" ProgID="Equation.DSMT4" ShapeID="_x0000_i1291" DrawAspect="Content" ObjectID="_1692086460" r:id="rId569"/>
        </w:object>
      </w:r>
      <w:r>
        <w:rPr>
          <w:rFonts w:ascii="Times New Roman" w:eastAsia="Times New Roman" w:hAnsi="Times New Roman"/>
          <w:bCs/>
          <w:sz w:val="24"/>
          <w:szCs w:val="24"/>
          <w:lang w:eastAsia="vi-VN"/>
        </w:rPr>
        <w:t xml:space="preserve"> </w:t>
      </w:r>
    </w:p>
    <w:p w:rsidR="00E5054A" w:rsidRP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Pr>
          <w:rFonts w:ascii="Times New Roman" w:eastAsia="Times New Roman" w:hAnsi="Times New Roman"/>
          <w:bCs/>
          <w:sz w:val="24"/>
          <w:szCs w:val="24"/>
          <w:lang w:val="vi-VN" w:eastAsia="vi-VN"/>
        </w:rPr>
        <w:t>Chi</w:t>
      </w:r>
      <w:r>
        <w:rPr>
          <w:rFonts w:ascii="Times New Roman" w:eastAsia="Times New Roman" w:hAnsi="Times New Roman"/>
          <w:bCs/>
          <w:sz w:val="24"/>
          <w:szCs w:val="24"/>
          <w:lang w:eastAsia="vi-VN"/>
        </w:rPr>
        <w:t>ề</w:t>
      </w:r>
      <w:r w:rsidR="00E5054A" w:rsidRPr="00E5054A">
        <w:rPr>
          <w:rFonts w:ascii="Times New Roman" w:eastAsia="Times New Roman" w:hAnsi="Times New Roman"/>
          <w:bCs/>
          <w:sz w:val="24"/>
          <w:szCs w:val="24"/>
          <w:lang w:val="vi-VN" w:eastAsia="vi-VN"/>
        </w:rPr>
        <w:t xml:space="preserve">u </w:t>
      </w:r>
      <w:r>
        <w:rPr>
          <w:rFonts w:ascii="Times New Roman" w:eastAsia="Times New Roman" w:hAnsi="Times New Roman"/>
          <w:bCs/>
          <w:sz w:val="24"/>
          <w:szCs w:val="24"/>
          <w:lang w:val="vi-VN" w:eastAsia="vi-VN"/>
        </w:rPr>
        <w:t>dài c</w:t>
      </w:r>
      <w:r>
        <w:rPr>
          <w:rFonts w:ascii="Times New Roman" w:eastAsia="Times New Roman" w:hAnsi="Times New Roman"/>
          <w:bCs/>
          <w:sz w:val="24"/>
          <w:szCs w:val="24"/>
          <w:lang w:eastAsia="vi-VN"/>
        </w:rPr>
        <w:t>ủ</w:t>
      </w:r>
      <w:r>
        <w:rPr>
          <w:rFonts w:ascii="Times New Roman" w:eastAsia="Times New Roman" w:hAnsi="Times New Roman"/>
          <w:bCs/>
          <w:sz w:val="24"/>
          <w:szCs w:val="24"/>
          <w:lang w:val="vi-VN" w:eastAsia="vi-VN"/>
        </w:rPr>
        <w:t xml:space="preserve">a lò xo khi </w:t>
      </w:r>
      <w:r>
        <w:rPr>
          <w:rFonts w:ascii="Times New Roman" w:eastAsia="Times New Roman" w:hAnsi="Times New Roman"/>
          <w:bCs/>
          <w:sz w:val="24"/>
          <w:szCs w:val="24"/>
          <w:lang w:eastAsia="vi-VN"/>
        </w:rPr>
        <w:t>đ</w:t>
      </w:r>
      <w:r w:rsidR="00E5054A" w:rsidRPr="00E5054A">
        <w:rPr>
          <w:rFonts w:ascii="Times New Roman" w:eastAsia="Times New Roman" w:hAnsi="Times New Roman"/>
          <w:bCs/>
          <w:sz w:val="24"/>
          <w:szCs w:val="24"/>
          <w:lang w:val="vi-VN" w:eastAsia="vi-VN"/>
        </w:rPr>
        <w:t>ó là:</w:t>
      </w:r>
      <w:r>
        <w:rPr>
          <w:rFonts w:ascii="Times New Roman" w:eastAsia="Times New Roman" w:hAnsi="Times New Roman"/>
          <w:bCs/>
          <w:sz w:val="24"/>
          <w:szCs w:val="24"/>
          <w:lang w:eastAsia="vi-VN"/>
        </w:rPr>
        <w:t xml:space="preserve"> </w:t>
      </w:r>
      <w:r w:rsidRPr="00DA26EF">
        <w:rPr>
          <w:rFonts w:ascii="Times New Roman" w:eastAsia="Times New Roman" w:hAnsi="Times New Roman"/>
          <w:bCs/>
          <w:position w:val="-12"/>
          <w:sz w:val="24"/>
          <w:szCs w:val="24"/>
          <w:lang w:eastAsia="vi-VN"/>
        </w:rPr>
        <w:object w:dxaOrig="1860" w:dyaOrig="360">
          <v:shape id="_x0000_i1292" type="#_x0000_t75" style="width:93pt;height:18pt" o:ole="">
            <v:imagedata r:id="rId570" o:title=""/>
          </v:shape>
          <o:OLEObject Type="Embed" ProgID="Equation.DSMT4" ShapeID="_x0000_i1292" DrawAspect="Content" ObjectID="_1692086461" r:id="rId571"/>
        </w:object>
      </w:r>
      <w:r>
        <w:rPr>
          <w:rFonts w:ascii="Times New Roman" w:eastAsia="Times New Roman" w:hAnsi="Times New Roman"/>
          <w:bCs/>
          <w:sz w:val="24"/>
          <w:szCs w:val="24"/>
          <w:lang w:eastAsia="vi-VN"/>
        </w:rPr>
        <w:t xml:space="preserve"> </w:t>
      </w:r>
    </w:p>
    <w:p w:rsidR="00E5054A" w:rsidRPr="00DA26EF"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b/>
          <w:sz w:val="24"/>
          <w:szCs w:val="24"/>
          <w:lang w:val="vi-VN"/>
        </w:rPr>
      </w:pPr>
      <w:r w:rsidRPr="00DA26EF">
        <w:rPr>
          <w:rFonts w:ascii="Times New Roman" w:eastAsia="Times New Roman" w:hAnsi="Times New Roman"/>
          <w:b/>
          <w:bCs/>
          <w:sz w:val="24"/>
          <w:szCs w:val="24"/>
          <w:lang w:val="vi-VN" w:eastAsia="vi-VN"/>
        </w:rPr>
        <w:t xml:space="preserve">Câu 40: </w:t>
      </w:r>
      <w:r w:rsidRPr="00DA26EF">
        <w:rPr>
          <w:rFonts w:ascii="Times New Roman" w:eastAsia="Times New Roman" w:hAnsi="Times New Roman"/>
          <w:b/>
          <w:bCs/>
          <w:sz w:val="24"/>
          <w:szCs w:val="24"/>
          <w:lang w:eastAsia="vi-VN"/>
        </w:rPr>
        <w:t>Đá</w:t>
      </w:r>
      <w:r w:rsidRPr="00DA26EF">
        <w:rPr>
          <w:rFonts w:ascii="Times New Roman" w:eastAsia="Times New Roman" w:hAnsi="Times New Roman"/>
          <w:b/>
          <w:bCs/>
          <w:sz w:val="24"/>
          <w:szCs w:val="24"/>
          <w:lang w:val="vi-VN" w:eastAsia="vi-VN"/>
        </w:rPr>
        <w:t xml:space="preserve">p án </w:t>
      </w:r>
      <w:r w:rsidRPr="00DA26EF">
        <w:rPr>
          <w:rFonts w:ascii="Times New Roman" w:eastAsia="Times New Roman" w:hAnsi="Times New Roman"/>
          <w:b/>
          <w:bCs/>
          <w:sz w:val="24"/>
          <w:szCs w:val="24"/>
          <w:lang w:eastAsia="vi-VN"/>
        </w:rPr>
        <w:t>C</w:t>
      </w:r>
      <w:r w:rsidR="00E5054A" w:rsidRPr="00DA26EF">
        <w:rPr>
          <w:rFonts w:ascii="Times New Roman" w:eastAsia="Times New Roman" w:hAnsi="Times New Roman"/>
          <w:b/>
          <w:bCs/>
          <w:sz w:val="24"/>
          <w:szCs w:val="24"/>
          <w:lang w:val="vi-VN" w:eastAsia="vi-VN"/>
        </w:rPr>
        <w:t>.</w:t>
      </w:r>
    </w:p>
    <w:p w:rsidR="00DA26EF" w:rsidRDefault="0027424C" w:rsidP="00DA26EF">
      <w:pPr>
        <w:tabs>
          <w:tab w:val="left" w:pos="180"/>
          <w:tab w:val="left" w:pos="2707"/>
          <w:tab w:val="left" w:pos="5227"/>
          <w:tab w:val="left" w:pos="7747"/>
        </w:tabs>
        <w:spacing w:beforeLines="20" w:before="48" w:afterLines="20" w:after="48" w:line="288" w:lineRule="auto"/>
        <w:jc w:val="center"/>
        <w:rPr>
          <w:rFonts w:ascii="Times New Roman" w:eastAsia="Times New Roman" w:hAnsi="Times New Roman"/>
          <w:bCs/>
          <w:sz w:val="24"/>
          <w:szCs w:val="24"/>
          <w:lang w:eastAsia="vi-VN"/>
        </w:rPr>
      </w:pPr>
      <w:r>
        <w:rPr>
          <w:noProof/>
        </w:rPr>
        <w:drawing>
          <wp:inline distT="0" distB="0" distL="0" distR="0">
            <wp:extent cx="2152650" cy="2619375"/>
            <wp:effectExtent l="0" t="0" r="0" b="9525"/>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152650" cy="2619375"/>
                    </a:xfrm>
                    <a:prstGeom prst="rect">
                      <a:avLst/>
                    </a:prstGeom>
                    <a:noFill/>
                    <a:ln>
                      <a:noFill/>
                    </a:ln>
                  </pic:spPr>
                </pic:pic>
              </a:graphicData>
            </a:graphic>
          </wp:inline>
        </w:drawing>
      </w:r>
    </w:p>
    <w:p w:rsidR="00E5054A" w:rsidRPr="00E5054A"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sidRPr="00E5054A">
        <w:rPr>
          <w:rFonts w:ascii="Times New Roman" w:eastAsia="Times New Roman" w:hAnsi="Times New Roman"/>
          <w:bCs/>
          <w:sz w:val="24"/>
          <w:szCs w:val="24"/>
          <w:lang w:val="vi-VN" w:eastAsia="vi-VN"/>
        </w:rPr>
        <w:lastRenderedPageBreak/>
        <w:t xml:space="preserve">Áp dụng định luật II Niu-tơn cho vật </w:t>
      </w:r>
      <w:r w:rsidRPr="00E5054A">
        <w:rPr>
          <w:rFonts w:ascii="Times New Roman" w:eastAsia="Times New Roman" w:hAnsi="Times New Roman"/>
          <w:bCs/>
          <w:iCs/>
          <w:sz w:val="24"/>
          <w:szCs w:val="24"/>
          <w:lang w:val="vi-VN" w:eastAsia="vi-VN"/>
        </w:rPr>
        <w:t>m:</w:t>
      </w:r>
      <w:r w:rsidR="00DA26EF">
        <w:rPr>
          <w:rFonts w:ascii="Times New Roman" w:eastAsia="Times New Roman" w:hAnsi="Times New Roman"/>
          <w:bCs/>
          <w:iCs/>
          <w:sz w:val="24"/>
          <w:szCs w:val="24"/>
          <w:lang w:eastAsia="vi-VN"/>
        </w:rPr>
        <w:t xml:space="preserve"> </w:t>
      </w:r>
      <w:r w:rsidR="00DA26EF" w:rsidRPr="00DA26EF">
        <w:rPr>
          <w:rFonts w:ascii="Times New Roman" w:eastAsia="Times New Roman" w:hAnsi="Times New Roman"/>
          <w:bCs/>
          <w:iCs/>
          <w:position w:val="-12"/>
          <w:sz w:val="24"/>
          <w:szCs w:val="24"/>
          <w:lang w:eastAsia="vi-VN"/>
        </w:rPr>
        <w:object w:dxaOrig="1240" w:dyaOrig="400">
          <v:shape id="_x0000_i1293" type="#_x0000_t75" style="width:62.25pt;height:20.25pt" o:ole="">
            <v:imagedata r:id="rId573" o:title=""/>
          </v:shape>
          <o:OLEObject Type="Embed" ProgID="Equation.DSMT4" ShapeID="_x0000_i1293" DrawAspect="Content" ObjectID="_1692086462" r:id="rId574"/>
        </w:object>
      </w:r>
      <w:r w:rsidR="00DA26EF">
        <w:rPr>
          <w:rFonts w:ascii="Times New Roman" w:eastAsia="Times New Roman" w:hAnsi="Times New Roman"/>
          <w:bCs/>
          <w:iCs/>
          <w:sz w:val="24"/>
          <w:szCs w:val="24"/>
          <w:lang w:eastAsia="vi-VN"/>
        </w:rPr>
        <w:t xml:space="preserve"> </w:t>
      </w:r>
      <w:r w:rsidRPr="00E5054A">
        <w:rPr>
          <w:rFonts w:ascii="Times New Roman" w:eastAsia="Times New Roman" w:hAnsi="Times New Roman"/>
          <w:bCs/>
          <w:sz w:val="24"/>
          <w:szCs w:val="24"/>
          <w:lang w:val="vi-VN" w:eastAsia="vi-VN"/>
        </w:rPr>
        <w:t>(1)</w:t>
      </w:r>
    </w:p>
    <w:p w:rsidR="00E5054A" w:rsidRPr="00E5054A" w:rsidRDefault="00DA26EF"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rPr>
      </w:pPr>
      <w:r>
        <w:rPr>
          <w:rFonts w:ascii="Times New Roman" w:eastAsia="Times New Roman" w:hAnsi="Times New Roman"/>
          <w:bCs/>
          <w:sz w:val="24"/>
          <w:szCs w:val="24"/>
          <w:lang w:val="vi-VN" w:eastAsia="vi-VN"/>
        </w:rPr>
        <w:t xml:space="preserve">Gọi </w:t>
      </w:r>
      <w:r w:rsidRPr="00DA26EF">
        <w:rPr>
          <w:rFonts w:ascii="Times New Roman" w:eastAsia="Times New Roman" w:hAnsi="Times New Roman"/>
          <w:bCs/>
          <w:position w:val="-6"/>
          <w:sz w:val="24"/>
          <w:szCs w:val="24"/>
          <w:lang w:val="vi-VN" w:eastAsia="vi-VN"/>
        </w:rPr>
        <w:object w:dxaOrig="240" w:dyaOrig="220">
          <v:shape id="_x0000_i1294" type="#_x0000_t75" style="width:12pt;height:11.25pt" o:ole="">
            <v:imagedata r:id="rId575" o:title=""/>
          </v:shape>
          <o:OLEObject Type="Embed" ProgID="Equation.DSMT4" ShapeID="_x0000_i1294" DrawAspect="Content" ObjectID="_1692086463" r:id="rId576"/>
        </w:object>
      </w:r>
      <w:r>
        <w:rPr>
          <w:rFonts w:ascii="Times New Roman" w:eastAsia="Times New Roman" w:hAnsi="Times New Roman"/>
          <w:bCs/>
          <w:sz w:val="24"/>
          <w:szCs w:val="24"/>
          <w:lang w:val="vi-VN" w:eastAsia="vi-VN"/>
        </w:rPr>
        <w:t xml:space="preserve"> </w:t>
      </w:r>
      <w:r w:rsidR="00E5054A" w:rsidRPr="00E5054A">
        <w:rPr>
          <w:rFonts w:ascii="Times New Roman" w:eastAsia="Times New Roman" w:hAnsi="Times New Roman"/>
          <w:bCs/>
          <w:sz w:val="24"/>
          <w:szCs w:val="24"/>
          <w:lang w:val="vi-VN" w:eastAsia="vi-VN"/>
        </w:rPr>
        <w:t>là góc l</w:t>
      </w:r>
      <w:r>
        <w:rPr>
          <w:rFonts w:ascii="Times New Roman" w:eastAsia="Times New Roman" w:hAnsi="Times New Roman"/>
          <w:bCs/>
          <w:sz w:val="24"/>
          <w:szCs w:val="24"/>
          <w:lang w:eastAsia="vi-VN"/>
        </w:rPr>
        <w:t>ệ</w:t>
      </w:r>
      <w:r>
        <w:rPr>
          <w:rFonts w:ascii="Times New Roman" w:eastAsia="Times New Roman" w:hAnsi="Times New Roman"/>
          <w:bCs/>
          <w:sz w:val="24"/>
          <w:szCs w:val="24"/>
          <w:lang w:val="vi-VN" w:eastAsia="vi-VN"/>
        </w:rPr>
        <w:t>ch giữa trục c</w:t>
      </w:r>
      <w:r>
        <w:rPr>
          <w:rFonts w:ascii="Times New Roman" w:eastAsia="Times New Roman" w:hAnsi="Times New Roman"/>
          <w:bCs/>
          <w:sz w:val="24"/>
          <w:szCs w:val="24"/>
          <w:lang w:eastAsia="vi-VN"/>
        </w:rPr>
        <w:t>ủ</w:t>
      </w:r>
      <w:r>
        <w:rPr>
          <w:rFonts w:ascii="Times New Roman" w:eastAsia="Times New Roman" w:hAnsi="Times New Roman"/>
          <w:bCs/>
          <w:sz w:val="24"/>
          <w:szCs w:val="24"/>
          <w:lang w:val="vi-VN" w:eastAsia="vi-VN"/>
        </w:rPr>
        <w:t>a lò xo và phương th</w:t>
      </w:r>
      <w:r>
        <w:rPr>
          <w:rFonts w:ascii="Times New Roman" w:eastAsia="Times New Roman" w:hAnsi="Times New Roman"/>
          <w:bCs/>
          <w:sz w:val="24"/>
          <w:szCs w:val="24"/>
          <w:lang w:eastAsia="vi-VN"/>
        </w:rPr>
        <w:t>ẳ</w:t>
      </w:r>
      <w:r w:rsidR="00E5054A" w:rsidRPr="00E5054A">
        <w:rPr>
          <w:rFonts w:ascii="Times New Roman" w:eastAsia="Times New Roman" w:hAnsi="Times New Roman"/>
          <w:bCs/>
          <w:sz w:val="24"/>
          <w:szCs w:val="24"/>
          <w:lang w:val="vi-VN" w:eastAsia="vi-VN"/>
        </w:rPr>
        <w:t>ng dứng.</w:t>
      </w:r>
    </w:p>
    <w:p w:rsidR="00E5054A" w:rsidRPr="00DA26E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Chiếu (1) lên hộ trục </w:t>
      </w:r>
      <w:r w:rsidRPr="00E5054A">
        <w:rPr>
          <w:rFonts w:ascii="Times New Roman" w:eastAsia="Times New Roman" w:hAnsi="Times New Roman"/>
          <w:bCs/>
          <w:iCs/>
          <w:sz w:val="24"/>
          <w:szCs w:val="24"/>
          <w:lang w:val="vi-VN" w:eastAsia="vi-VN"/>
        </w:rPr>
        <w:t>Oxy</w:t>
      </w:r>
      <w:r w:rsidRPr="00E5054A">
        <w:rPr>
          <w:rFonts w:ascii="Times New Roman" w:eastAsia="Times New Roman" w:hAnsi="Times New Roman"/>
          <w:bCs/>
          <w:sz w:val="24"/>
          <w:szCs w:val="24"/>
          <w:lang w:val="vi-VN" w:eastAsia="vi-VN"/>
        </w:rPr>
        <w:t xml:space="preserve"> như h</w:t>
      </w:r>
      <w:r w:rsidR="00DA26EF">
        <w:rPr>
          <w:rFonts w:ascii="Times New Roman" w:eastAsia="Times New Roman" w:hAnsi="Times New Roman"/>
          <w:bCs/>
          <w:sz w:val="24"/>
          <w:szCs w:val="24"/>
          <w:lang w:eastAsia="vi-VN"/>
        </w:rPr>
        <w:t>ì</w:t>
      </w:r>
      <w:r w:rsidRPr="00E5054A">
        <w:rPr>
          <w:rFonts w:ascii="Times New Roman" w:eastAsia="Times New Roman" w:hAnsi="Times New Roman"/>
          <w:bCs/>
          <w:sz w:val="24"/>
          <w:szCs w:val="24"/>
          <w:lang w:val="vi-VN" w:eastAsia="vi-VN"/>
        </w:rPr>
        <w:t>nh vẽ:</w:t>
      </w:r>
      <w:r w:rsidR="00DA26EF">
        <w:rPr>
          <w:rFonts w:ascii="Times New Roman" w:eastAsia="Times New Roman" w:hAnsi="Times New Roman"/>
          <w:bCs/>
          <w:sz w:val="24"/>
          <w:szCs w:val="24"/>
          <w:lang w:eastAsia="vi-VN"/>
        </w:rPr>
        <w:t xml:space="preserve"> </w:t>
      </w:r>
      <w:r w:rsidR="00DA26EF" w:rsidRPr="00DA26EF">
        <w:rPr>
          <w:rFonts w:ascii="Times New Roman" w:eastAsia="Times New Roman" w:hAnsi="Times New Roman"/>
          <w:bCs/>
          <w:position w:val="-32"/>
          <w:sz w:val="24"/>
          <w:szCs w:val="24"/>
          <w:lang w:eastAsia="vi-VN"/>
        </w:rPr>
        <w:object w:dxaOrig="2220" w:dyaOrig="760">
          <v:shape id="_x0000_i1295" type="#_x0000_t75" style="width:111pt;height:38.25pt" o:ole="">
            <v:imagedata r:id="rId577" o:title=""/>
          </v:shape>
          <o:OLEObject Type="Embed" ProgID="Equation.DSMT4" ShapeID="_x0000_i1295" DrawAspect="Content" ObjectID="_1692086464" r:id="rId578"/>
        </w:object>
      </w:r>
      <w:r w:rsidR="00DA26EF">
        <w:rPr>
          <w:rFonts w:ascii="Times New Roman" w:eastAsia="Times New Roman" w:hAnsi="Times New Roman"/>
          <w:bCs/>
          <w:sz w:val="24"/>
          <w:szCs w:val="24"/>
          <w:lang w:eastAsia="vi-VN"/>
        </w:rPr>
        <w:t xml:space="preserve"> </w:t>
      </w:r>
    </w:p>
    <w:p w:rsidR="00E5054A" w:rsidRPr="00DA26E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Từ (2) và (3) suy ra:</w:t>
      </w:r>
      <w:r w:rsidR="00DA26EF">
        <w:rPr>
          <w:rFonts w:ascii="Times New Roman" w:eastAsia="Times New Roman" w:hAnsi="Times New Roman"/>
          <w:bCs/>
          <w:sz w:val="24"/>
          <w:szCs w:val="24"/>
          <w:lang w:eastAsia="vi-VN"/>
        </w:rPr>
        <w:t xml:space="preserve"> </w:t>
      </w:r>
      <w:r w:rsidR="00DA26EF" w:rsidRPr="00DA26EF">
        <w:rPr>
          <w:rFonts w:ascii="Times New Roman" w:eastAsia="Times New Roman" w:hAnsi="Times New Roman"/>
          <w:bCs/>
          <w:position w:val="-28"/>
          <w:sz w:val="24"/>
          <w:szCs w:val="24"/>
          <w:lang w:eastAsia="vi-VN"/>
        </w:rPr>
        <w:object w:dxaOrig="2560" w:dyaOrig="660">
          <v:shape id="_x0000_i1296" type="#_x0000_t75" style="width:128.25pt;height:33pt" o:ole="">
            <v:imagedata r:id="rId579" o:title=""/>
          </v:shape>
          <o:OLEObject Type="Embed" ProgID="Equation.DSMT4" ShapeID="_x0000_i1296" DrawAspect="Content" ObjectID="_1692086465" r:id="rId580"/>
        </w:object>
      </w:r>
      <w:r w:rsidR="00DA26EF">
        <w:rPr>
          <w:rFonts w:ascii="Times New Roman" w:eastAsia="Times New Roman" w:hAnsi="Times New Roman"/>
          <w:bCs/>
          <w:sz w:val="24"/>
          <w:szCs w:val="24"/>
          <w:lang w:eastAsia="vi-VN"/>
        </w:rPr>
        <w:t xml:space="preserve"> </w:t>
      </w:r>
    </w:p>
    <w:p w:rsidR="00E5054A" w:rsidRPr="00DA26E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Thay vào (2) ta được:</w:t>
      </w:r>
      <w:r w:rsidR="00DA26EF">
        <w:rPr>
          <w:rFonts w:ascii="Times New Roman" w:eastAsia="Times New Roman" w:hAnsi="Times New Roman"/>
          <w:bCs/>
          <w:sz w:val="24"/>
          <w:szCs w:val="24"/>
          <w:lang w:eastAsia="vi-VN"/>
        </w:rPr>
        <w:t xml:space="preserve"> </w:t>
      </w:r>
      <w:r w:rsidR="00DA26EF" w:rsidRPr="00DA26EF">
        <w:rPr>
          <w:rFonts w:ascii="Times New Roman" w:eastAsia="Times New Roman" w:hAnsi="Times New Roman"/>
          <w:bCs/>
          <w:position w:val="-24"/>
          <w:sz w:val="24"/>
          <w:szCs w:val="24"/>
          <w:lang w:eastAsia="vi-VN"/>
        </w:rPr>
        <w:object w:dxaOrig="3019" w:dyaOrig="620">
          <v:shape id="_x0000_i1297" type="#_x0000_t75" style="width:150.75pt;height:30.75pt" o:ole="">
            <v:imagedata r:id="rId581" o:title=""/>
          </v:shape>
          <o:OLEObject Type="Embed" ProgID="Equation.DSMT4" ShapeID="_x0000_i1297" DrawAspect="Content" ObjectID="_1692086466" r:id="rId582"/>
        </w:object>
      </w:r>
      <w:r w:rsidR="00DA26EF">
        <w:rPr>
          <w:rFonts w:ascii="Times New Roman" w:eastAsia="Times New Roman" w:hAnsi="Times New Roman"/>
          <w:bCs/>
          <w:sz w:val="24"/>
          <w:szCs w:val="24"/>
          <w:lang w:eastAsia="vi-VN"/>
        </w:rPr>
        <w:t xml:space="preserve"> </w:t>
      </w:r>
    </w:p>
    <w:p w:rsidR="00E5054A" w:rsidRPr="00DA26EF" w:rsidRDefault="00E5054A" w:rsidP="00E5054A">
      <w:pPr>
        <w:tabs>
          <w:tab w:val="left" w:pos="180"/>
          <w:tab w:val="left" w:pos="2707"/>
          <w:tab w:val="left" w:pos="5227"/>
          <w:tab w:val="left" w:pos="7747"/>
        </w:tabs>
        <w:spacing w:beforeLines="20" w:before="48" w:afterLines="20" w:after="48" w:line="288" w:lineRule="auto"/>
        <w:jc w:val="both"/>
        <w:rPr>
          <w:rFonts w:ascii="Times New Roman" w:eastAsia="Times New Roman" w:hAnsi="Times New Roman"/>
          <w:sz w:val="24"/>
          <w:szCs w:val="24"/>
        </w:rPr>
      </w:pPr>
      <w:r w:rsidRPr="00E5054A">
        <w:rPr>
          <w:rFonts w:ascii="Times New Roman" w:eastAsia="Times New Roman" w:hAnsi="Times New Roman"/>
          <w:bCs/>
          <w:sz w:val="24"/>
          <w:szCs w:val="24"/>
          <w:lang w:val="vi-VN" w:eastAsia="vi-VN"/>
        </w:rPr>
        <w:t xml:space="preserve">Chiều dài của lò xo khi đó là: </w:t>
      </w:r>
      <w:r w:rsidR="00DA26EF" w:rsidRPr="00DA26EF">
        <w:rPr>
          <w:rFonts w:ascii="Times New Roman" w:eastAsia="Times New Roman" w:hAnsi="Times New Roman"/>
          <w:bCs/>
          <w:iCs/>
          <w:position w:val="-12"/>
          <w:sz w:val="24"/>
          <w:szCs w:val="24"/>
          <w:lang w:val="vi-VN" w:eastAsia="vi-VN"/>
        </w:rPr>
        <w:object w:dxaOrig="1939" w:dyaOrig="360">
          <v:shape id="_x0000_i1298" type="#_x0000_t75" style="width:96.75pt;height:18pt" o:ole="">
            <v:imagedata r:id="rId583" o:title=""/>
          </v:shape>
          <o:OLEObject Type="Embed" ProgID="Equation.DSMT4" ShapeID="_x0000_i1298" DrawAspect="Content" ObjectID="_1692086467" r:id="rId584"/>
        </w:object>
      </w:r>
      <w:r w:rsidR="00DA26EF">
        <w:rPr>
          <w:rFonts w:ascii="Times New Roman" w:eastAsia="Times New Roman" w:hAnsi="Times New Roman"/>
          <w:bCs/>
          <w:iCs/>
          <w:sz w:val="24"/>
          <w:szCs w:val="24"/>
          <w:lang w:val="vi-VN" w:eastAsia="vi-VN"/>
        </w:rPr>
        <w:t xml:space="preserve"> </w:t>
      </w:r>
    </w:p>
    <w:p w:rsidR="003D5FAC" w:rsidRPr="00E5054A" w:rsidRDefault="003D5FAC" w:rsidP="00E5054A">
      <w:pPr>
        <w:tabs>
          <w:tab w:val="left" w:pos="180"/>
          <w:tab w:val="left" w:pos="2707"/>
          <w:tab w:val="left" w:pos="5227"/>
          <w:tab w:val="left" w:pos="7747"/>
        </w:tabs>
        <w:spacing w:beforeLines="20" w:before="48" w:afterLines="20" w:after="48" w:line="288" w:lineRule="auto"/>
        <w:jc w:val="both"/>
        <w:rPr>
          <w:rFonts w:ascii="Times New Roman" w:hAnsi="Times New Roman"/>
          <w:sz w:val="24"/>
          <w:szCs w:val="24"/>
        </w:rPr>
      </w:pPr>
    </w:p>
    <w:sectPr w:rsidR="003D5FAC" w:rsidRPr="00E5054A" w:rsidSect="00AE59A2">
      <w:headerReference w:type="default" r:id="rId585"/>
      <w:footerReference w:type="default" r:id="rId586"/>
      <w:headerReference w:type="first" r:id="rId587"/>
      <w:footerReference w:type="first" r:id="rId588"/>
      <w:pgSz w:w="11909" w:h="16834" w:code="9"/>
      <w:pgMar w:top="52" w:right="850" w:bottom="850" w:left="850" w:header="54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0A0" w:rsidRDefault="003840A0" w:rsidP="007E6204">
      <w:pPr>
        <w:spacing w:after="0" w:line="240" w:lineRule="auto"/>
      </w:pPr>
      <w:r>
        <w:separator/>
      </w:r>
    </w:p>
  </w:endnote>
  <w:endnote w:type="continuationSeparator" w:id="0">
    <w:p w:rsidR="003840A0" w:rsidRDefault="003840A0" w:rsidP="007E6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9A2" w:rsidRPr="00AE59A2" w:rsidRDefault="00AE59A2" w:rsidP="00AE59A2">
    <w:pPr>
      <w:tabs>
        <w:tab w:val="center" w:pos="4680"/>
        <w:tab w:val="right" w:pos="9360"/>
        <w:tab w:val="right" w:pos="10348"/>
      </w:tabs>
      <w:spacing w:before="120" w:after="120" w:line="240" w:lineRule="auto"/>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9A2" w:rsidRPr="00AE59A2" w:rsidRDefault="00AE59A2" w:rsidP="00AE59A2">
    <w:pPr>
      <w:tabs>
        <w:tab w:val="center" w:pos="4680"/>
        <w:tab w:val="right" w:pos="9360"/>
        <w:tab w:val="right" w:pos="10348"/>
      </w:tabs>
      <w:spacing w:before="120" w:after="120" w:line="240" w:lineRule="auto"/>
      <w:rPr>
        <w:rFonts w:ascii="Times New Roman" w:eastAsia="Arial" w:hAnsi="Times New Roman"/>
        <w:color w:val="000000"/>
        <w:sz w:val="28"/>
        <w:szCs w:val="18"/>
      </w:rPr>
    </w:pPr>
    <w:r w:rsidRPr="00AE59A2">
      <w:rPr>
        <w:rFonts w:ascii="Times New Roman" w:eastAsia="Arial" w:hAnsi="Times New Roman"/>
        <w:b/>
        <w:color w:val="000000"/>
        <w:sz w:val="24"/>
        <w:szCs w:val="24"/>
        <w:lang w:val="nl-NL"/>
      </w:rPr>
      <w:t xml:space="preserve">                                                                    </w:t>
    </w:r>
    <w:r w:rsidRPr="00AE59A2">
      <w:rPr>
        <w:rFonts w:ascii="Times New Roman" w:eastAsia="Arial" w:hAnsi="Times New Roman"/>
        <w:b/>
        <w:color w:val="00B0F0"/>
        <w:sz w:val="24"/>
        <w:szCs w:val="24"/>
        <w:lang w:val="nl-NL"/>
      </w:rPr>
      <w:t>thuvienhoclieu</w:t>
    </w:r>
    <w:r w:rsidRPr="00AE59A2">
      <w:rPr>
        <w:rFonts w:ascii="Times New Roman" w:eastAsia="Arial" w:hAnsi="Times New Roman"/>
        <w:b/>
        <w:color w:val="FF0000"/>
        <w:sz w:val="24"/>
        <w:szCs w:val="24"/>
        <w:lang w:val="nl-NL"/>
      </w:rPr>
      <w:t xml:space="preserve">.com </w:t>
    </w:r>
    <w:r w:rsidRPr="00AE59A2">
      <w:rPr>
        <w:rFonts w:ascii="Times New Roman" w:eastAsia="Arial" w:hAnsi="Times New Roman"/>
        <w:b/>
        <w:color w:val="000000"/>
        <w:sz w:val="24"/>
        <w:szCs w:val="24"/>
      </w:rPr>
      <w:t xml:space="preserve">                                 </w:t>
    </w:r>
    <w:r w:rsidRPr="00AE59A2">
      <w:rPr>
        <w:rFonts w:ascii="Times New Roman" w:eastAsia="Arial" w:hAnsi="Times New Roman"/>
        <w:b/>
        <w:color w:val="FF0000"/>
        <w:sz w:val="24"/>
        <w:szCs w:val="24"/>
      </w:rPr>
      <w:t>Trang</w:t>
    </w:r>
    <w:r w:rsidRPr="00AE59A2">
      <w:rPr>
        <w:rFonts w:ascii="Times New Roman" w:eastAsia="Arial" w:hAnsi="Times New Roman"/>
        <w:b/>
        <w:color w:val="0070C0"/>
        <w:sz w:val="24"/>
        <w:szCs w:val="24"/>
      </w:rPr>
      <w:t xml:space="preserve"> </w:t>
    </w:r>
    <w:r w:rsidRPr="00AE59A2">
      <w:rPr>
        <w:rFonts w:ascii="Times New Roman" w:eastAsia="Arial" w:hAnsi="Times New Roman"/>
        <w:b/>
        <w:color w:val="0070C0"/>
        <w:sz w:val="24"/>
        <w:szCs w:val="24"/>
      </w:rPr>
      <w:fldChar w:fldCharType="begin"/>
    </w:r>
    <w:r w:rsidRPr="00AE59A2">
      <w:rPr>
        <w:rFonts w:ascii="Times New Roman" w:eastAsia="Arial" w:hAnsi="Times New Roman"/>
        <w:b/>
        <w:color w:val="0070C0"/>
        <w:sz w:val="24"/>
        <w:szCs w:val="24"/>
      </w:rPr>
      <w:instrText xml:space="preserve"> PAGE   \* MERGEFORMAT </w:instrText>
    </w:r>
    <w:r w:rsidRPr="00AE59A2">
      <w:rPr>
        <w:rFonts w:ascii="Times New Roman" w:eastAsia="Arial" w:hAnsi="Times New Roman"/>
        <w:b/>
        <w:color w:val="0070C0"/>
        <w:sz w:val="24"/>
        <w:szCs w:val="24"/>
      </w:rPr>
      <w:fldChar w:fldCharType="separate"/>
    </w:r>
    <w:r w:rsidR="00FC6E0A">
      <w:rPr>
        <w:rFonts w:ascii="Times New Roman" w:eastAsia="Arial" w:hAnsi="Times New Roman"/>
        <w:b/>
        <w:noProof/>
        <w:color w:val="0070C0"/>
        <w:sz w:val="24"/>
        <w:szCs w:val="24"/>
      </w:rPr>
      <w:t>1</w:t>
    </w:r>
    <w:r w:rsidRPr="00AE59A2">
      <w:rPr>
        <w:rFonts w:ascii="Times New Roman" w:eastAsia="Arial"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0A0" w:rsidRDefault="003840A0" w:rsidP="007E6204">
      <w:pPr>
        <w:spacing w:after="0" w:line="240" w:lineRule="auto"/>
      </w:pPr>
      <w:r>
        <w:separator/>
      </w:r>
    </w:p>
  </w:footnote>
  <w:footnote w:type="continuationSeparator" w:id="0">
    <w:p w:rsidR="003840A0" w:rsidRDefault="003840A0" w:rsidP="007E62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9A2" w:rsidRPr="00AE59A2" w:rsidRDefault="00AE59A2" w:rsidP="00AE59A2">
    <w:pPr>
      <w:tabs>
        <w:tab w:val="center" w:pos="4680"/>
        <w:tab w:val="right" w:pos="9360"/>
      </w:tabs>
      <w:jc w:val="center"/>
      <w:rPr>
        <w:rFonts w:ascii="Times New Roman" w:hAnsi="Times New Roman"/>
        <w:sz w:val="24"/>
        <w:szCs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9A2" w:rsidRPr="00AE59A2" w:rsidRDefault="00AE59A2" w:rsidP="00AE59A2">
    <w:pPr>
      <w:tabs>
        <w:tab w:val="center" w:pos="4680"/>
        <w:tab w:val="right" w:pos="9360"/>
      </w:tabs>
      <w:jc w:val="center"/>
      <w:rPr>
        <w:rFonts w:ascii="Times New Roman" w:hAnsi="Times New Roman"/>
        <w:sz w:val="24"/>
        <w:szCs w:val="24"/>
      </w:rPr>
    </w:pPr>
    <w:r w:rsidRPr="00AE59A2">
      <w:rPr>
        <w:rFonts w:ascii="Times New Roman" w:hAnsi="Times New Roman"/>
        <w:b/>
        <w:color w:val="00B0F0"/>
        <w:sz w:val="24"/>
        <w:szCs w:val="24"/>
        <w:lang w:val="nl-NL"/>
      </w:rPr>
      <w:t>thuvienhoclieu</w:t>
    </w:r>
    <w:r w:rsidRPr="00AE59A2">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70A44"/>
        <w:spacing w:val="0"/>
        <w:w w:val="100"/>
        <w:position w:val="0"/>
        <w:sz w:val="21"/>
        <w:szCs w:val="21"/>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1">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2">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3">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4">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5">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6">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7">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8">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abstractNum>
  <w:abstractNum w:abstractNumId="3">
    <w:nsid w:val="00000007"/>
    <w:multiLevelType w:val="multilevel"/>
    <w:tmpl w:val="00000006"/>
    <w:lvl w:ilvl="0">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1">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2">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3">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4">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5">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6">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7">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8">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abstractNum>
  <w:abstractNum w:abstractNumId="4">
    <w:nsid w:val="00000009"/>
    <w:multiLevelType w:val="multilevel"/>
    <w:tmpl w:val="00000008"/>
    <w:lvl w:ilvl="0">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1">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2">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3">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4">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5">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6">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7">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8">
      <w:start w:val="2"/>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abstractNum>
  <w:abstractNum w:abstractNumId="5">
    <w:nsid w:val="0000000B"/>
    <w:multiLevelType w:val="multilevel"/>
    <w:tmpl w:val="0000000A"/>
    <w:lvl w:ilvl="0">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1">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2">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3">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4">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5">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6">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7">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8">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abstractNum>
  <w:abstractNum w:abstractNumId="6">
    <w:nsid w:val="0000000D"/>
    <w:multiLevelType w:val="multilevel"/>
    <w:tmpl w:val="0000000C"/>
    <w:lvl w:ilvl="0">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1">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2">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3">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4">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5">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6">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7">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lvl w:ilvl="8">
      <w:start w:val="1"/>
      <w:numFmt w:val="upperLetter"/>
      <w:lvlText w:val="%1."/>
      <w:lvlJc w:val="left"/>
      <w:rPr>
        <w:rFonts w:ascii="Times New Roman" w:hAnsi="Times New Roman" w:cs="Times New Roman"/>
        <w:b/>
        <w:bCs/>
        <w:i w:val="0"/>
        <w:iCs w:val="0"/>
        <w:smallCaps w:val="0"/>
        <w:strike w:val="0"/>
        <w:color w:val="070A44"/>
        <w:spacing w:val="0"/>
        <w:w w:val="100"/>
        <w:position w:val="0"/>
        <w:sz w:val="19"/>
        <w:szCs w:val="19"/>
        <w:u w:val="none"/>
      </w:rPr>
    </w:lvl>
  </w:abstractNum>
  <w:abstractNum w:abstractNumId="7">
    <w:nsid w:val="0000000F"/>
    <w:multiLevelType w:val="multilevel"/>
    <w:tmpl w:val="0000000E"/>
    <w:lvl w:ilvl="0">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1">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2">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3">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4">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5">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6">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7">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lvl w:ilvl="8">
      <w:start w:val="1"/>
      <w:numFmt w:val="upperLetter"/>
      <w:lvlText w:val="%1."/>
      <w:lvlJc w:val="left"/>
      <w:rPr>
        <w:rFonts w:ascii="Times New Roman" w:hAnsi="Times New Roman" w:cs="Times New Roman"/>
        <w:b/>
        <w:bCs/>
        <w:i w:val="0"/>
        <w:iCs w:val="0"/>
        <w:smallCaps w:val="0"/>
        <w:strike w:val="0"/>
        <w:color w:val="154A9B"/>
        <w:spacing w:val="0"/>
        <w:w w:val="100"/>
        <w:position w:val="0"/>
        <w:sz w:val="19"/>
        <w:szCs w:val="19"/>
        <w:u w:val="none"/>
      </w:rPr>
    </w:lvl>
  </w:abstractNum>
  <w:abstractNum w:abstractNumId="8">
    <w:nsid w:val="00000011"/>
    <w:multiLevelType w:val="multilevel"/>
    <w:tmpl w:val="00000010"/>
    <w:lvl w:ilvl="0">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1">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2">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3">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4">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5">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6">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7">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lvl w:ilvl="8">
      <w:start w:val="1"/>
      <w:numFmt w:val="upperLetter"/>
      <w:lvlText w:val="%1."/>
      <w:lvlJc w:val="left"/>
      <w:rPr>
        <w:rFonts w:ascii="Times New Roman" w:hAnsi="Times New Roman" w:cs="Times New Roman"/>
        <w:b/>
        <w:bCs/>
        <w:i w:val="0"/>
        <w:iCs w:val="0"/>
        <w:smallCaps w:val="0"/>
        <w:strike w:val="0"/>
        <w:color w:val="09145F"/>
        <w:spacing w:val="0"/>
        <w:w w:val="100"/>
        <w:position w:val="0"/>
        <w:sz w:val="19"/>
        <w:szCs w:val="19"/>
        <w:u w:val="none"/>
      </w:rPr>
    </w:lvl>
  </w:abstractNum>
  <w:abstractNum w:abstractNumId="9">
    <w:nsid w:val="5FFB5A7F"/>
    <w:multiLevelType w:val="hybridMultilevel"/>
    <w:tmpl w:val="141E1C90"/>
    <w:lvl w:ilvl="0" w:tplc="0409000F">
      <w:start w:val="1"/>
      <w:numFmt w:val="decimal"/>
      <w:lvlText w:val="%1."/>
      <w:lvlJc w:val="left"/>
      <w:pPr>
        <w:ind w:left="720" w:hanging="360"/>
      </w:pPr>
    </w:lvl>
    <w:lvl w:ilvl="1" w:tplc="E9DC57F6">
      <w:start w:val="1"/>
      <w:numFmt w:val="upperRoman"/>
      <w:lvlText w:val="%2."/>
      <w:lvlJc w:val="left"/>
      <w:pPr>
        <w:ind w:left="1800" w:hanging="720"/>
      </w:pPr>
      <w:rPr>
        <w:rFonts w:hint="default"/>
      </w:rPr>
    </w:lvl>
    <w:lvl w:ilvl="2" w:tplc="51E2CD9A">
      <w:start w:val="1"/>
      <w:numFmt w:val="upperLetter"/>
      <w:lvlText w:val="%3."/>
      <w:lvlJc w:val="left"/>
      <w:pPr>
        <w:ind w:left="2340" w:hanging="360"/>
      </w:pPr>
      <w:rPr>
        <w:rFonts w:hint="default"/>
      </w:rPr>
    </w:lvl>
    <w:lvl w:ilvl="3" w:tplc="4BB8312C">
      <w:start w:val="6"/>
      <w:numFmt w:val="bullet"/>
      <w:lvlText w:val="—"/>
      <w:lvlJc w:val="left"/>
      <w:pPr>
        <w:ind w:left="2880" w:hanging="360"/>
      </w:pPr>
      <w:rPr>
        <w:rFonts w:ascii="Times New Roman" w:eastAsia="Times New Roman" w:hAnsi="Times New Roman" w:cs="Times New Roman" w:hint="default"/>
      </w:rPr>
    </w:lvl>
    <w:lvl w:ilvl="4" w:tplc="F376BCEC">
      <w:start w:val="1"/>
      <w:numFmt w:val="bullet"/>
      <w:lvlText w:val="-"/>
      <w:lvlJc w:val="left"/>
      <w:pPr>
        <w:ind w:left="3600" w:hanging="360"/>
      </w:pPr>
      <w:rPr>
        <w:rFonts w:ascii="Times New Roman" w:eastAsia="Times New Roman" w:hAnsi="Times New Roman" w:cs="Times New Roman" w:hint="default"/>
      </w:rPr>
    </w:lvl>
    <w:lvl w:ilvl="5" w:tplc="A3CC64F0">
      <w:start w:val="25"/>
      <w:numFmt w:val="bullet"/>
      <w:lvlText w:val=""/>
      <w:lvlJc w:val="left"/>
      <w:pPr>
        <w:ind w:left="4500" w:hanging="360"/>
      </w:pPr>
      <w:rPr>
        <w:rFonts w:ascii="Wingdings" w:eastAsia="Times New Roman" w:hAnsi="Wingdings" w:cs="Times New Roman" w:hint="default"/>
      </w:rPr>
    </w:lvl>
    <w:lvl w:ilvl="6" w:tplc="37DEB1F2">
      <w:start w:val="16"/>
      <w:numFmt w:val="bullet"/>
      <w:lvlText w:val="•"/>
      <w:lvlJc w:val="left"/>
      <w:pPr>
        <w:ind w:left="5040" w:hanging="360"/>
      </w:pPr>
      <w:rPr>
        <w:rFonts w:ascii="Times New Roman" w:eastAsia="Times New Roman" w:hAnsi="Times New Roman"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426AE"/>
    <w:rsid w:val="00076858"/>
    <w:rsid w:val="000943FD"/>
    <w:rsid w:val="000A2AF6"/>
    <w:rsid w:val="000A6217"/>
    <w:rsid w:val="000B245A"/>
    <w:rsid w:val="000B60E4"/>
    <w:rsid w:val="000C3A78"/>
    <w:rsid w:val="000E5BE9"/>
    <w:rsid w:val="00107D8D"/>
    <w:rsid w:val="00116B5B"/>
    <w:rsid w:val="00165054"/>
    <w:rsid w:val="00183B39"/>
    <w:rsid w:val="001A691E"/>
    <w:rsid w:val="001B67CE"/>
    <w:rsid w:val="001C58AA"/>
    <w:rsid w:val="00222902"/>
    <w:rsid w:val="00271A7A"/>
    <w:rsid w:val="00273002"/>
    <w:rsid w:val="0027424C"/>
    <w:rsid w:val="00286FB5"/>
    <w:rsid w:val="002B1226"/>
    <w:rsid w:val="002B469D"/>
    <w:rsid w:val="002E0E1F"/>
    <w:rsid w:val="002E2BCD"/>
    <w:rsid w:val="00316794"/>
    <w:rsid w:val="00320957"/>
    <w:rsid w:val="00322EE0"/>
    <w:rsid w:val="00336B7E"/>
    <w:rsid w:val="00367AB7"/>
    <w:rsid w:val="003840A0"/>
    <w:rsid w:val="00392631"/>
    <w:rsid w:val="00395711"/>
    <w:rsid w:val="003D5FAC"/>
    <w:rsid w:val="003E429A"/>
    <w:rsid w:val="00410F6C"/>
    <w:rsid w:val="004B1B2E"/>
    <w:rsid w:val="004D1FEF"/>
    <w:rsid w:val="004D6AF1"/>
    <w:rsid w:val="004F5BE7"/>
    <w:rsid w:val="004F5C41"/>
    <w:rsid w:val="005278C4"/>
    <w:rsid w:val="00560617"/>
    <w:rsid w:val="00561BA1"/>
    <w:rsid w:val="00575623"/>
    <w:rsid w:val="005802D8"/>
    <w:rsid w:val="00596642"/>
    <w:rsid w:val="005A7E70"/>
    <w:rsid w:val="005B352E"/>
    <w:rsid w:val="00614FCF"/>
    <w:rsid w:val="00706030"/>
    <w:rsid w:val="00730A46"/>
    <w:rsid w:val="007459A9"/>
    <w:rsid w:val="007A1DB5"/>
    <w:rsid w:val="007C5F8A"/>
    <w:rsid w:val="007E5086"/>
    <w:rsid w:val="007E6204"/>
    <w:rsid w:val="007F5DD2"/>
    <w:rsid w:val="008063B3"/>
    <w:rsid w:val="008305C8"/>
    <w:rsid w:val="00835EEB"/>
    <w:rsid w:val="00872DE4"/>
    <w:rsid w:val="00884BBA"/>
    <w:rsid w:val="008D1EBC"/>
    <w:rsid w:val="008E00D4"/>
    <w:rsid w:val="009329B6"/>
    <w:rsid w:val="009350A8"/>
    <w:rsid w:val="00943573"/>
    <w:rsid w:val="009816BD"/>
    <w:rsid w:val="009A1740"/>
    <w:rsid w:val="009A652A"/>
    <w:rsid w:val="009E0454"/>
    <w:rsid w:val="009E27A5"/>
    <w:rsid w:val="00A0283E"/>
    <w:rsid w:val="00A06227"/>
    <w:rsid w:val="00A17CF7"/>
    <w:rsid w:val="00A315E7"/>
    <w:rsid w:val="00A3183D"/>
    <w:rsid w:val="00A36F90"/>
    <w:rsid w:val="00A417FA"/>
    <w:rsid w:val="00A534E9"/>
    <w:rsid w:val="00A62061"/>
    <w:rsid w:val="00A62638"/>
    <w:rsid w:val="00A709DC"/>
    <w:rsid w:val="00A82C5E"/>
    <w:rsid w:val="00A8788F"/>
    <w:rsid w:val="00A96D28"/>
    <w:rsid w:val="00AE59A2"/>
    <w:rsid w:val="00B54B6B"/>
    <w:rsid w:val="00B57E41"/>
    <w:rsid w:val="00BB03E4"/>
    <w:rsid w:val="00C04484"/>
    <w:rsid w:val="00C572FD"/>
    <w:rsid w:val="00CA1DF7"/>
    <w:rsid w:val="00CF63BD"/>
    <w:rsid w:val="00D146BF"/>
    <w:rsid w:val="00D53BBD"/>
    <w:rsid w:val="00D64F17"/>
    <w:rsid w:val="00D952A2"/>
    <w:rsid w:val="00DA26EF"/>
    <w:rsid w:val="00DA335A"/>
    <w:rsid w:val="00DA609F"/>
    <w:rsid w:val="00DB0AF2"/>
    <w:rsid w:val="00DE739F"/>
    <w:rsid w:val="00DE7520"/>
    <w:rsid w:val="00E5054A"/>
    <w:rsid w:val="00E53FCD"/>
    <w:rsid w:val="00E86D45"/>
    <w:rsid w:val="00EA75CE"/>
    <w:rsid w:val="00EB7092"/>
    <w:rsid w:val="00EC2F9B"/>
    <w:rsid w:val="00EC3A5C"/>
    <w:rsid w:val="00F41577"/>
    <w:rsid w:val="00F466B1"/>
    <w:rsid w:val="00F56762"/>
    <w:rsid w:val="00F60C4D"/>
    <w:rsid w:val="00F60E88"/>
    <w:rsid w:val="00FC3792"/>
    <w:rsid w:val="00FC6271"/>
    <w:rsid w:val="00FC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jc w:val="both"/>
    </w:pPr>
    <w:rPr>
      <w:rFonts w:ascii="Times New Roman" w:hAnsi="Times New Roman"/>
      <w:sz w:val="24"/>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jc w:val="both"/>
    </w:pPr>
    <w:rPr>
      <w:rFonts w:ascii="Times New Roman" w:hAnsi="Times New Roman"/>
      <w:sz w:val="24"/>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7.wmf"/><Relationship Id="rId324" Type="http://schemas.openxmlformats.org/officeDocument/2006/relationships/oleObject" Target="embeddings/oleObject148.bin"/><Relationship Id="rId531" Type="http://schemas.openxmlformats.org/officeDocument/2006/relationships/oleObject" Target="embeddings/oleObject249.bin"/><Relationship Id="rId170" Type="http://schemas.openxmlformats.org/officeDocument/2006/relationships/image" Target="media/image87.wmf"/><Relationship Id="rId268" Type="http://schemas.openxmlformats.org/officeDocument/2006/relationships/image" Target="media/image139.wmf"/><Relationship Id="rId475" Type="http://schemas.openxmlformats.org/officeDocument/2006/relationships/image" Target="media/image245.wmf"/><Relationship Id="rId32" Type="http://schemas.openxmlformats.org/officeDocument/2006/relationships/oleObject" Target="embeddings/oleObject12.bin"/><Relationship Id="rId128" Type="http://schemas.openxmlformats.org/officeDocument/2006/relationships/image" Target="media/image63.wmf"/><Relationship Id="rId335" Type="http://schemas.openxmlformats.org/officeDocument/2006/relationships/oleObject" Target="embeddings/oleObject154.bin"/><Relationship Id="rId542" Type="http://schemas.openxmlformats.org/officeDocument/2006/relationships/oleObject" Target="embeddings/oleObject254.bin"/><Relationship Id="rId181" Type="http://schemas.openxmlformats.org/officeDocument/2006/relationships/image" Target="media/image93.wmf"/><Relationship Id="rId402" Type="http://schemas.openxmlformats.org/officeDocument/2006/relationships/oleObject" Target="embeddings/oleObject187.bin"/><Relationship Id="rId279" Type="http://schemas.openxmlformats.org/officeDocument/2006/relationships/oleObject" Target="embeddings/oleObject127.bin"/><Relationship Id="rId486" Type="http://schemas.openxmlformats.org/officeDocument/2006/relationships/oleObject" Target="embeddings/oleObject228.bin"/><Relationship Id="rId43" Type="http://schemas.openxmlformats.org/officeDocument/2006/relationships/oleObject" Target="embeddings/oleObject17.bin"/><Relationship Id="rId139" Type="http://schemas.openxmlformats.org/officeDocument/2006/relationships/oleObject" Target="embeddings/oleObject62.bin"/><Relationship Id="rId346" Type="http://schemas.openxmlformats.org/officeDocument/2006/relationships/oleObject" Target="embeddings/oleObject160.bin"/><Relationship Id="rId553" Type="http://schemas.openxmlformats.org/officeDocument/2006/relationships/image" Target="media/image286.wmf"/><Relationship Id="rId192" Type="http://schemas.openxmlformats.org/officeDocument/2006/relationships/oleObject" Target="embeddings/oleObject86.bin"/><Relationship Id="rId206" Type="http://schemas.openxmlformats.org/officeDocument/2006/relationships/oleObject" Target="embeddings/oleObject92.bin"/><Relationship Id="rId413" Type="http://schemas.openxmlformats.org/officeDocument/2006/relationships/image" Target="media/image213.wmf"/><Relationship Id="rId497" Type="http://schemas.openxmlformats.org/officeDocument/2006/relationships/oleObject" Target="embeddings/oleObject233.bin"/><Relationship Id="rId357" Type="http://schemas.openxmlformats.org/officeDocument/2006/relationships/image" Target="media/image185.wmf"/><Relationship Id="rId54" Type="http://schemas.openxmlformats.org/officeDocument/2006/relationships/image" Target="media/image24.wmf"/><Relationship Id="rId217" Type="http://schemas.openxmlformats.org/officeDocument/2006/relationships/image" Target="media/image112.wmf"/><Relationship Id="rId564" Type="http://schemas.openxmlformats.org/officeDocument/2006/relationships/oleObject" Target="embeddings/oleObject265.bin"/><Relationship Id="rId424" Type="http://schemas.openxmlformats.org/officeDocument/2006/relationships/oleObject" Target="embeddings/oleObject198.bin"/><Relationship Id="rId270" Type="http://schemas.openxmlformats.org/officeDocument/2006/relationships/image" Target="media/image140.wmf"/><Relationship Id="rId65" Type="http://schemas.openxmlformats.org/officeDocument/2006/relationships/image" Target="media/image30.wmf"/><Relationship Id="rId130" Type="http://schemas.openxmlformats.org/officeDocument/2006/relationships/image" Target="media/image64.png"/><Relationship Id="rId368" Type="http://schemas.openxmlformats.org/officeDocument/2006/relationships/oleObject" Target="embeddings/oleObject170.bin"/><Relationship Id="rId575" Type="http://schemas.openxmlformats.org/officeDocument/2006/relationships/image" Target="media/image298.wmf"/><Relationship Id="rId228" Type="http://schemas.openxmlformats.org/officeDocument/2006/relationships/image" Target="media/image118.wmf"/><Relationship Id="rId435" Type="http://schemas.openxmlformats.org/officeDocument/2006/relationships/image" Target="media/image224.wmf"/><Relationship Id="rId281" Type="http://schemas.openxmlformats.org/officeDocument/2006/relationships/oleObject" Target="embeddings/oleObject128.bin"/><Relationship Id="rId502" Type="http://schemas.openxmlformats.org/officeDocument/2006/relationships/image" Target="media/image259.wmf"/><Relationship Id="rId76" Type="http://schemas.openxmlformats.org/officeDocument/2006/relationships/oleObject" Target="embeddings/oleObject33.bin"/><Relationship Id="rId141" Type="http://schemas.openxmlformats.org/officeDocument/2006/relationships/oleObject" Target="embeddings/oleObject63.bin"/><Relationship Id="rId379" Type="http://schemas.openxmlformats.org/officeDocument/2006/relationships/image" Target="media/image197.wmf"/><Relationship Id="rId586" Type="http://schemas.openxmlformats.org/officeDocument/2006/relationships/footer" Target="footer1.xml"/><Relationship Id="rId7" Type="http://schemas.openxmlformats.org/officeDocument/2006/relationships/footnotes" Target="footnotes.xml"/><Relationship Id="rId239" Type="http://schemas.openxmlformats.org/officeDocument/2006/relationships/image" Target="media/image124.wmf"/><Relationship Id="rId446" Type="http://schemas.openxmlformats.org/officeDocument/2006/relationships/image" Target="media/image230.wmf"/><Relationship Id="rId292" Type="http://schemas.openxmlformats.org/officeDocument/2006/relationships/image" Target="media/image152.wmf"/><Relationship Id="rId306" Type="http://schemas.openxmlformats.org/officeDocument/2006/relationships/oleObject" Target="embeddings/oleObject139.bin"/><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oleObject" Target="embeddings/oleObject49.bin"/><Relationship Id="rId348" Type="http://schemas.openxmlformats.org/officeDocument/2006/relationships/image" Target="media/image180.wmf"/><Relationship Id="rId513" Type="http://schemas.openxmlformats.org/officeDocument/2006/relationships/image" Target="media/image265.wmf"/><Relationship Id="rId555" Type="http://schemas.openxmlformats.org/officeDocument/2006/relationships/image" Target="media/image287.wmf"/><Relationship Id="rId152" Type="http://schemas.openxmlformats.org/officeDocument/2006/relationships/image" Target="media/image77.wmf"/><Relationship Id="rId194" Type="http://schemas.openxmlformats.org/officeDocument/2006/relationships/oleObject" Target="embeddings/oleObject87.bin"/><Relationship Id="rId208" Type="http://schemas.openxmlformats.org/officeDocument/2006/relationships/oleObject" Target="embeddings/oleObject93.bin"/><Relationship Id="rId415" Type="http://schemas.openxmlformats.org/officeDocument/2006/relationships/image" Target="media/image214.wmf"/><Relationship Id="rId457" Type="http://schemas.openxmlformats.org/officeDocument/2006/relationships/image" Target="media/image236.wmf"/><Relationship Id="rId261" Type="http://schemas.openxmlformats.org/officeDocument/2006/relationships/oleObject" Target="embeddings/oleObject118.bin"/><Relationship Id="rId499" Type="http://schemas.openxmlformats.org/officeDocument/2006/relationships/oleObject" Target="embeddings/oleObject234.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45.bin"/><Relationship Id="rId359" Type="http://schemas.openxmlformats.org/officeDocument/2006/relationships/image" Target="media/image186.wmf"/><Relationship Id="rId524" Type="http://schemas.openxmlformats.org/officeDocument/2006/relationships/oleObject" Target="embeddings/oleObject246.bin"/><Relationship Id="rId566" Type="http://schemas.openxmlformats.org/officeDocument/2006/relationships/oleObject" Target="embeddings/oleObject266.bin"/><Relationship Id="rId98" Type="http://schemas.openxmlformats.org/officeDocument/2006/relationships/image" Target="media/image47.wmf"/><Relationship Id="rId121" Type="http://schemas.openxmlformats.org/officeDocument/2006/relationships/image" Target="media/image59.wmf"/><Relationship Id="rId163" Type="http://schemas.openxmlformats.org/officeDocument/2006/relationships/image" Target="media/image83.png"/><Relationship Id="rId219" Type="http://schemas.openxmlformats.org/officeDocument/2006/relationships/image" Target="media/image113.wmf"/><Relationship Id="rId370" Type="http://schemas.openxmlformats.org/officeDocument/2006/relationships/oleObject" Target="embeddings/oleObject171.bin"/><Relationship Id="rId426" Type="http://schemas.openxmlformats.org/officeDocument/2006/relationships/oleObject" Target="embeddings/oleObject199.bin"/><Relationship Id="rId230" Type="http://schemas.openxmlformats.org/officeDocument/2006/relationships/image" Target="media/image119.wmf"/><Relationship Id="rId468" Type="http://schemas.openxmlformats.org/officeDocument/2006/relationships/oleObject" Target="embeddings/oleObject219.bin"/><Relationship Id="rId25" Type="http://schemas.openxmlformats.org/officeDocument/2006/relationships/image" Target="media/image9.wmf"/><Relationship Id="rId67" Type="http://schemas.openxmlformats.org/officeDocument/2006/relationships/image" Target="media/image31.wmf"/><Relationship Id="rId272" Type="http://schemas.openxmlformats.org/officeDocument/2006/relationships/image" Target="media/image141.wmf"/><Relationship Id="rId328" Type="http://schemas.openxmlformats.org/officeDocument/2006/relationships/oleObject" Target="embeddings/oleObject150.bin"/><Relationship Id="rId535" Type="http://schemas.openxmlformats.org/officeDocument/2006/relationships/image" Target="media/image277.wmf"/><Relationship Id="rId577" Type="http://schemas.openxmlformats.org/officeDocument/2006/relationships/image" Target="media/image299.wmf"/><Relationship Id="rId132" Type="http://schemas.openxmlformats.org/officeDocument/2006/relationships/image" Target="media/image66.wmf"/><Relationship Id="rId174" Type="http://schemas.openxmlformats.org/officeDocument/2006/relationships/image" Target="media/image89.wmf"/><Relationship Id="rId381" Type="http://schemas.openxmlformats.org/officeDocument/2006/relationships/image" Target="media/image198.png"/><Relationship Id="rId241" Type="http://schemas.openxmlformats.org/officeDocument/2006/relationships/image" Target="media/image125.wmf"/><Relationship Id="rId437" Type="http://schemas.openxmlformats.org/officeDocument/2006/relationships/image" Target="media/image225.png"/><Relationship Id="rId479" Type="http://schemas.openxmlformats.org/officeDocument/2006/relationships/image" Target="media/image247.wmf"/><Relationship Id="rId36" Type="http://schemas.openxmlformats.org/officeDocument/2006/relationships/oleObject" Target="embeddings/oleObject14.bin"/><Relationship Id="rId283" Type="http://schemas.openxmlformats.org/officeDocument/2006/relationships/oleObject" Target="embeddings/oleObject129.bin"/><Relationship Id="rId339" Type="http://schemas.openxmlformats.org/officeDocument/2006/relationships/oleObject" Target="embeddings/oleObject156.bin"/><Relationship Id="rId490" Type="http://schemas.openxmlformats.org/officeDocument/2006/relationships/image" Target="media/image253.wmf"/><Relationship Id="rId504" Type="http://schemas.openxmlformats.org/officeDocument/2006/relationships/image" Target="media/image260.png"/><Relationship Id="rId546" Type="http://schemas.openxmlformats.org/officeDocument/2006/relationships/oleObject" Target="embeddings/oleObject256.bin"/><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oleObject" Target="embeddings/oleObject64.bin"/><Relationship Id="rId185" Type="http://schemas.openxmlformats.org/officeDocument/2006/relationships/image" Target="media/image95.wmf"/><Relationship Id="rId350" Type="http://schemas.openxmlformats.org/officeDocument/2006/relationships/image" Target="media/image181.wmf"/><Relationship Id="rId406" Type="http://schemas.openxmlformats.org/officeDocument/2006/relationships/oleObject" Target="embeddings/oleObject189.bin"/><Relationship Id="rId588" Type="http://schemas.openxmlformats.org/officeDocument/2006/relationships/footer" Target="footer2.xml"/><Relationship Id="rId9" Type="http://schemas.openxmlformats.org/officeDocument/2006/relationships/image" Target="media/image1.wmf"/><Relationship Id="rId210" Type="http://schemas.openxmlformats.org/officeDocument/2006/relationships/oleObject" Target="embeddings/oleObject94.bin"/><Relationship Id="rId392" Type="http://schemas.openxmlformats.org/officeDocument/2006/relationships/image" Target="media/image203.wmf"/><Relationship Id="rId448" Type="http://schemas.openxmlformats.org/officeDocument/2006/relationships/image" Target="media/image231.wmf"/><Relationship Id="rId252" Type="http://schemas.openxmlformats.org/officeDocument/2006/relationships/oleObject" Target="embeddings/oleObject114.bin"/><Relationship Id="rId294" Type="http://schemas.openxmlformats.org/officeDocument/2006/relationships/image" Target="media/image153.png"/><Relationship Id="rId308" Type="http://schemas.openxmlformats.org/officeDocument/2006/relationships/oleObject" Target="embeddings/oleObject140.bin"/><Relationship Id="rId515" Type="http://schemas.openxmlformats.org/officeDocument/2006/relationships/image" Target="media/image266.wmf"/><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oleObject" Target="embeddings/oleObject50.bin"/><Relationship Id="rId154" Type="http://schemas.openxmlformats.org/officeDocument/2006/relationships/image" Target="media/image78.png"/><Relationship Id="rId361" Type="http://schemas.openxmlformats.org/officeDocument/2006/relationships/image" Target="media/image187.wmf"/><Relationship Id="rId557" Type="http://schemas.openxmlformats.org/officeDocument/2006/relationships/image" Target="media/image288.wmf"/><Relationship Id="rId196" Type="http://schemas.openxmlformats.org/officeDocument/2006/relationships/oleObject" Target="embeddings/oleObject88.bin"/><Relationship Id="rId417" Type="http://schemas.openxmlformats.org/officeDocument/2006/relationships/image" Target="media/image215.wmf"/><Relationship Id="rId459" Type="http://schemas.openxmlformats.org/officeDocument/2006/relationships/image" Target="media/image237.wmf"/><Relationship Id="rId16" Type="http://schemas.openxmlformats.org/officeDocument/2006/relationships/oleObject" Target="embeddings/oleObject4.bin"/><Relationship Id="rId221" Type="http://schemas.openxmlformats.org/officeDocument/2006/relationships/image" Target="media/image114.wmf"/><Relationship Id="rId263" Type="http://schemas.openxmlformats.org/officeDocument/2006/relationships/oleObject" Target="embeddings/oleObject119.bin"/><Relationship Id="rId319" Type="http://schemas.openxmlformats.org/officeDocument/2006/relationships/image" Target="media/image166.wmf"/><Relationship Id="rId470" Type="http://schemas.openxmlformats.org/officeDocument/2006/relationships/oleObject" Target="embeddings/oleObject220.bin"/><Relationship Id="rId526" Type="http://schemas.openxmlformats.org/officeDocument/2006/relationships/oleObject" Target="embeddings/oleObject247.bin"/><Relationship Id="rId58" Type="http://schemas.openxmlformats.org/officeDocument/2006/relationships/image" Target="media/image26.png"/><Relationship Id="rId123" Type="http://schemas.openxmlformats.org/officeDocument/2006/relationships/image" Target="media/image60.png"/><Relationship Id="rId330" Type="http://schemas.openxmlformats.org/officeDocument/2006/relationships/oleObject" Target="embeddings/oleObject151.bin"/><Relationship Id="rId568" Type="http://schemas.openxmlformats.org/officeDocument/2006/relationships/image" Target="media/image294.wmf"/><Relationship Id="rId165" Type="http://schemas.openxmlformats.org/officeDocument/2006/relationships/oleObject" Target="embeddings/oleObject73.bin"/><Relationship Id="rId372" Type="http://schemas.openxmlformats.org/officeDocument/2006/relationships/oleObject" Target="embeddings/oleObject172.bin"/><Relationship Id="rId428" Type="http://schemas.openxmlformats.org/officeDocument/2006/relationships/oleObject" Target="embeddings/oleObject200.bin"/><Relationship Id="rId232" Type="http://schemas.openxmlformats.org/officeDocument/2006/relationships/image" Target="media/image120.wmf"/><Relationship Id="rId274" Type="http://schemas.openxmlformats.org/officeDocument/2006/relationships/image" Target="media/image142.wmf"/><Relationship Id="rId481" Type="http://schemas.openxmlformats.org/officeDocument/2006/relationships/image" Target="media/image248.wmf"/><Relationship Id="rId27" Type="http://schemas.openxmlformats.org/officeDocument/2006/relationships/image" Target="media/image10.wmf"/><Relationship Id="rId69" Type="http://schemas.openxmlformats.org/officeDocument/2006/relationships/image" Target="media/image32.wmf"/><Relationship Id="rId134" Type="http://schemas.openxmlformats.org/officeDocument/2006/relationships/image" Target="media/image67.wmf"/><Relationship Id="rId537" Type="http://schemas.openxmlformats.org/officeDocument/2006/relationships/image" Target="media/image278.wmf"/><Relationship Id="rId579" Type="http://schemas.openxmlformats.org/officeDocument/2006/relationships/image" Target="media/image300.wmf"/><Relationship Id="rId80" Type="http://schemas.openxmlformats.org/officeDocument/2006/relationships/oleObject" Target="embeddings/oleObject35.bin"/><Relationship Id="rId176" Type="http://schemas.openxmlformats.org/officeDocument/2006/relationships/image" Target="media/image90.wmf"/><Relationship Id="rId341" Type="http://schemas.openxmlformats.org/officeDocument/2006/relationships/oleObject" Target="embeddings/oleObject157.bin"/><Relationship Id="rId383" Type="http://schemas.openxmlformats.org/officeDocument/2006/relationships/oleObject" Target="embeddings/oleObject176.bin"/><Relationship Id="rId439" Type="http://schemas.openxmlformats.org/officeDocument/2006/relationships/oleObject" Target="embeddings/oleObject205.bin"/><Relationship Id="rId590" Type="http://schemas.openxmlformats.org/officeDocument/2006/relationships/theme" Target="theme/theme1.xml"/><Relationship Id="rId201" Type="http://schemas.openxmlformats.org/officeDocument/2006/relationships/oleObject" Target="embeddings/oleObject90.bin"/><Relationship Id="rId243" Type="http://schemas.openxmlformats.org/officeDocument/2006/relationships/image" Target="media/image126.wmf"/><Relationship Id="rId285" Type="http://schemas.openxmlformats.org/officeDocument/2006/relationships/oleObject" Target="embeddings/oleObject130.bin"/><Relationship Id="rId450" Type="http://schemas.openxmlformats.org/officeDocument/2006/relationships/image" Target="media/image232.png"/><Relationship Id="rId506" Type="http://schemas.openxmlformats.org/officeDocument/2006/relationships/oleObject" Target="embeddings/oleObject237.bin"/><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oleObject" Target="embeddings/oleObject141.bin"/><Relationship Id="rId492" Type="http://schemas.openxmlformats.org/officeDocument/2006/relationships/image" Target="media/image254.wmf"/><Relationship Id="rId548" Type="http://schemas.openxmlformats.org/officeDocument/2006/relationships/oleObject" Target="embeddings/oleObject257.bin"/><Relationship Id="rId91" Type="http://schemas.openxmlformats.org/officeDocument/2006/relationships/oleObject" Target="embeddings/oleObject40.bin"/><Relationship Id="rId145" Type="http://schemas.openxmlformats.org/officeDocument/2006/relationships/image" Target="media/image73.png"/><Relationship Id="rId187" Type="http://schemas.openxmlformats.org/officeDocument/2006/relationships/image" Target="media/image96.wmf"/><Relationship Id="rId352" Type="http://schemas.openxmlformats.org/officeDocument/2006/relationships/image" Target="media/image182.png"/><Relationship Id="rId394" Type="http://schemas.openxmlformats.org/officeDocument/2006/relationships/oleObject" Target="embeddings/oleObject183.bin"/><Relationship Id="rId408" Type="http://schemas.openxmlformats.org/officeDocument/2006/relationships/oleObject" Target="embeddings/oleObject190.bin"/><Relationship Id="rId212" Type="http://schemas.openxmlformats.org/officeDocument/2006/relationships/oleObject" Target="embeddings/oleObject95.bin"/><Relationship Id="rId254" Type="http://schemas.openxmlformats.org/officeDocument/2006/relationships/oleObject" Target="embeddings/oleObject115.bin"/><Relationship Id="rId49" Type="http://schemas.openxmlformats.org/officeDocument/2006/relationships/oleObject" Target="embeddings/oleObject20.bin"/><Relationship Id="rId114" Type="http://schemas.openxmlformats.org/officeDocument/2006/relationships/oleObject" Target="embeddings/oleObject51.bin"/><Relationship Id="rId296" Type="http://schemas.openxmlformats.org/officeDocument/2006/relationships/oleObject" Target="embeddings/oleObject134.bin"/><Relationship Id="rId461" Type="http://schemas.openxmlformats.org/officeDocument/2006/relationships/image" Target="media/image238.wmf"/><Relationship Id="rId517" Type="http://schemas.openxmlformats.org/officeDocument/2006/relationships/image" Target="media/image267.wmf"/><Relationship Id="rId559" Type="http://schemas.openxmlformats.org/officeDocument/2006/relationships/image" Target="media/image289.wmf"/><Relationship Id="rId60" Type="http://schemas.openxmlformats.org/officeDocument/2006/relationships/oleObject" Target="embeddings/oleObject25.bin"/><Relationship Id="rId156" Type="http://schemas.openxmlformats.org/officeDocument/2006/relationships/oleObject" Target="embeddings/oleObject69.bin"/><Relationship Id="rId198" Type="http://schemas.openxmlformats.org/officeDocument/2006/relationships/oleObject" Target="embeddings/oleObject89.bin"/><Relationship Id="rId321" Type="http://schemas.openxmlformats.org/officeDocument/2006/relationships/image" Target="media/image167.wmf"/><Relationship Id="rId363" Type="http://schemas.openxmlformats.org/officeDocument/2006/relationships/image" Target="media/image188.wmf"/><Relationship Id="rId419" Type="http://schemas.openxmlformats.org/officeDocument/2006/relationships/image" Target="media/image216.wmf"/><Relationship Id="rId570" Type="http://schemas.openxmlformats.org/officeDocument/2006/relationships/image" Target="media/image295.wmf"/><Relationship Id="rId223" Type="http://schemas.openxmlformats.org/officeDocument/2006/relationships/image" Target="media/image115.wmf"/><Relationship Id="rId430" Type="http://schemas.openxmlformats.org/officeDocument/2006/relationships/oleObject" Target="embeddings/oleObject201.bin"/><Relationship Id="rId18" Type="http://schemas.openxmlformats.org/officeDocument/2006/relationships/oleObject" Target="embeddings/oleObject5.bin"/><Relationship Id="rId265" Type="http://schemas.openxmlformats.org/officeDocument/2006/relationships/oleObject" Target="embeddings/oleObject120.bin"/><Relationship Id="rId472" Type="http://schemas.openxmlformats.org/officeDocument/2006/relationships/oleObject" Target="embeddings/oleObject221.bin"/><Relationship Id="rId528" Type="http://schemas.openxmlformats.org/officeDocument/2006/relationships/image" Target="media/image273.wmf"/><Relationship Id="rId125" Type="http://schemas.openxmlformats.org/officeDocument/2006/relationships/oleObject" Target="embeddings/oleObject56.bin"/><Relationship Id="rId167" Type="http://schemas.openxmlformats.org/officeDocument/2006/relationships/oleObject" Target="embeddings/oleObject74.bin"/><Relationship Id="rId332" Type="http://schemas.openxmlformats.org/officeDocument/2006/relationships/oleObject" Target="embeddings/oleObject152.bin"/><Relationship Id="rId374" Type="http://schemas.openxmlformats.org/officeDocument/2006/relationships/oleObject" Target="embeddings/oleObject173.bin"/><Relationship Id="rId581" Type="http://schemas.openxmlformats.org/officeDocument/2006/relationships/image" Target="media/image301.wmf"/><Relationship Id="rId71" Type="http://schemas.openxmlformats.org/officeDocument/2006/relationships/image" Target="media/image33.wmf"/><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3.wmf"/><Relationship Id="rId441" Type="http://schemas.openxmlformats.org/officeDocument/2006/relationships/oleObject" Target="embeddings/oleObject206.bin"/><Relationship Id="rId483" Type="http://schemas.openxmlformats.org/officeDocument/2006/relationships/image" Target="media/image249.wmf"/><Relationship Id="rId539" Type="http://schemas.openxmlformats.org/officeDocument/2006/relationships/image" Target="media/image279.wmf"/><Relationship Id="rId40" Type="http://schemas.openxmlformats.org/officeDocument/2006/relationships/image" Target="media/image17.wmf"/><Relationship Id="rId136" Type="http://schemas.openxmlformats.org/officeDocument/2006/relationships/image" Target="media/image68.wmf"/><Relationship Id="rId178" Type="http://schemas.openxmlformats.org/officeDocument/2006/relationships/image" Target="media/image91.wmf"/><Relationship Id="rId301" Type="http://schemas.openxmlformats.org/officeDocument/2006/relationships/image" Target="media/image157.wmf"/><Relationship Id="rId343" Type="http://schemas.openxmlformats.org/officeDocument/2006/relationships/oleObject" Target="embeddings/oleObject158.bin"/><Relationship Id="rId550" Type="http://schemas.openxmlformats.org/officeDocument/2006/relationships/oleObject" Target="embeddings/oleObject258.bin"/><Relationship Id="rId82" Type="http://schemas.openxmlformats.org/officeDocument/2006/relationships/oleObject" Target="embeddings/oleObject36.bin"/><Relationship Id="rId203" Type="http://schemas.openxmlformats.org/officeDocument/2006/relationships/image" Target="media/image105.wmf"/><Relationship Id="rId385" Type="http://schemas.openxmlformats.org/officeDocument/2006/relationships/image" Target="media/image200.wmf"/><Relationship Id="rId245" Type="http://schemas.openxmlformats.org/officeDocument/2006/relationships/image" Target="media/image127.png"/><Relationship Id="rId287" Type="http://schemas.openxmlformats.org/officeDocument/2006/relationships/image" Target="media/image149.png"/><Relationship Id="rId410" Type="http://schemas.openxmlformats.org/officeDocument/2006/relationships/oleObject" Target="embeddings/oleObject191.bin"/><Relationship Id="rId452" Type="http://schemas.openxmlformats.org/officeDocument/2006/relationships/oleObject" Target="embeddings/oleObject211.bin"/><Relationship Id="rId494" Type="http://schemas.openxmlformats.org/officeDocument/2006/relationships/image" Target="media/image255.wmf"/><Relationship Id="rId508" Type="http://schemas.openxmlformats.org/officeDocument/2006/relationships/oleObject" Target="embeddings/oleObject238.bin"/><Relationship Id="rId105" Type="http://schemas.openxmlformats.org/officeDocument/2006/relationships/image" Target="media/image51.wmf"/><Relationship Id="rId147" Type="http://schemas.openxmlformats.org/officeDocument/2006/relationships/oleObject" Target="embeddings/oleObject65.bin"/><Relationship Id="rId312" Type="http://schemas.openxmlformats.org/officeDocument/2006/relationships/oleObject" Target="embeddings/oleObject142.bin"/><Relationship Id="rId354" Type="http://schemas.openxmlformats.org/officeDocument/2006/relationships/oleObject" Target="embeddings/oleObject163.bin"/><Relationship Id="rId51" Type="http://schemas.openxmlformats.org/officeDocument/2006/relationships/oleObject" Target="embeddings/oleObject21.bin"/><Relationship Id="rId93" Type="http://schemas.openxmlformats.org/officeDocument/2006/relationships/oleObject" Target="embeddings/oleObject41.bin"/><Relationship Id="rId189" Type="http://schemas.openxmlformats.org/officeDocument/2006/relationships/image" Target="media/image97.wmf"/><Relationship Id="rId396" Type="http://schemas.openxmlformats.org/officeDocument/2006/relationships/image" Target="media/image204.png"/><Relationship Id="rId561" Type="http://schemas.openxmlformats.org/officeDocument/2006/relationships/image" Target="media/image290.wmf"/><Relationship Id="rId214" Type="http://schemas.openxmlformats.org/officeDocument/2006/relationships/oleObject" Target="embeddings/oleObject96.bin"/><Relationship Id="rId256" Type="http://schemas.openxmlformats.org/officeDocument/2006/relationships/image" Target="media/image133.wmf"/><Relationship Id="rId298" Type="http://schemas.openxmlformats.org/officeDocument/2006/relationships/oleObject" Target="embeddings/oleObject135.bin"/><Relationship Id="rId421" Type="http://schemas.openxmlformats.org/officeDocument/2006/relationships/image" Target="media/image217.wmf"/><Relationship Id="rId463" Type="http://schemas.openxmlformats.org/officeDocument/2006/relationships/image" Target="media/image239.wmf"/><Relationship Id="rId519" Type="http://schemas.openxmlformats.org/officeDocument/2006/relationships/image" Target="media/image268.wmf"/><Relationship Id="rId116" Type="http://schemas.openxmlformats.org/officeDocument/2006/relationships/oleObject" Target="embeddings/oleObject52.bin"/><Relationship Id="rId158" Type="http://schemas.openxmlformats.org/officeDocument/2006/relationships/oleObject" Target="embeddings/oleObject70.bin"/><Relationship Id="rId323" Type="http://schemas.openxmlformats.org/officeDocument/2006/relationships/image" Target="media/image168.wmf"/><Relationship Id="rId530" Type="http://schemas.openxmlformats.org/officeDocument/2006/relationships/image" Target="media/image274.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89.wmf"/><Relationship Id="rId572" Type="http://schemas.openxmlformats.org/officeDocument/2006/relationships/image" Target="media/image296.png"/><Relationship Id="rId225" Type="http://schemas.openxmlformats.org/officeDocument/2006/relationships/image" Target="media/image116.png"/><Relationship Id="rId267" Type="http://schemas.openxmlformats.org/officeDocument/2006/relationships/oleObject" Target="embeddings/oleObject121.bin"/><Relationship Id="rId432" Type="http://schemas.openxmlformats.org/officeDocument/2006/relationships/oleObject" Target="embeddings/oleObject202.bin"/><Relationship Id="rId474" Type="http://schemas.openxmlformats.org/officeDocument/2006/relationships/oleObject" Target="embeddings/oleObject222.bin"/><Relationship Id="rId127" Type="http://schemas.openxmlformats.org/officeDocument/2006/relationships/oleObject" Target="embeddings/oleObject57.bin"/><Relationship Id="rId31" Type="http://schemas.openxmlformats.org/officeDocument/2006/relationships/image" Target="media/image12.wmf"/><Relationship Id="rId73" Type="http://schemas.openxmlformats.org/officeDocument/2006/relationships/image" Target="media/image34.wmf"/><Relationship Id="rId169" Type="http://schemas.openxmlformats.org/officeDocument/2006/relationships/oleObject" Target="embeddings/oleObject75.bin"/><Relationship Id="rId334" Type="http://schemas.openxmlformats.org/officeDocument/2006/relationships/oleObject" Target="embeddings/oleObject153.bin"/><Relationship Id="rId376" Type="http://schemas.openxmlformats.org/officeDocument/2006/relationships/image" Target="media/image195.wmf"/><Relationship Id="rId541" Type="http://schemas.openxmlformats.org/officeDocument/2006/relationships/image" Target="media/image280.wmf"/><Relationship Id="rId583" Type="http://schemas.openxmlformats.org/officeDocument/2006/relationships/image" Target="media/image302.wmf"/><Relationship Id="rId4" Type="http://schemas.microsoft.com/office/2007/relationships/stylesWithEffects" Target="stylesWithEffects.xml"/><Relationship Id="rId180" Type="http://schemas.openxmlformats.org/officeDocument/2006/relationships/image" Target="media/image92.png"/><Relationship Id="rId236" Type="http://schemas.openxmlformats.org/officeDocument/2006/relationships/image" Target="media/image122.png"/><Relationship Id="rId278" Type="http://schemas.openxmlformats.org/officeDocument/2006/relationships/image" Target="media/image144.wmf"/><Relationship Id="rId401" Type="http://schemas.openxmlformats.org/officeDocument/2006/relationships/image" Target="media/image207.wmf"/><Relationship Id="rId443" Type="http://schemas.openxmlformats.org/officeDocument/2006/relationships/oleObject" Target="embeddings/oleObject207.bin"/><Relationship Id="rId303" Type="http://schemas.openxmlformats.org/officeDocument/2006/relationships/image" Target="media/image158.wmf"/><Relationship Id="rId485" Type="http://schemas.openxmlformats.org/officeDocument/2006/relationships/image" Target="media/image250.wmf"/><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image" Target="media/image69.wmf"/><Relationship Id="rId345" Type="http://schemas.openxmlformats.org/officeDocument/2006/relationships/oleObject" Target="embeddings/oleObject159.bin"/><Relationship Id="rId387" Type="http://schemas.openxmlformats.org/officeDocument/2006/relationships/image" Target="media/image201.wmf"/><Relationship Id="rId510" Type="http://schemas.openxmlformats.org/officeDocument/2006/relationships/oleObject" Target="embeddings/oleObject239.bin"/><Relationship Id="rId552" Type="http://schemas.openxmlformats.org/officeDocument/2006/relationships/oleObject" Target="embeddings/oleObject259.bin"/><Relationship Id="rId191" Type="http://schemas.openxmlformats.org/officeDocument/2006/relationships/image" Target="media/image98.wmf"/><Relationship Id="rId205" Type="http://schemas.openxmlformats.org/officeDocument/2006/relationships/image" Target="media/image106.wmf"/><Relationship Id="rId247" Type="http://schemas.openxmlformats.org/officeDocument/2006/relationships/image" Target="media/image128.wmf"/><Relationship Id="rId412" Type="http://schemas.openxmlformats.org/officeDocument/2006/relationships/oleObject" Target="embeddings/oleObject192.bin"/><Relationship Id="rId107" Type="http://schemas.openxmlformats.org/officeDocument/2006/relationships/image" Target="media/image52.wmf"/><Relationship Id="rId289" Type="http://schemas.openxmlformats.org/officeDocument/2006/relationships/oleObject" Target="embeddings/oleObject131.bin"/><Relationship Id="rId454" Type="http://schemas.openxmlformats.org/officeDocument/2006/relationships/oleObject" Target="embeddings/oleObject212.bin"/><Relationship Id="rId496" Type="http://schemas.openxmlformats.org/officeDocument/2006/relationships/image" Target="media/image256.wmf"/><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oleObject" Target="embeddings/oleObject66.bin"/><Relationship Id="rId314" Type="http://schemas.openxmlformats.org/officeDocument/2006/relationships/oleObject" Target="embeddings/oleObject143.bin"/><Relationship Id="rId356" Type="http://schemas.openxmlformats.org/officeDocument/2006/relationships/oleObject" Target="embeddings/oleObject164.bin"/><Relationship Id="rId398" Type="http://schemas.openxmlformats.org/officeDocument/2006/relationships/oleObject" Target="embeddings/oleObject185.bin"/><Relationship Id="rId521" Type="http://schemas.openxmlformats.org/officeDocument/2006/relationships/image" Target="media/image269.wmf"/><Relationship Id="rId563" Type="http://schemas.openxmlformats.org/officeDocument/2006/relationships/image" Target="media/image291.wmf"/><Relationship Id="rId95" Type="http://schemas.openxmlformats.org/officeDocument/2006/relationships/oleObject" Target="embeddings/oleObject42.bin"/><Relationship Id="rId160" Type="http://schemas.openxmlformats.org/officeDocument/2006/relationships/oleObject" Target="embeddings/oleObject71.bin"/><Relationship Id="rId216" Type="http://schemas.openxmlformats.org/officeDocument/2006/relationships/oleObject" Target="embeddings/oleObject97.bin"/><Relationship Id="rId423" Type="http://schemas.openxmlformats.org/officeDocument/2006/relationships/image" Target="media/image218.wmf"/><Relationship Id="rId258" Type="http://schemas.openxmlformats.org/officeDocument/2006/relationships/image" Target="media/image134.wmf"/><Relationship Id="rId465" Type="http://schemas.openxmlformats.org/officeDocument/2006/relationships/image" Target="media/image240.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image" Target="media/image169.wmf"/><Relationship Id="rId367" Type="http://schemas.openxmlformats.org/officeDocument/2006/relationships/image" Target="media/image190.wmf"/><Relationship Id="rId532" Type="http://schemas.openxmlformats.org/officeDocument/2006/relationships/image" Target="media/image275.wmf"/><Relationship Id="rId574" Type="http://schemas.openxmlformats.org/officeDocument/2006/relationships/oleObject" Target="embeddings/oleObject269.bin"/><Relationship Id="rId171" Type="http://schemas.openxmlformats.org/officeDocument/2006/relationships/oleObject" Target="embeddings/oleObject76.bin"/><Relationship Id="rId227" Type="http://schemas.openxmlformats.org/officeDocument/2006/relationships/oleObject" Target="embeddings/oleObject102.bin"/><Relationship Id="rId269" Type="http://schemas.openxmlformats.org/officeDocument/2006/relationships/oleObject" Target="embeddings/oleObject122.bin"/><Relationship Id="rId434" Type="http://schemas.openxmlformats.org/officeDocument/2006/relationships/oleObject" Target="embeddings/oleObject203.bin"/><Relationship Id="rId476" Type="http://schemas.openxmlformats.org/officeDocument/2006/relationships/oleObject" Target="embeddings/oleObject223.bin"/><Relationship Id="rId33" Type="http://schemas.openxmlformats.org/officeDocument/2006/relationships/image" Target="media/image13.wmf"/><Relationship Id="rId129" Type="http://schemas.openxmlformats.org/officeDocument/2006/relationships/oleObject" Target="embeddings/oleObject58.bin"/><Relationship Id="rId280" Type="http://schemas.openxmlformats.org/officeDocument/2006/relationships/image" Target="media/image145.wmf"/><Relationship Id="rId336" Type="http://schemas.openxmlformats.org/officeDocument/2006/relationships/image" Target="media/image174.wmf"/><Relationship Id="rId501" Type="http://schemas.openxmlformats.org/officeDocument/2006/relationships/oleObject" Target="embeddings/oleObject235.bin"/><Relationship Id="rId543" Type="http://schemas.openxmlformats.org/officeDocument/2006/relationships/image" Target="media/image281.wmf"/><Relationship Id="rId75" Type="http://schemas.openxmlformats.org/officeDocument/2006/relationships/image" Target="media/image35.wmf"/><Relationship Id="rId140" Type="http://schemas.openxmlformats.org/officeDocument/2006/relationships/image" Target="media/image70.wmf"/><Relationship Id="rId182" Type="http://schemas.openxmlformats.org/officeDocument/2006/relationships/oleObject" Target="embeddings/oleObject81.bin"/><Relationship Id="rId378" Type="http://schemas.openxmlformats.org/officeDocument/2006/relationships/image" Target="media/image196.png"/><Relationship Id="rId403" Type="http://schemas.openxmlformats.org/officeDocument/2006/relationships/image" Target="media/image208.wmf"/><Relationship Id="rId585" Type="http://schemas.openxmlformats.org/officeDocument/2006/relationships/header" Target="header1.xml"/><Relationship Id="rId6" Type="http://schemas.openxmlformats.org/officeDocument/2006/relationships/webSettings" Target="webSettings.xml"/><Relationship Id="rId238" Type="http://schemas.openxmlformats.org/officeDocument/2006/relationships/oleObject" Target="embeddings/oleObject107.bin"/><Relationship Id="rId445" Type="http://schemas.openxmlformats.org/officeDocument/2006/relationships/oleObject" Target="embeddings/oleObject208.bin"/><Relationship Id="rId487" Type="http://schemas.openxmlformats.org/officeDocument/2006/relationships/image" Target="media/image251.wmf"/><Relationship Id="rId291" Type="http://schemas.openxmlformats.org/officeDocument/2006/relationships/oleObject" Target="embeddings/oleObject132.bin"/><Relationship Id="rId305" Type="http://schemas.openxmlformats.org/officeDocument/2006/relationships/image" Target="media/image159.wmf"/><Relationship Id="rId347" Type="http://schemas.openxmlformats.org/officeDocument/2006/relationships/image" Target="media/image179.png"/><Relationship Id="rId512" Type="http://schemas.openxmlformats.org/officeDocument/2006/relationships/oleObject" Target="embeddings/oleObject240.bin"/><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oleObject" Target="embeddings/oleObject67.bin"/><Relationship Id="rId389" Type="http://schemas.openxmlformats.org/officeDocument/2006/relationships/image" Target="media/image202.wmf"/><Relationship Id="rId554" Type="http://schemas.openxmlformats.org/officeDocument/2006/relationships/oleObject" Target="embeddings/oleObject260.bin"/><Relationship Id="rId193" Type="http://schemas.openxmlformats.org/officeDocument/2006/relationships/image" Target="media/image99.wmf"/><Relationship Id="rId207" Type="http://schemas.openxmlformats.org/officeDocument/2006/relationships/image" Target="media/image107.wmf"/><Relationship Id="rId249" Type="http://schemas.openxmlformats.org/officeDocument/2006/relationships/image" Target="media/image129.wmf"/><Relationship Id="rId414" Type="http://schemas.openxmlformats.org/officeDocument/2006/relationships/oleObject" Target="embeddings/oleObject193.bin"/><Relationship Id="rId456" Type="http://schemas.openxmlformats.org/officeDocument/2006/relationships/oleObject" Target="embeddings/oleObject213.bin"/><Relationship Id="rId498" Type="http://schemas.openxmlformats.org/officeDocument/2006/relationships/image" Target="media/image257.wmf"/><Relationship Id="rId13" Type="http://schemas.openxmlformats.org/officeDocument/2006/relationships/image" Target="media/image3.wmf"/><Relationship Id="rId109" Type="http://schemas.openxmlformats.org/officeDocument/2006/relationships/image" Target="media/image53.wmf"/><Relationship Id="rId260" Type="http://schemas.openxmlformats.org/officeDocument/2006/relationships/image" Target="media/image135.wmf"/><Relationship Id="rId316" Type="http://schemas.openxmlformats.org/officeDocument/2006/relationships/image" Target="media/image164.wmf"/><Relationship Id="rId523" Type="http://schemas.openxmlformats.org/officeDocument/2006/relationships/image" Target="media/image270.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oleObject" Target="embeddings/oleObject54.bin"/><Relationship Id="rId358" Type="http://schemas.openxmlformats.org/officeDocument/2006/relationships/oleObject" Target="embeddings/oleObject165.bin"/><Relationship Id="rId565" Type="http://schemas.openxmlformats.org/officeDocument/2006/relationships/image" Target="media/image292.wmf"/><Relationship Id="rId162" Type="http://schemas.openxmlformats.org/officeDocument/2006/relationships/oleObject" Target="embeddings/oleObject72.bin"/><Relationship Id="rId218" Type="http://schemas.openxmlformats.org/officeDocument/2006/relationships/oleObject" Target="embeddings/oleObject98.bin"/><Relationship Id="rId425" Type="http://schemas.openxmlformats.org/officeDocument/2006/relationships/image" Target="media/image219.wmf"/><Relationship Id="rId467" Type="http://schemas.openxmlformats.org/officeDocument/2006/relationships/image" Target="media/image241.wmf"/><Relationship Id="rId271" Type="http://schemas.openxmlformats.org/officeDocument/2006/relationships/oleObject" Target="embeddings/oleObject123.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5.png"/><Relationship Id="rId327" Type="http://schemas.openxmlformats.org/officeDocument/2006/relationships/image" Target="media/image170.wmf"/><Relationship Id="rId369" Type="http://schemas.openxmlformats.org/officeDocument/2006/relationships/image" Target="media/image191.wmf"/><Relationship Id="rId534" Type="http://schemas.openxmlformats.org/officeDocument/2006/relationships/image" Target="media/image276.png"/><Relationship Id="rId576" Type="http://schemas.openxmlformats.org/officeDocument/2006/relationships/oleObject" Target="embeddings/oleObject270.bin"/><Relationship Id="rId173" Type="http://schemas.openxmlformats.org/officeDocument/2006/relationships/oleObject" Target="embeddings/oleObject77.bin"/><Relationship Id="rId229" Type="http://schemas.openxmlformats.org/officeDocument/2006/relationships/oleObject" Target="embeddings/oleObject103.bin"/><Relationship Id="rId380" Type="http://schemas.openxmlformats.org/officeDocument/2006/relationships/oleObject" Target="embeddings/oleObject175.bin"/><Relationship Id="rId436" Type="http://schemas.openxmlformats.org/officeDocument/2006/relationships/oleObject" Target="embeddings/oleObject204.bin"/><Relationship Id="rId240" Type="http://schemas.openxmlformats.org/officeDocument/2006/relationships/oleObject" Target="embeddings/oleObject108.bin"/><Relationship Id="rId478" Type="http://schemas.openxmlformats.org/officeDocument/2006/relationships/oleObject" Target="embeddings/oleObject224.bin"/><Relationship Id="rId35" Type="http://schemas.openxmlformats.org/officeDocument/2006/relationships/image" Target="media/image14.wmf"/><Relationship Id="rId77" Type="http://schemas.openxmlformats.org/officeDocument/2006/relationships/image" Target="media/image36.wmf"/><Relationship Id="rId100" Type="http://schemas.openxmlformats.org/officeDocument/2006/relationships/image" Target="media/image48.png"/><Relationship Id="rId282" Type="http://schemas.openxmlformats.org/officeDocument/2006/relationships/image" Target="media/image146.wmf"/><Relationship Id="rId338" Type="http://schemas.openxmlformats.org/officeDocument/2006/relationships/image" Target="media/image175.wmf"/><Relationship Id="rId503" Type="http://schemas.openxmlformats.org/officeDocument/2006/relationships/oleObject" Target="embeddings/oleObject236.bin"/><Relationship Id="rId545" Type="http://schemas.openxmlformats.org/officeDocument/2006/relationships/image" Target="media/image282.wmf"/><Relationship Id="rId587" Type="http://schemas.openxmlformats.org/officeDocument/2006/relationships/header" Target="header2.xml"/><Relationship Id="rId8" Type="http://schemas.openxmlformats.org/officeDocument/2006/relationships/endnotes" Target="endnotes.xml"/><Relationship Id="rId142" Type="http://schemas.openxmlformats.org/officeDocument/2006/relationships/image" Target="media/image71.wmf"/><Relationship Id="rId184" Type="http://schemas.openxmlformats.org/officeDocument/2006/relationships/oleObject" Target="embeddings/oleObject82.bin"/><Relationship Id="rId391" Type="http://schemas.openxmlformats.org/officeDocument/2006/relationships/oleObject" Target="embeddings/oleObject181.bin"/><Relationship Id="rId405" Type="http://schemas.openxmlformats.org/officeDocument/2006/relationships/image" Target="media/image209.wmf"/><Relationship Id="rId447" Type="http://schemas.openxmlformats.org/officeDocument/2006/relationships/oleObject" Target="embeddings/oleObject209.bin"/><Relationship Id="rId251" Type="http://schemas.openxmlformats.org/officeDocument/2006/relationships/image" Target="media/image130.wmf"/><Relationship Id="rId489" Type="http://schemas.openxmlformats.org/officeDocument/2006/relationships/image" Target="media/image252.png"/><Relationship Id="rId46" Type="http://schemas.openxmlformats.org/officeDocument/2006/relationships/image" Target="media/image20.wmf"/><Relationship Id="rId293" Type="http://schemas.openxmlformats.org/officeDocument/2006/relationships/oleObject" Target="embeddings/oleObject133.bin"/><Relationship Id="rId307" Type="http://schemas.openxmlformats.org/officeDocument/2006/relationships/image" Target="media/image160.wmf"/><Relationship Id="rId349" Type="http://schemas.openxmlformats.org/officeDocument/2006/relationships/oleObject" Target="embeddings/oleObject161.bin"/><Relationship Id="rId514" Type="http://schemas.openxmlformats.org/officeDocument/2006/relationships/oleObject" Target="embeddings/oleObject241.bin"/><Relationship Id="rId556" Type="http://schemas.openxmlformats.org/officeDocument/2006/relationships/oleObject" Target="embeddings/oleObject261.bin"/><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oleObject" Target="embeddings/oleObject68.bin"/><Relationship Id="rId195" Type="http://schemas.openxmlformats.org/officeDocument/2006/relationships/image" Target="media/image100.wmf"/><Relationship Id="rId209" Type="http://schemas.openxmlformats.org/officeDocument/2006/relationships/image" Target="media/image108.wmf"/><Relationship Id="rId360" Type="http://schemas.openxmlformats.org/officeDocument/2006/relationships/oleObject" Target="embeddings/oleObject166.bin"/><Relationship Id="rId416" Type="http://schemas.openxmlformats.org/officeDocument/2006/relationships/oleObject" Target="embeddings/oleObject194.bin"/><Relationship Id="rId220" Type="http://schemas.openxmlformats.org/officeDocument/2006/relationships/oleObject" Target="embeddings/oleObject99.bin"/><Relationship Id="rId458" Type="http://schemas.openxmlformats.org/officeDocument/2006/relationships/oleObject" Target="embeddings/oleObject214.bin"/><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image" Target="media/image136.wmf"/><Relationship Id="rId318" Type="http://schemas.openxmlformats.org/officeDocument/2006/relationships/image" Target="media/image165.png"/><Relationship Id="rId525" Type="http://schemas.openxmlformats.org/officeDocument/2006/relationships/image" Target="media/image271.wmf"/><Relationship Id="rId567" Type="http://schemas.openxmlformats.org/officeDocument/2006/relationships/image" Target="media/image293.png"/><Relationship Id="rId99" Type="http://schemas.openxmlformats.org/officeDocument/2006/relationships/oleObject" Target="embeddings/oleObject44.bin"/><Relationship Id="rId122" Type="http://schemas.openxmlformats.org/officeDocument/2006/relationships/oleObject" Target="embeddings/oleObject55.bin"/><Relationship Id="rId164" Type="http://schemas.openxmlformats.org/officeDocument/2006/relationships/image" Target="media/image84.wmf"/><Relationship Id="rId371" Type="http://schemas.openxmlformats.org/officeDocument/2006/relationships/image" Target="media/image192.wmf"/><Relationship Id="rId427" Type="http://schemas.openxmlformats.org/officeDocument/2006/relationships/image" Target="media/image220.wmf"/><Relationship Id="rId469" Type="http://schemas.openxmlformats.org/officeDocument/2006/relationships/image" Target="media/image242.wmf"/><Relationship Id="rId26" Type="http://schemas.openxmlformats.org/officeDocument/2006/relationships/oleObject" Target="embeddings/oleObject9.bin"/><Relationship Id="rId231" Type="http://schemas.openxmlformats.org/officeDocument/2006/relationships/oleObject" Target="embeddings/oleObject104.bin"/><Relationship Id="rId273" Type="http://schemas.openxmlformats.org/officeDocument/2006/relationships/oleObject" Target="embeddings/oleObject124.bin"/><Relationship Id="rId329" Type="http://schemas.openxmlformats.org/officeDocument/2006/relationships/image" Target="media/image171.wmf"/><Relationship Id="rId480" Type="http://schemas.openxmlformats.org/officeDocument/2006/relationships/oleObject" Target="embeddings/oleObject225.bin"/><Relationship Id="rId536" Type="http://schemas.openxmlformats.org/officeDocument/2006/relationships/oleObject" Target="embeddings/oleObject251.bin"/><Relationship Id="rId68" Type="http://schemas.openxmlformats.org/officeDocument/2006/relationships/oleObject" Target="embeddings/oleObject29.bin"/><Relationship Id="rId133" Type="http://schemas.openxmlformats.org/officeDocument/2006/relationships/oleObject" Target="embeddings/oleObject59.bin"/><Relationship Id="rId175" Type="http://schemas.openxmlformats.org/officeDocument/2006/relationships/oleObject" Target="embeddings/oleObject78.bin"/><Relationship Id="rId340" Type="http://schemas.openxmlformats.org/officeDocument/2006/relationships/image" Target="media/image176.wmf"/><Relationship Id="rId578" Type="http://schemas.openxmlformats.org/officeDocument/2006/relationships/oleObject" Target="embeddings/oleObject271.bin"/><Relationship Id="rId200" Type="http://schemas.openxmlformats.org/officeDocument/2006/relationships/image" Target="media/image103.wmf"/><Relationship Id="rId382" Type="http://schemas.openxmlformats.org/officeDocument/2006/relationships/image" Target="media/image199.wmf"/><Relationship Id="rId438" Type="http://schemas.openxmlformats.org/officeDocument/2006/relationships/image" Target="media/image226.wmf"/><Relationship Id="rId242" Type="http://schemas.openxmlformats.org/officeDocument/2006/relationships/oleObject" Target="embeddings/oleObject109.bin"/><Relationship Id="rId284" Type="http://schemas.openxmlformats.org/officeDocument/2006/relationships/image" Target="media/image147.wmf"/><Relationship Id="rId491" Type="http://schemas.openxmlformats.org/officeDocument/2006/relationships/oleObject" Target="embeddings/oleObject230.bin"/><Relationship Id="rId505" Type="http://schemas.openxmlformats.org/officeDocument/2006/relationships/image" Target="media/image261.wmf"/><Relationship Id="rId37" Type="http://schemas.openxmlformats.org/officeDocument/2006/relationships/image" Target="media/image15.png"/><Relationship Id="rId79" Type="http://schemas.openxmlformats.org/officeDocument/2006/relationships/image" Target="media/image37.wmf"/><Relationship Id="rId102" Type="http://schemas.openxmlformats.org/officeDocument/2006/relationships/oleObject" Target="embeddings/oleObject45.bin"/><Relationship Id="rId144" Type="http://schemas.openxmlformats.org/officeDocument/2006/relationships/image" Target="media/image72.png"/><Relationship Id="rId547" Type="http://schemas.openxmlformats.org/officeDocument/2006/relationships/image" Target="media/image283.wmf"/><Relationship Id="rId589" Type="http://schemas.openxmlformats.org/officeDocument/2006/relationships/fontTable" Target="fontTable.xml"/><Relationship Id="rId90" Type="http://schemas.openxmlformats.org/officeDocument/2006/relationships/image" Target="media/image43.wmf"/><Relationship Id="rId186" Type="http://schemas.openxmlformats.org/officeDocument/2006/relationships/oleObject" Target="embeddings/oleObject83.bin"/><Relationship Id="rId351" Type="http://schemas.openxmlformats.org/officeDocument/2006/relationships/oleObject" Target="embeddings/oleObject162.bin"/><Relationship Id="rId393" Type="http://schemas.openxmlformats.org/officeDocument/2006/relationships/oleObject" Target="embeddings/oleObject182.bin"/><Relationship Id="rId407" Type="http://schemas.openxmlformats.org/officeDocument/2006/relationships/image" Target="media/image210.wmf"/><Relationship Id="rId449" Type="http://schemas.openxmlformats.org/officeDocument/2006/relationships/oleObject" Target="embeddings/oleObject210.bin"/><Relationship Id="rId211" Type="http://schemas.openxmlformats.org/officeDocument/2006/relationships/image" Target="media/image109.wmf"/><Relationship Id="rId253" Type="http://schemas.openxmlformats.org/officeDocument/2006/relationships/image" Target="media/image131.wmf"/><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oleObject" Target="embeddings/oleObject215.bin"/><Relationship Id="rId516" Type="http://schemas.openxmlformats.org/officeDocument/2006/relationships/oleObject" Target="embeddings/oleObject242.bin"/><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oleObject" Target="embeddings/oleObject146.bin"/><Relationship Id="rId558" Type="http://schemas.openxmlformats.org/officeDocument/2006/relationships/oleObject" Target="embeddings/oleObject262.bin"/><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oleObject" Target="embeddings/oleObject167.bin"/><Relationship Id="rId418" Type="http://schemas.openxmlformats.org/officeDocument/2006/relationships/oleObject" Target="embeddings/oleObject195.bin"/><Relationship Id="rId222" Type="http://schemas.openxmlformats.org/officeDocument/2006/relationships/oleObject" Target="embeddings/oleObject100.bin"/><Relationship Id="rId264" Type="http://schemas.openxmlformats.org/officeDocument/2006/relationships/image" Target="media/image137.wmf"/><Relationship Id="rId471" Type="http://schemas.openxmlformats.org/officeDocument/2006/relationships/image" Target="media/image243.wmf"/><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image" Target="media/image61.wmf"/><Relationship Id="rId527" Type="http://schemas.openxmlformats.org/officeDocument/2006/relationships/image" Target="media/image272.png"/><Relationship Id="rId569" Type="http://schemas.openxmlformats.org/officeDocument/2006/relationships/oleObject" Target="embeddings/oleObject267.bin"/><Relationship Id="rId70" Type="http://schemas.openxmlformats.org/officeDocument/2006/relationships/oleObject" Target="embeddings/oleObject30.bin"/><Relationship Id="rId166" Type="http://schemas.openxmlformats.org/officeDocument/2006/relationships/image" Target="media/image85.wmf"/><Relationship Id="rId331" Type="http://schemas.openxmlformats.org/officeDocument/2006/relationships/image" Target="media/image172.wmf"/><Relationship Id="rId373" Type="http://schemas.openxmlformats.org/officeDocument/2006/relationships/image" Target="media/image193.png"/><Relationship Id="rId429" Type="http://schemas.openxmlformats.org/officeDocument/2006/relationships/image" Target="media/image221.wmf"/><Relationship Id="rId580" Type="http://schemas.openxmlformats.org/officeDocument/2006/relationships/oleObject" Target="embeddings/oleObject272.bin"/><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image" Target="media/image227.wmf"/><Relationship Id="rId28" Type="http://schemas.openxmlformats.org/officeDocument/2006/relationships/oleObject" Target="embeddings/oleObject10.bin"/><Relationship Id="rId275" Type="http://schemas.openxmlformats.org/officeDocument/2006/relationships/oleObject" Target="embeddings/oleObject125.bin"/><Relationship Id="rId300" Type="http://schemas.openxmlformats.org/officeDocument/2006/relationships/oleObject" Target="embeddings/oleObject136.bin"/><Relationship Id="rId482" Type="http://schemas.openxmlformats.org/officeDocument/2006/relationships/oleObject" Target="embeddings/oleObject226.bin"/><Relationship Id="rId538" Type="http://schemas.openxmlformats.org/officeDocument/2006/relationships/oleObject" Target="embeddings/oleObject252.bin"/><Relationship Id="rId81" Type="http://schemas.openxmlformats.org/officeDocument/2006/relationships/image" Target="media/image38.wmf"/><Relationship Id="rId135" Type="http://schemas.openxmlformats.org/officeDocument/2006/relationships/oleObject" Target="embeddings/oleObject60.bin"/><Relationship Id="rId177" Type="http://schemas.openxmlformats.org/officeDocument/2006/relationships/oleObject" Target="embeddings/oleObject79.bin"/><Relationship Id="rId342" Type="http://schemas.openxmlformats.org/officeDocument/2006/relationships/image" Target="media/image177.wmf"/><Relationship Id="rId384" Type="http://schemas.openxmlformats.org/officeDocument/2006/relationships/oleObject" Target="embeddings/oleObject177.bin"/><Relationship Id="rId202" Type="http://schemas.openxmlformats.org/officeDocument/2006/relationships/image" Target="media/image104.png"/><Relationship Id="rId244" Type="http://schemas.openxmlformats.org/officeDocument/2006/relationships/oleObject" Target="embeddings/oleObject110.bin"/><Relationship Id="rId39" Type="http://schemas.openxmlformats.org/officeDocument/2006/relationships/oleObject" Target="embeddings/oleObject15.bin"/><Relationship Id="rId286" Type="http://schemas.openxmlformats.org/officeDocument/2006/relationships/image" Target="media/image148.png"/><Relationship Id="rId451" Type="http://schemas.openxmlformats.org/officeDocument/2006/relationships/image" Target="media/image233.wmf"/><Relationship Id="rId493" Type="http://schemas.openxmlformats.org/officeDocument/2006/relationships/oleObject" Target="embeddings/oleObject231.bin"/><Relationship Id="rId507" Type="http://schemas.openxmlformats.org/officeDocument/2006/relationships/image" Target="media/image262.wmf"/><Relationship Id="rId549" Type="http://schemas.openxmlformats.org/officeDocument/2006/relationships/image" Target="media/image284.wmf"/><Relationship Id="rId50" Type="http://schemas.openxmlformats.org/officeDocument/2006/relationships/image" Target="media/image22.wmf"/><Relationship Id="rId104" Type="http://schemas.openxmlformats.org/officeDocument/2006/relationships/oleObject" Target="embeddings/oleObject46.bin"/><Relationship Id="rId146" Type="http://schemas.openxmlformats.org/officeDocument/2006/relationships/image" Target="media/image74.wmf"/><Relationship Id="rId188" Type="http://schemas.openxmlformats.org/officeDocument/2006/relationships/oleObject" Target="embeddings/oleObject84.bin"/><Relationship Id="rId311" Type="http://schemas.openxmlformats.org/officeDocument/2006/relationships/image" Target="media/image162.wmf"/><Relationship Id="rId353" Type="http://schemas.openxmlformats.org/officeDocument/2006/relationships/image" Target="media/image183.wmf"/><Relationship Id="rId395" Type="http://schemas.openxmlformats.org/officeDocument/2006/relationships/oleObject" Target="embeddings/oleObject184.bin"/><Relationship Id="rId409" Type="http://schemas.openxmlformats.org/officeDocument/2006/relationships/image" Target="media/image211.wmf"/><Relationship Id="rId560" Type="http://schemas.openxmlformats.org/officeDocument/2006/relationships/oleObject" Target="embeddings/oleObject263.bin"/><Relationship Id="rId92" Type="http://schemas.openxmlformats.org/officeDocument/2006/relationships/image" Target="media/image44.wmf"/><Relationship Id="rId213" Type="http://schemas.openxmlformats.org/officeDocument/2006/relationships/image" Target="media/image110.wmf"/><Relationship Id="rId420" Type="http://schemas.openxmlformats.org/officeDocument/2006/relationships/oleObject" Target="embeddings/oleObject196.bin"/><Relationship Id="rId255" Type="http://schemas.openxmlformats.org/officeDocument/2006/relationships/image" Target="media/image132.png"/><Relationship Id="rId297" Type="http://schemas.openxmlformats.org/officeDocument/2006/relationships/image" Target="media/image155.wmf"/><Relationship Id="rId462" Type="http://schemas.openxmlformats.org/officeDocument/2006/relationships/oleObject" Target="embeddings/oleObject216.bin"/><Relationship Id="rId518" Type="http://schemas.openxmlformats.org/officeDocument/2006/relationships/oleObject" Target="embeddings/oleObject243.bin"/><Relationship Id="rId115" Type="http://schemas.openxmlformats.org/officeDocument/2006/relationships/image" Target="media/image56.wmf"/><Relationship Id="rId157" Type="http://schemas.openxmlformats.org/officeDocument/2006/relationships/image" Target="media/image80.wmf"/><Relationship Id="rId322" Type="http://schemas.openxmlformats.org/officeDocument/2006/relationships/oleObject" Target="embeddings/oleObject147.bin"/><Relationship Id="rId364" Type="http://schemas.openxmlformats.org/officeDocument/2006/relationships/oleObject" Target="embeddings/oleObject168.bin"/><Relationship Id="rId61" Type="http://schemas.openxmlformats.org/officeDocument/2006/relationships/image" Target="media/image28.wmf"/><Relationship Id="rId199" Type="http://schemas.openxmlformats.org/officeDocument/2006/relationships/image" Target="media/image102.png"/><Relationship Id="rId571" Type="http://schemas.openxmlformats.org/officeDocument/2006/relationships/oleObject" Target="embeddings/oleObject268.bin"/><Relationship Id="rId19" Type="http://schemas.openxmlformats.org/officeDocument/2006/relationships/image" Target="media/image6.wmf"/><Relationship Id="rId224" Type="http://schemas.openxmlformats.org/officeDocument/2006/relationships/oleObject" Target="embeddings/oleObject101.bin"/><Relationship Id="rId266" Type="http://schemas.openxmlformats.org/officeDocument/2006/relationships/image" Target="media/image138.wmf"/><Relationship Id="rId431" Type="http://schemas.openxmlformats.org/officeDocument/2006/relationships/image" Target="media/image222.wmf"/><Relationship Id="rId473" Type="http://schemas.openxmlformats.org/officeDocument/2006/relationships/image" Target="media/image244.wmf"/><Relationship Id="rId529" Type="http://schemas.openxmlformats.org/officeDocument/2006/relationships/oleObject" Target="embeddings/oleObject248.bin"/><Relationship Id="rId30" Type="http://schemas.openxmlformats.org/officeDocument/2006/relationships/oleObject" Target="embeddings/oleObject11.bin"/><Relationship Id="rId126" Type="http://schemas.openxmlformats.org/officeDocument/2006/relationships/image" Target="media/image62.wmf"/><Relationship Id="rId168" Type="http://schemas.openxmlformats.org/officeDocument/2006/relationships/image" Target="media/image86.wmf"/><Relationship Id="rId333" Type="http://schemas.openxmlformats.org/officeDocument/2006/relationships/image" Target="media/image173.wmf"/><Relationship Id="rId540" Type="http://schemas.openxmlformats.org/officeDocument/2006/relationships/oleObject" Target="embeddings/oleObject253.bin"/><Relationship Id="rId72" Type="http://schemas.openxmlformats.org/officeDocument/2006/relationships/oleObject" Target="embeddings/oleObject31.bin"/><Relationship Id="rId375" Type="http://schemas.openxmlformats.org/officeDocument/2006/relationships/image" Target="media/image194.png"/><Relationship Id="rId582" Type="http://schemas.openxmlformats.org/officeDocument/2006/relationships/oleObject" Target="embeddings/oleObject273.bin"/><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26.bin"/><Relationship Id="rId400" Type="http://schemas.openxmlformats.org/officeDocument/2006/relationships/oleObject" Target="embeddings/oleObject186.bin"/><Relationship Id="rId442" Type="http://schemas.openxmlformats.org/officeDocument/2006/relationships/image" Target="media/image228.wmf"/><Relationship Id="rId484" Type="http://schemas.openxmlformats.org/officeDocument/2006/relationships/oleObject" Target="embeddings/oleObject227.bin"/><Relationship Id="rId137" Type="http://schemas.openxmlformats.org/officeDocument/2006/relationships/oleObject" Target="embeddings/oleObject61.bin"/><Relationship Id="rId302" Type="http://schemas.openxmlformats.org/officeDocument/2006/relationships/oleObject" Target="embeddings/oleObject137.bin"/><Relationship Id="rId344" Type="http://schemas.openxmlformats.org/officeDocument/2006/relationships/image" Target="media/image178.wmf"/><Relationship Id="rId41" Type="http://schemas.openxmlformats.org/officeDocument/2006/relationships/oleObject" Target="embeddings/oleObject16.bin"/><Relationship Id="rId83" Type="http://schemas.openxmlformats.org/officeDocument/2006/relationships/image" Target="media/image39.png"/><Relationship Id="rId179" Type="http://schemas.openxmlformats.org/officeDocument/2006/relationships/oleObject" Target="embeddings/oleObject80.bin"/><Relationship Id="rId386" Type="http://schemas.openxmlformats.org/officeDocument/2006/relationships/oleObject" Target="embeddings/oleObject178.bin"/><Relationship Id="rId551" Type="http://schemas.openxmlformats.org/officeDocument/2006/relationships/image" Target="media/image285.wmf"/><Relationship Id="rId190" Type="http://schemas.openxmlformats.org/officeDocument/2006/relationships/oleObject" Target="embeddings/oleObject85.bin"/><Relationship Id="rId204" Type="http://schemas.openxmlformats.org/officeDocument/2006/relationships/oleObject" Target="embeddings/oleObject91.bin"/><Relationship Id="rId246" Type="http://schemas.openxmlformats.org/officeDocument/2006/relationships/oleObject" Target="embeddings/oleObject111.bin"/><Relationship Id="rId288" Type="http://schemas.openxmlformats.org/officeDocument/2006/relationships/image" Target="media/image150.wmf"/><Relationship Id="rId411" Type="http://schemas.openxmlformats.org/officeDocument/2006/relationships/image" Target="media/image212.wmf"/><Relationship Id="rId453" Type="http://schemas.openxmlformats.org/officeDocument/2006/relationships/image" Target="media/image234.wmf"/><Relationship Id="rId509" Type="http://schemas.openxmlformats.org/officeDocument/2006/relationships/image" Target="media/image263.wmf"/><Relationship Id="rId106" Type="http://schemas.openxmlformats.org/officeDocument/2006/relationships/oleObject" Target="embeddings/oleObject47.bin"/><Relationship Id="rId313" Type="http://schemas.openxmlformats.org/officeDocument/2006/relationships/image" Target="media/image163.wmf"/><Relationship Id="rId495" Type="http://schemas.openxmlformats.org/officeDocument/2006/relationships/oleObject" Target="embeddings/oleObject232.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image" Target="media/image45.wmf"/><Relationship Id="rId148" Type="http://schemas.openxmlformats.org/officeDocument/2006/relationships/image" Target="media/image75.wmf"/><Relationship Id="rId355" Type="http://schemas.openxmlformats.org/officeDocument/2006/relationships/image" Target="media/image184.wmf"/><Relationship Id="rId397" Type="http://schemas.openxmlformats.org/officeDocument/2006/relationships/image" Target="media/image205.wmf"/><Relationship Id="rId520" Type="http://schemas.openxmlformats.org/officeDocument/2006/relationships/oleObject" Target="embeddings/oleObject244.bin"/><Relationship Id="rId562" Type="http://schemas.openxmlformats.org/officeDocument/2006/relationships/oleObject" Target="embeddings/oleObject264.bin"/><Relationship Id="rId215" Type="http://schemas.openxmlformats.org/officeDocument/2006/relationships/image" Target="media/image111.wmf"/><Relationship Id="rId257" Type="http://schemas.openxmlformats.org/officeDocument/2006/relationships/oleObject" Target="embeddings/oleObject116.bin"/><Relationship Id="rId422" Type="http://schemas.openxmlformats.org/officeDocument/2006/relationships/oleObject" Target="embeddings/oleObject197.bin"/><Relationship Id="rId464" Type="http://schemas.openxmlformats.org/officeDocument/2006/relationships/oleObject" Target="embeddings/oleObject217.bin"/><Relationship Id="rId299" Type="http://schemas.openxmlformats.org/officeDocument/2006/relationships/image" Target="media/image156.wmf"/><Relationship Id="rId63" Type="http://schemas.openxmlformats.org/officeDocument/2006/relationships/image" Target="media/image29.wmf"/><Relationship Id="rId159" Type="http://schemas.openxmlformats.org/officeDocument/2006/relationships/image" Target="media/image81.wmf"/><Relationship Id="rId366" Type="http://schemas.openxmlformats.org/officeDocument/2006/relationships/oleObject" Target="embeddings/oleObject169.bin"/><Relationship Id="rId573" Type="http://schemas.openxmlformats.org/officeDocument/2006/relationships/image" Target="media/image297.wmf"/><Relationship Id="rId226" Type="http://schemas.openxmlformats.org/officeDocument/2006/relationships/image" Target="media/image117.wmf"/><Relationship Id="rId433" Type="http://schemas.openxmlformats.org/officeDocument/2006/relationships/image" Target="media/image223.wmf"/><Relationship Id="rId74" Type="http://schemas.openxmlformats.org/officeDocument/2006/relationships/oleObject" Target="embeddings/oleObject32.bin"/><Relationship Id="rId377" Type="http://schemas.openxmlformats.org/officeDocument/2006/relationships/oleObject" Target="embeddings/oleObject174.bin"/><Relationship Id="rId500" Type="http://schemas.openxmlformats.org/officeDocument/2006/relationships/image" Target="media/image258.wmf"/><Relationship Id="rId584" Type="http://schemas.openxmlformats.org/officeDocument/2006/relationships/oleObject" Target="embeddings/oleObject274.bin"/><Relationship Id="rId5" Type="http://schemas.openxmlformats.org/officeDocument/2006/relationships/settings" Target="settings.xml"/><Relationship Id="rId237" Type="http://schemas.openxmlformats.org/officeDocument/2006/relationships/image" Target="media/image123.wmf"/><Relationship Id="rId444" Type="http://schemas.openxmlformats.org/officeDocument/2006/relationships/image" Target="media/image229.wmf"/><Relationship Id="rId290" Type="http://schemas.openxmlformats.org/officeDocument/2006/relationships/image" Target="media/image151.wmf"/><Relationship Id="rId304" Type="http://schemas.openxmlformats.org/officeDocument/2006/relationships/oleObject" Target="embeddings/oleObject138.bin"/><Relationship Id="rId388" Type="http://schemas.openxmlformats.org/officeDocument/2006/relationships/oleObject" Target="embeddings/oleObject179.bin"/><Relationship Id="rId511" Type="http://schemas.openxmlformats.org/officeDocument/2006/relationships/image" Target="media/image264.wmf"/><Relationship Id="rId85" Type="http://schemas.openxmlformats.org/officeDocument/2006/relationships/oleObject" Target="embeddings/oleObject37.bin"/><Relationship Id="rId150" Type="http://schemas.openxmlformats.org/officeDocument/2006/relationships/image" Target="media/image76.wmf"/><Relationship Id="rId248" Type="http://schemas.openxmlformats.org/officeDocument/2006/relationships/oleObject" Target="embeddings/oleObject112.bin"/><Relationship Id="rId455" Type="http://schemas.openxmlformats.org/officeDocument/2006/relationships/image" Target="media/image235.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4.bin"/><Relationship Id="rId522" Type="http://schemas.openxmlformats.org/officeDocument/2006/relationships/oleObject" Target="embeddings/oleObject245.bin"/><Relationship Id="rId96" Type="http://schemas.openxmlformats.org/officeDocument/2006/relationships/image" Target="media/image46.wmf"/><Relationship Id="rId161" Type="http://schemas.openxmlformats.org/officeDocument/2006/relationships/image" Target="media/image82.wmf"/><Relationship Id="rId399" Type="http://schemas.openxmlformats.org/officeDocument/2006/relationships/image" Target="media/image206.wmf"/><Relationship Id="rId259" Type="http://schemas.openxmlformats.org/officeDocument/2006/relationships/oleObject" Target="embeddings/oleObject117.bin"/><Relationship Id="rId466" Type="http://schemas.openxmlformats.org/officeDocument/2006/relationships/oleObject" Target="embeddings/oleObject218.bin"/><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oleObject" Target="embeddings/oleObject149.bin"/><Relationship Id="rId533" Type="http://schemas.openxmlformats.org/officeDocument/2006/relationships/oleObject" Target="embeddings/oleObject250.bin"/><Relationship Id="rId172" Type="http://schemas.openxmlformats.org/officeDocument/2006/relationships/image" Target="media/image88.wmf"/><Relationship Id="rId477" Type="http://schemas.openxmlformats.org/officeDocument/2006/relationships/image" Target="media/image246.wmf"/><Relationship Id="rId337" Type="http://schemas.openxmlformats.org/officeDocument/2006/relationships/oleObject" Target="embeddings/oleObject155.bin"/><Relationship Id="rId34" Type="http://schemas.openxmlformats.org/officeDocument/2006/relationships/oleObject" Target="embeddings/oleObject13.bin"/><Relationship Id="rId544" Type="http://schemas.openxmlformats.org/officeDocument/2006/relationships/oleObject" Target="embeddings/oleObject255.bin"/><Relationship Id="rId183" Type="http://schemas.openxmlformats.org/officeDocument/2006/relationships/image" Target="media/image94.wmf"/><Relationship Id="rId390" Type="http://schemas.openxmlformats.org/officeDocument/2006/relationships/oleObject" Target="embeddings/oleObject180.bin"/><Relationship Id="rId404" Type="http://schemas.openxmlformats.org/officeDocument/2006/relationships/oleObject" Target="embeddings/oleObject188.bin"/><Relationship Id="rId250" Type="http://schemas.openxmlformats.org/officeDocument/2006/relationships/oleObject" Target="embeddings/oleObject113.bin"/><Relationship Id="rId488" Type="http://schemas.openxmlformats.org/officeDocument/2006/relationships/oleObject" Target="embeddings/oleObject2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06209-06EE-4484-800F-AD67205FA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5246</Words>
  <Characters>29908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2021-09-02T03:51:00Z</dcterms:created>
  <dcterms:modified xsi:type="dcterms:W3CDTF">2021-09-02T04:06:00Z</dcterms:modified>
</cp:coreProperties>
</file>