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532" w:rsidRPr="00F94368" w:rsidRDefault="004B5532" w:rsidP="004B5532">
      <w:pPr>
        <w:spacing w:beforeLines="20" w:before="48" w:afterLines="20" w:after="48"/>
        <w:rPr>
          <w:color w:val="00B0F0"/>
        </w:rPr>
      </w:pPr>
      <w:r w:rsidRPr="00F94368">
        <w:rPr>
          <w:color w:val="00B0F0"/>
        </w:rPr>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4B5532" w:rsidRPr="00F94368" w:rsidRDefault="004B5532" w:rsidP="004B5532">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AB21AA" w:rsidRPr="00F94368" w:rsidRDefault="00AB21AA" w:rsidP="00AB21AA">
      <w:pPr>
        <w:rPr>
          <w:b/>
          <w:sz w:val="44"/>
          <w:szCs w:val="44"/>
        </w:rPr>
      </w:pPr>
      <w:r w:rsidRPr="00F94368">
        <w:rPr>
          <w:b/>
          <w:sz w:val="40"/>
          <w:szCs w:val="40"/>
        </w:rPr>
        <w:t xml:space="preserve">Chương I:        </w:t>
      </w:r>
      <w:r w:rsidRPr="00F94368">
        <w:rPr>
          <w:b/>
          <w:sz w:val="44"/>
          <w:szCs w:val="44"/>
        </w:rPr>
        <w:t>HỆ THỨC LƯỢNG TRONG</w:t>
      </w:r>
    </w:p>
    <w:p w:rsidR="00AB21AA" w:rsidRPr="00F94368" w:rsidRDefault="00AB21AA" w:rsidP="00AB21AA">
      <w:pPr>
        <w:jc w:val="center"/>
        <w:rPr>
          <w:sz w:val="40"/>
          <w:szCs w:val="40"/>
        </w:rPr>
      </w:pPr>
      <w:r w:rsidRPr="00F94368">
        <w:rPr>
          <w:b/>
          <w:sz w:val="44"/>
          <w:szCs w:val="44"/>
        </w:rPr>
        <w:t xml:space="preserve">            TAM GIÁC VUÔNG</w:t>
      </w:r>
    </w:p>
    <w:p w:rsidR="00AB21AA" w:rsidRPr="00F94368" w:rsidRDefault="00AB21AA" w:rsidP="00AB21AA">
      <w:pPr>
        <w:jc w:val="center"/>
        <w:rPr>
          <w:b/>
          <w:sz w:val="36"/>
          <w:szCs w:val="36"/>
        </w:rPr>
      </w:pPr>
      <w:r w:rsidRPr="00F94368">
        <w:rPr>
          <w:b/>
          <w:sz w:val="36"/>
          <w:szCs w:val="36"/>
        </w:rPr>
        <w:t>§1. MỘT S</w:t>
      </w:r>
      <w:r w:rsidR="005C7CF1">
        <w:rPr>
          <w:b/>
          <w:sz w:val="36"/>
          <w:szCs w:val="36"/>
        </w:rPr>
        <w:t>Ố</w:t>
      </w:r>
      <w:r w:rsidRPr="00F94368">
        <w:rPr>
          <w:b/>
          <w:sz w:val="36"/>
          <w:szCs w:val="36"/>
        </w:rPr>
        <w:t xml:space="preserve"> HỆ THỨC VỀ CẠ</w:t>
      </w:r>
      <w:r w:rsidR="005C7CF1">
        <w:rPr>
          <w:b/>
          <w:sz w:val="36"/>
          <w:szCs w:val="36"/>
        </w:rPr>
        <w:t>NH VÀ</w:t>
      </w:r>
      <w:bookmarkStart w:id="0" w:name="_GoBack"/>
      <w:bookmarkEnd w:id="0"/>
    </w:p>
    <w:p w:rsidR="00AB21AA" w:rsidRPr="00F94368" w:rsidRDefault="00AB21AA" w:rsidP="00AB21AA">
      <w:pPr>
        <w:jc w:val="center"/>
        <w:rPr>
          <w:b/>
          <w:sz w:val="36"/>
          <w:szCs w:val="36"/>
        </w:rPr>
      </w:pPr>
      <w:r w:rsidRPr="00F94368">
        <w:rPr>
          <w:b/>
          <w:sz w:val="36"/>
          <w:szCs w:val="36"/>
        </w:rPr>
        <w:t>ĐƯỜ</w:t>
      </w:r>
      <w:r w:rsidR="005C7CF1">
        <w:rPr>
          <w:b/>
          <w:sz w:val="36"/>
          <w:szCs w:val="36"/>
        </w:rPr>
        <w:t>NG CAO TRONG TAM GIÁC VUÔNG</w:t>
      </w:r>
      <w:r w:rsidRPr="00F94368">
        <w:rPr>
          <w:b/>
          <w:sz w:val="36"/>
          <w:szCs w:val="36"/>
        </w:rPr>
        <w:t xml:space="preserve"> </w:t>
      </w:r>
    </w:p>
    <w:p w:rsidR="00CD0427" w:rsidRPr="00F94368" w:rsidRDefault="00CD0427" w:rsidP="00AB21AA">
      <w:pPr>
        <w:jc w:val="both"/>
        <w:rPr>
          <w:b/>
          <w:sz w:val="36"/>
          <w:szCs w:val="36"/>
        </w:rPr>
      </w:pPr>
    </w:p>
    <w:p w:rsidR="00AB21AA" w:rsidRPr="00F94368" w:rsidRDefault="00AB21AA" w:rsidP="00AB21AA">
      <w:pPr>
        <w:jc w:val="both"/>
        <w:rPr>
          <w:b/>
          <w:bCs/>
          <w:sz w:val="26"/>
          <w:szCs w:val="26"/>
        </w:rPr>
      </w:pPr>
      <w:r w:rsidRPr="00F94368">
        <w:rPr>
          <w:b/>
          <w:bCs/>
          <w:sz w:val="26"/>
          <w:szCs w:val="26"/>
          <w:u w:val="single"/>
        </w:rPr>
        <w:t>I. MỤC TIÊU:</w:t>
      </w:r>
      <w:r w:rsidRPr="00F94368">
        <w:rPr>
          <w:b/>
          <w:bCs/>
          <w:sz w:val="26"/>
          <w:szCs w:val="26"/>
        </w:rPr>
        <w:t xml:space="preserve">   </w:t>
      </w:r>
    </w:p>
    <w:p w:rsidR="00AB21AA" w:rsidRPr="00F94368" w:rsidRDefault="00AB21AA" w:rsidP="00AB21AA">
      <w:pPr>
        <w:ind w:firstLine="227"/>
        <w:jc w:val="both"/>
        <w:rPr>
          <w:sz w:val="26"/>
          <w:szCs w:val="26"/>
        </w:rPr>
      </w:pPr>
      <w:r w:rsidRPr="00F94368">
        <w:rPr>
          <w:b/>
          <w:bCs/>
          <w:i/>
          <w:sz w:val="26"/>
          <w:szCs w:val="26"/>
        </w:rPr>
        <w:t>1. Kiến thức</w:t>
      </w:r>
      <w:r w:rsidRPr="00F94368">
        <w:rPr>
          <w:bCs/>
          <w:sz w:val="26"/>
          <w:szCs w:val="26"/>
        </w:rPr>
        <w:t xml:space="preserve">: </w:t>
      </w:r>
      <w:r w:rsidR="00CD0427" w:rsidRPr="00F94368">
        <w:rPr>
          <w:sz w:val="26"/>
          <w:szCs w:val="26"/>
        </w:rPr>
        <w:t>Ghi nhớ</w:t>
      </w:r>
      <w:r w:rsidRPr="00F94368">
        <w:rPr>
          <w:sz w:val="26"/>
          <w:szCs w:val="26"/>
        </w:rPr>
        <w:t xml:space="preserve"> và </w:t>
      </w:r>
      <w:r w:rsidR="00CD0427" w:rsidRPr="00F94368">
        <w:rPr>
          <w:sz w:val="26"/>
          <w:szCs w:val="26"/>
        </w:rPr>
        <w:t>biết</w:t>
      </w:r>
      <w:r w:rsidRPr="00F94368">
        <w:rPr>
          <w:sz w:val="26"/>
          <w:szCs w:val="26"/>
        </w:rPr>
        <w:t xml:space="preserve"> cách chứng minh các hệ thức về cạnh và đường cao trong tam giác vuông.</w:t>
      </w:r>
    </w:p>
    <w:p w:rsidR="00AB21AA" w:rsidRPr="00F94368" w:rsidRDefault="00AB21AA" w:rsidP="00AB21AA">
      <w:pPr>
        <w:ind w:firstLine="227"/>
        <w:jc w:val="both"/>
        <w:rPr>
          <w:sz w:val="26"/>
          <w:szCs w:val="26"/>
        </w:rPr>
      </w:pPr>
      <w:r w:rsidRPr="00F94368">
        <w:rPr>
          <w:b/>
          <w:i/>
          <w:sz w:val="26"/>
          <w:szCs w:val="26"/>
        </w:rPr>
        <w:t>2. Kỹ năng</w:t>
      </w:r>
      <w:r w:rsidRPr="00F94368">
        <w:rPr>
          <w:sz w:val="26"/>
          <w:szCs w:val="26"/>
        </w:rPr>
        <w:t xml:space="preserve">: -  Vận dụng được các hệ thức trên để giải toán và giải quyết một số bài toán thực tế. </w:t>
      </w:r>
    </w:p>
    <w:p w:rsidR="00CD0427" w:rsidRPr="00F94368" w:rsidRDefault="00CD0427" w:rsidP="00CD0427">
      <w:pPr>
        <w:jc w:val="both"/>
        <w:rPr>
          <w:sz w:val="26"/>
          <w:szCs w:val="26"/>
          <w:lang w:val="nl-NL"/>
        </w:rPr>
      </w:pPr>
      <w:r w:rsidRPr="00F94368">
        <w:rPr>
          <w:b/>
          <w:bCs/>
          <w:i/>
          <w:sz w:val="26"/>
          <w:szCs w:val="26"/>
          <w:lang w:val="nl-NL"/>
        </w:rPr>
        <w:t>3.Thái độ :</w:t>
      </w:r>
      <w:r w:rsidRPr="00F94368">
        <w:rPr>
          <w:sz w:val="26"/>
          <w:szCs w:val="26"/>
          <w:lang w:val="nl-NL"/>
        </w:rPr>
        <w:t xml:space="preserve"> Cẩn thận, chính xác, linh hoạt, sáng tạo.</w:t>
      </w:r>
    </w:p>
    <w:p w:rsidR="00CD0427" w:rsidRPr="00F94368" w:rsidRDefault="00CD0427" w:rsidP="00CD0427">
      <w:pPr>
        <w:jc w:val="both"/>
        <w:rPr>
          <w:b/>
          <w:bCs/>
          <w:sz w:val="26"/>
          <w:szCs w:val="26"/>
          <w:lang w:val="nl-NL"/>
        </w:rPr>
      </w:pPr>
      <w:r w:rsidRPr="00F94368">
        <w:rPr>
          <w:b/>
          <w:bCs/>
          <w:sz w:val="26"/>
          <w:szCs w:val="26"/>
          <w:lang w:val="nl-NL"/>
        </w:rPr>
        <w:t>4. Định hướng phát triển năng lực:</w:t>
      </w:r>
      <w:r w:rsidRPr="00F94368">
        <w:rPr>
          <w:b/>
          <w:bCs/>
          <w:sz w:val="26"/>
          <w:szCs w:val="26"/>
          <w:lang w:val="nl-NL"/>
        </w:rPr>
        <w:tab/>
      </w:r>
    </w:p>
    <w:p w:rsidR="00CD0427" w:rsidRPr="00F94368" w:rsidRDefault="00CD0427" w:rsidP="00CD0427">
      <w:pPr>
        <w:jc w:val="both"/>
        <w:rPr>
          <w:sz w:val="26"/>
          <w:szCs w:val="26"/>
          <w:lang w:val="nl-NL"/>
        </w:rPr>
      </w:pPr>
      <w:r w:rsidRPr="00F94368">
        <w:rPr>
          <w:sz w:val="26"/>
          <w:szCs w:val="26"/>
          <w:lang w:val="nl-NL"/>
        </w:rPr>
        <w:t>- Năng lực chung:  Tự học, giải quyết vấn đề, tư duy, tự quản lý, giao tiếp, hợp tác.</w:t>
      </w:r>
    </w:p>
    <w:p w:rsidR="00CD0427" w:rsidRPr="00F94368" w:rsidRDefault="00CD0427" w:rsidP="00CD0427">
      <w:pPr>
        <w:rPr>
          <w:sz w:val="26"/>
          <w:szCs w:val="26"/>
          <w:lang w:val="nl-NL"/>
        </w:rPr>
      </w:pPr>
      <w:r w:rsidRPr="00F94368">
        <w:rPr>
          <w:sz w:val="26"/>
          <w:szCs w:val="26"/>
          <w:lang w:val="nl-NL"/>
        </w:rPr>
        <w:t>- Năng lực chuyên biệt: Vận dụng các hệ thức b</w:t>
      </w:r>
      <w:r w:rsidRPr="00F94368">
        <w:rPr>
          <w:sz w:val="26"/>
          <w:szCs w:val="26"/>
          <w:vertAlign w:val="superscript"/>
          <w:lang w:val="nl-NL"/>
        </w:rPr>
        <w:t xml:space="preserve">2 </w:t>
      </w:r>
      <w:r w:rsidRPr="00F94368">
        <w:rPr>
          <w:sz w:val="26"/>
          <w:szCs w:val="26"/>
          <w:lang w:val="nl-NL"/>
        </w:rPr>
        <w:t>= ab’, c</w:t>
      </w:r>
      <w:r w:rsidRPr="00F94368">
        <w:rPr>
          <w:sz w:val="26"/>
          <w:szCs w:val="26"/>
          <w:vertAlign w:val="superscript"/>
          <w:lang w:val="nl-NL"/>
        </w:rPr>
        <w:t xml:space="preserve">2 </w:t>
      </w:r>
      <w:r w:rsidRPr="00F94368">
        <w:rPr>
          <w:sz w:val="26"/>
          <w:szCs w:val="26"/>
          <w:lang w:val="nl-NL"/>
        </w:rPr>
        <w:t>= ac’; h</w:t>
      </w:r>
      <w:r w:rsidRPr="00F94368">
        <w:rPr>
          <w:sz w:val="26"/>
          <w:szCs w:val="26"/>
          <w:vertAlign w:val="superscript"/>
          <w:lang w:val="nl-NL"/>
        </w:rPr>
        <w:t>2</w:t>
      </w:r>
      <w:r w:rsidRPr="00F94368">
        <w:rPr>
          <w:sz w:val="26"/>
          <w:szCs w:val="26"/>
          <w:lang w:val="nl-NL"/>
        </w:rPr>
        <w:t xml:space="preserve"> = b’c’ </w:t>
      </w:r>
    </w:p>
    <w:p w:rsidR="00AB21AA" w:rsidRPr="00F94368" w:rsidRDefault="00AB21AA" w:rsidP="00AB21AA">
      <w:pPr>
        <w:jc w:val="both"/>
        <w:rPr>
          <w:sz w:val="26"/>
          <w:szCs w:val="26"/>
          <w:lang w:val="nl-NL"/>
        </w:rPr>
      </w:pPr>
      <w:r w:rsidRPr="00F94368">
        <w:rPr>
          <w:b/>
          <w:bCs/>
          <w:sz w:val="26"/>
          <w:szCs w:val="26"/>
          <w:u w:val="single"/>
          <w:lang w:val="nl-NL"/>
        </w:rPr>
        <w:t>II.CHUẨN BỊ</w:t>
      </w:r>
      <w:r w:rsidRPr="00F94368">
        <w:rPr>
          <w:sz w:val="26"/>
          <w:szCs w:val="26"/>
          <w:lang w:val="nl-NL"/>
        </w:rPr>
        <w:t xml:space="preserve">:  </w:t>
      </w:r>
    </w:p>
    <w:p w:rsidR="00AB21AA" w:rsidRPr="00F94368" w:rsidRDefault="00797E10" w:rsidP="00797E10">
      <w:pPr>
        <w:jc w:val="both"/>
        <w:rPr>
          <w:sz w:val="26"/>
          <w:szCs w:val="26"/>
          <w:lang w:val="nl-NL"/>
        </w:rPr>
      </w:pPr>
      <w:r w:rsidRPr="00F94368">
        <w:rPr>
          <w:sz w:val="26"/>
          <w:szCs w:val="26"/>
          <w:lang w:val="nl-NL"/>
        </w:rPr>
        <w:t xml:space="preserve">1. </w:t>
      </w:r>
      <w:r w:rsidR="00AB21AA" w:rsidRPr="00F94368">
        <w:rPr>
          <w:sz w:val="26"/>
          <w:szCs w:val="26"/>
          <w:lang w:val="nl-NL"/>
        </w:rPr>
        <w:t xml:space="preserve">GV: Thước thẳng; Bảng phụ; </w:t>
      </w:r>
    </w:p>
    <w:p w:rsidR="00AB21AA" w:rsidRPr="00F94368" w:rsidRDefault="00797E10" w:rsidP="00797E10">
      <w:pPr>
        <w:jc w:val="both"/>
        <w:rPr>
          <w:sz w:val="26"/>
          <w:szCs w:val="26"/>
          <w:lang w:val="nl-NL"/>
        </w:rPr>
      </w:pPr>
      <w:r w:rsidRPr="00F94368">
        <w:rPr>
          <w:sz w:val="26"/>
          <w:szCs w:val="26"/>
          <w:lang w:val="nl-NL"/>
        </w:rPr>
        <w:t xml:space="preserve">2. </w:t>
      </w:r>
      <w:r w:rsidR="00AB21AA" w:rsidRPr="00F94368">
        <w:rPr>
          <w:sz w:val="26"/>
          <w:szCs w:val="26"/>
          <w:lang w:val="nl-NL"/>
        </w:rPr>
        <w:t xml:space="preserve"> HS: Ôn lại các trường hợp đồng dạng của tam giác vuông.</w:t>
      </w:r>
    </w:p>
    <w:p w:rsidR="00797E10" w:rsidRPr="00F94368" w:rsidRDefault="00797E10" w:rsidP="00797E10">
      <w:pPr>
        <w:jc w:val="both"/>
        <w:rPr>
          <w:b/>
          <w:sz w:val="26"/>
          <w:szCs w:val="26"/>
          <w:lang w:val="nl-NL"/>
        </w:rPr>
      </w:pPr>
      <w:r w:rsidRPr="00F94368">
        <w:rPr>
          <w:b/>
          <w:sz w:val="26"/>
          <w:szCs w:val="26"/>
          <w:lang w:val="nl-NL"/>
        </w:rPr>
        <w:t>3. Bảng tham chiếu các mức yêu cầu cần đạt của câu hỏi, bài tập, kiểm tra, đánh giá</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2014"/>
        <w:gridCol w:w="2128"/>
        <w:gridCol w:w="2239"/>
        <w:gridCol w:w="1901"/>
      </w:tblGrid>
      <w:tr w:rsidR="00797E10" w:rsidRPr="00F94368" w:rsidTr="00437D3F">
        <w:tc>
          <w:tcPr>
            <w:tcW w:w="188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tabs>
                <w:tab w:val="left" w:pos="7590"/>
              </w:tabs>
              <w:jc w:val="center"/>
              <w:rPr>
                <w:b/>
                <w:sz w:val="26"/>
                <w:szCs w:val="26"/>
                <w:lang w:val="nl-NL"/>
              </w:rPr>
            </w:pPr>
            <w:r w:rsidRPr="00F94368">
              <w:rPr>
                <w:b/>
                <w:sz w:val="26"/>
                <w:szCs w:val="26"/>
                <w:lang w:val="nl-NL"/>
              </w:rPr>
              <w:t>Nội dung</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 xml:space="preserve">Nhận biết  </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(M1)</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jc w:val="center"/>
              <w:rPr>
                <w:rFonts w:eastAsia="TimesNewRomanPS-BoldMT"/>
                <w:b/>
                <w:sz w:val="26"/>
                <w:szCs w:val="26"/>
                <w:lang w:val="nl-NL"/>
              </w:rPr>
            </w:pPr>
            <w:r w:rsidRPr="00F94368">
              <w:rPr>
                <w:rFonts w:eastAsia="TimesNewRomanPS-BoldMT"/>
                <w:b/>
                <w:sz w:val="26"/>
                <w:szCs w:val="26"/>
                <w:lang w:val="nl-NL"/>
              </w:rPr>
              <w:t>Thông hiểu</w:t>
            </w:r>
          </w:p>
          <w:p w:rsidR="00797E10" w:rsidRPr="00F94368" w:rsidRDefault="00797E10" w:rsidP="007F18FF">
            <w:pPr>
              <w:tabs>
                <w:tab w:val="left" w:pos="7590"/>
              </w:tabs>
              <w:ind w:left="24" w:hanging="24"/>
              <w:jc w:val="center"/>
              <w:rPr>
                <w:b/>
                <w:i/>
                <w:sz w:val="26"/>
                <w:szCs w:val="26"/>
                <w:lang w:val="nl-NL"/>
              </w:rPr>
            </w:pPr>
            <w:r w:rsidRPr="00F94368">
              <w:rPr>
                <w:rFonts w:eastAsia="TimesNewRomanPS-BoldMT"/>
                <w:b/>
                <w:sz w:val="26"/>
                <w:szCs w:val="26"/>
                <w:lang w:val="nl-NL"/>
              </w:rPr>
              <w:t>(M2)</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437D3F"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Vận dụng</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 xml:space="preserve"> (M3)</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437D3F"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Vận dụng</w:t>
            </w:r>
            <w:r w:rsidR="00797E10" w:rsidRPr="00F94368">
              <w:rPr>
                <w:rFonts w:eastAsia="TimesNewRomanPS-BoldMT"/>
                <w:b/>
                <w:sz w:val="26"/>
                <w:szCs w:val="26"/>
                <w:lang w:val="nl-NL"/>
              </w:rPr>
              <w:t xml:space="preserve"> cao </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(M4)</w:t>
            </w:r>
          </w:p>
        </w:tc>
      </w:tr>
      <w:tr w:rsidR="00797E10" w:rsidRPr="00F94368" w:rsidTr="00437D3F">
        <w:tc>
          <w:tcPr>
            <w:tcW w:w="188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rPr>
                <w:b/>
                <w:bCs/>
                <w:iCs/>
                <w:sz w:val="26"/>
                <w:szCs w:val="26"/>
                <w:lang w:val="nl-NL"/>
              </w:rPr>
            </w:pPr>
            <w:r w:rsidRPr="00F94368">
              <w:rPr>
                <w:b/>
                <w:bCs/>
                <w:sz w:val="26"/>
                <w:szCs w:val="26"/>
                <w:lang w:val="nl-NL"/>
              </w:rPr>
              <w:t xml:space="preserve">Một số hệ thức về cạnh và </w:t>
            </w:r>
          </w:p>
          <w:p w:rsidR="00797E10" w:rsidRPr="00F94368" w:rsidRDefault="00797E10" w:rsidP="007F18FF">
            <w:pPr>
              <w:rPr>
                <w:rFonts w:eastAsia="TimesNewRomanPS-BoldMT"/>
                <w:color w:val="000000"/>
                <w:sz w:val="26"/>
                <w:szCs w:val="26"/>
                <w:lang w:val="nl-NL"/>
              </w:rPr>
            </w:pPr>
            <w:r w:rsidRPr="00F94368">
              <w:rPr>
                <w:b/>
                <w:bCs/>
                <w:sz w:val="26"/>
                <w:szCs w:val="26"/>
                <w:lang w:val="nl-NL"/>
              </w:rPr>
              <w:t xml:space="preserve">đường cao trong tam giác vuông </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07331E" w:rsidRPr="00F94368" w:rsidRDefault="007C6E61" w:rsidP="0007331E">
            <w:pPr>
              <w:pStyle w:val="Header"/>
              <w:tabs>
                <w:tab w:val="clear" w:pos="4320"/>
                <w:tab w:val="clear" w:pos="8640"/>
                <w:tab w:val="center" w:pos="6000"/>
              </w:tabs>
              <w:jc w:val="both"/>
              <w:rPr>
                <w:bCs/>
                <w:sz w:val="26"/>
                <w:szCs w:val="26"/>
                <w:lang w:val="nl-NL"/>
              </w:rPr>
            </w:pPr>
            <w:r w:rsidRPr="00F94368">
              <w:rPr>
                <w:iCs/>
                <w:sz w:val="26"/>
                <w:szCs w:val="26"/>
                <w:lang w:val="nl-NL"/>
              </w:rPr>
              <w:t xml:space="preserve">Các </w:t>
            </w:r>
            <w:r w:rsidR="00797E10" w:rsidRPr="00F94368">
              <w:rPr>
                <w:bCs/>
                <w:sz w:val="26"/>
                <w:szCs w:val="26"/>
                <w:lang w:val="nl-NL"/>
              </w:rPr>
              <w:t xml:space="preserve">hệ thức giữa cạnh </w:t>
            </w:r>
            <w:r w:rsidR="0007331E" w:rsidRPr="00F94368">
              <w:rPr>
                <w:bCs/>
                <w:sz w:val="26"/>
                <w:szCs w:val="26"/>
                <w:lang w:val="nl-NL"/>
              </w:rPr>
              <w:t>góc vuông, đường cao với các hình chiếu của nó trên cạnh huyền.</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437D3F" w:rsidRPr="00F94368" w:rsidRDefault="0007331E" w:rsidP="0007331E">
            <w:pPr>
              <w:jc w:val="both"/>
              <w:rPr>
                <w:sz w:val="26"/>
                <w:szCs w:val="26"/>
                <w:lang w:val="nl-NL"/>
              </w:rPr>
            </w:pPr>
            <w:r w:rsidRPr="00F94368">
              <w:rPr>
                <w:sz w:val="26"/>
                <w:szCs w:val="26"/>
                <w:lang w:val="nl-NL"/>
              </w:rPr>
              <w:t>Biết</w:t>
            </w:r>
            <w:r w:rsidR="00797E10" w:rsidRPr="00F94368">
              <w:rPr>
                <w:sz w:val="26"/>
                <w:szCs w:val="26"/>
                <w:lang w:val="nl-NL"/>
              </w:rPr>
              <w:t xml:space="preserve"> cách thiết lập các hệ thức </w:t>
            </w:r>
          </w:p>
          <w:p w:rsidR="00797E10" w:rsidRPr="00F94368" w:rsidRDefault="0007331E" w:rsidP="0007331E">
            <w:pPr>
              <w:jc w:val="both"/>
              <w:rPr>
                <w:rFonts w:eastAsia="TimesNewRomanPS-BoldMT"/>
                <w:b/>
                <w:color w:val="000000"/>
                <w:sz w:val="26"/>
                <w:szCs w:val="26"/>
                <w:lang w:val="nl-NL"/>
              </w:rPr>
            </w:pPr>
            <w:r w:rsidRPr="00F94368">
              <w:rPr>
                <w:sz w:val="26"/>
                <w:szCs w:val="26"/>
                <w:lang w:val="nl-NL"/>
              </w:rPr>
              <w:t>b</w:t>
            </w:r>
            <w:r w:rsidRPr="00F94368">
              <w:rPr>
                <w:sz w:val="26"/>
                <w:szCs w:val="26"/>
                <w:vertAlign w:val="superscript"/>
                <w:lang w:val="nl-NL"/>
              </w:rPr>
              <w:t xml:space="preserve">2 </w:t>
            </w:r>
            <w:r w:rsidRPr="00F94368">
              <w:rPr>
                <w:sz w:val="26"/>
                <w:szCs w:val="26"/>
                <w:lang w:val="nl-NL"/>
              </w:rPr>
              <w:t>= ab’, c</w:t>
            </w:r>
            <w:r w:rsidRPr="00F94368">
              <w:rPr>
                <w:sz w:val="26"/>
                <w:szCs w:val="26"/>
                <w:vertAlign w:val="superscript"/>
                <w:lang w:val="nl-NL"/>
              </w:rPr>
              <w:t xml:space="preserve">2 </w:t>
            </w:r>
            <w:r w:rsidRPr="00F94368">
              <w:rPr>
                <w:sz w:val="26"/>
                <w:szCs w:val="26"/>
                <w:lang w:val="nl-NL"/>
              </w:rPr>
              <w:t>= ac’; h</w:t>
            </w:r>
            <w:r w:rsidRPr="00F94368">
              <w:rPr>
                <w:sz w:val="26"/>
                <w:szCs w:val="26"/>
                <w:vertAlign w:val="superscript"/>
                <w:lang w:val="nl-NL"/>
              </w:rPr>
              <w:t>2</w:t>
            </w:r>
            <w:r w:rsidRPr="00F94368">
              <w:rPr>
                <w:sz w:val="26"/>
                <w:szCs w:val="26"/>
                <w:lang w:val="nl-NL"/>
              </w:rPr>
              <w:t xml:space="preserve"> = b’c’ </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07331E">
            <w:pPr>
              <w:tabs>
                <w:tab w:val="left" w:pos="2150"/>
              </w:tabs>
              <w:ind w:right="-86"/>
              <w:rPr>
                <w:sz w:val="26"/>
                <w:szCs w:val="26"/>
                <w:lang w:val="nl-NL"/>
              </w:rPr>
            </w:pPr>
            <w:r w:rsidRPr="00F94368">
              <w:rPr>
                <w:sz w:val="26"/>
                <w:szCs w:val="26"/>
                <w:lang w:val="nl-NL"/>
              </w:rPr>
              <w:t>- Vận dụng hệ thức để tính độ dài các cạnh chưa biết trong tam giác</w:t>
            </w:r>
            <w:r w:rsidR="0007331E" w:rsidRPr="00F94368">
              <w:rPr>
                <w:sz w:val="26"/>
                <w:szCs w:val="26"/>
                <w:lang w:val="nl-NL"/>
              </w:rPr>
              <w:t xml:space="preserve"> vuông</w:t>
            </w:r>
            <w:r w:rsidRPr="00F94368">
              <w:rPr>
                <w:sz w:val="26"/>
                <w:szCs w:val="26"/>
                <w:lang w:val="nl-NL"/>
              </w:rPr>
              <w:t>.</w:t>
            </w:r>
            <w:r w:rsidRPr="00F94368">
              <w:rPr>
                <w:position w:val="-10"/>
                <w:sz w:val="26"/>
                <w:szCs w:val="26"/>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9" o:title=""/>
                </v:shape>
                <o:OLEObject Type="Embed" ProgID="Equation.3" ShapeID="_x0000_i1025" DrawAspect="Content" ObjectID="_1672829950" r:id="rId10"/>
              </w:objec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rPr>
                <w:sz w:val="26"/>
                <w:szCs w:val="26"/>
                <w:lang w:val="nl-NL"/>
              </w:rPr>
            </w:pPr>
            <w:r w:rsidRPr="00F94368">
              <w:rPr>
                <w:sz w:val="26"/>
                <w:szCs w:val="26"/>
                <w:lang w:val="nl-NL"/>
              </w:rPr>
              <w:t xml:space="preserve">Chứng minh định lí </w:t>
            </w:r>
            <w:r w:rsidR="0007331E" w:rsidRPr="00F94368">
              <w:rPr>
                <w:sz w:val="26"/>
                <w:szCs w:val="26"/>
                <w:lang w:val="nl-NL"/>
              </w:rPr>
              <w:t>1</w:t>
            </w:r>
            <w:r w:rsidRPr="00F94368">
              <w:rPr>
                <w:sz w:val="26"/>
                <w:szCs w:val="26"/>
                <w:lang w:val="nl-NL"/>
              </w:rPr>
              <w:t xml:space="preserve"> và  </w:t>
            </w:r>
            <w:r w:rsidR="0007331E" w:rsidRPr="00F94368">
              <w:rPr>
                <w:sz w:val="26"/>
                <w:szCs w:val="26"/>
                <w:lang w:val="nl-NL"/>
              </w:rPr>
              <w:t>2</w:t>
            </w:r>
          </w:p>
          <w:p w:rsidR="00797E10" w:rsidRPr="00F94368" w:rsidRDefault="00797E10" w:rsidP="007F18FF">
            <w:pPr>
              <w:rPr>
                <w:color w:val="000000"/>
                <w:spacing w:val="-8"/>
                <w:sz w:val="26"/>
                <w:szCs w:val="26"/>
                <w:lang w:val="nl-NL"/>
              </w:rPr>
            </w:pPr>
          </w:p>
        </w:tc>
      </w:tr>
    </w:tbl>
    <w:p w:rsidR="00797E10" w:rsidRPr="00F94368" w:rsidRDefault="00797E10" w:rsidP="00797E10">
      <w:pPr>
        <w:jc w:val="both"/>
        <w:rPr>
          <w:b/>
          <w:sz w:val="26"/>
          <w:szCs w:val="26"/>
          <w:lang w:val="nl-NL"/>
        </w:rPr>
      </w:pPr>
      <w:r w:rsidRPr="00F94368">
        <w:rPr>
          <w:b/>
          <w:sz w:val="26"/>
          <w:szCs w:val="26"/>
          <w:lang w:val="nl-NL"/>
        </w:rPr>
        <w:t xml:space="preserve">III. TỔ CHỨC CÁC HOẠT ĐỘNG HỌC TẬP </w:t>
      </w:r>
    </w:p>
    <w:p w:rsidR="00797E10" w:rsidRPr="00F94368" w:rsidRDefault="00797E10" w:rsidP="00797E10">
      <w:pPr>
        <w:jc w:val="both"/>
        <w:rPr>
          <w:b/>
          <w:sz w:val="26"/>
          <w:szCs w:val="26"/>
          <w:lang w:val="nl-NL"/>
        </w:rPr>
      </w:pPr>
      <w:r w:rsidRPr="00F94368">
        <w:rPr>
          <w:b/>
          <w:sz w:val="26"/>
          <w:szCs w:val="26"/>
          <w:lang w:val="nl-NL"/>
        </w:rPr>
        <w:t xml:space="preserve">* Kiểm tra bài cũ </w:t>
      </w:r>
      <w:r w:rsidR="0007331E" w:rsidRPr="00F94368">
        <w:rPr>
          <w:b/>
          <w:sz w:val="26"/>
          <w:szCs w:val="26"/>
          <w:lang w:val="nl-NL"/>
        </w:rPr>
        <w:t xml:space="preserve">: </w:t>
      </w:r>
      <w:r w:rsidR="0007331E" w:rsidRPr="00F94368">
        <w:rPr>
          <w:bCs/>
          <w:sz w:val="26"/>
          <w:szCs w:val="26"/>
          <w:lang w:val="nl-NL"/>
        </w:rPr>
        <w:t>Không kiểm tra</w:t>
      </w:r>
    </w:p>
    <w:p w:rsidR="001E4DE2" w:rsidRPr="00F94368" w:rsidRDefault="001E4DE2" w:rsidP="001E4DE2">
      <w:pPr>
        <w:jc w:val="both"/>
        <w:rPr>
          <w:sz w:val="26"/>
          <w:szCs w:val="26"/>
          <w:lang w:val="nl-NL"/>
        </w:rPr>
      </w:pPr>
      <w:r w:rsidRPr="00F94368">
        <w:rPr>
          <w:b/>
          <w:sz w:val="26"/>
          <w:szCs w:val="26"/>
          <w:lang w:val="nl-NL"/>
        </w:rPr>
        <w:t>A. KHỞI ĐỘNG</w:t>
      </w:r>
    </w:p>
    <w:p w:rsidR="001E4DE2" w:rsidRPr="00F94368" w:rsidRDefault="001E4DE2" w:rsidP="001E4DE2">
      <w:pPr>
        <w:pStyle w:val="ListParagraph"/>
        <w:spacing w:after="0" w:line="240" w:lineRule="auto"/>
        <w:ind w:left="0"/>
        <w:rPr>
          <w:rFonts w:ascii="Times New Roman" w:hAnsi="Times New Roman"/>
          <w:sz w:val="26"/>
          <w:szCs w:val="26"/>
          <w:lang w:val="vi-VN"/>
        </w:rPr>
      </w:pPr>
      <w:r w:rsidRPr="00F94368">
        <w:rPr>
          <w:rFonts w:ascii="Times New Roman" w:hAnsi="Times New Roman"/>
          <w:b/>
          <w:sz w:val="26"/>
          <w:szCs w:val="26"/>
          <w:lang w:val="vi-VN"/>
        </w:rPr>
        <w:t xml:space="preserve">HOẠT ĐỘNG 1. </w:t>
      </w:r>
      <w:r w:rsidRPr="00F94368">
        <w:rPr>
          <w:rFonts w:ascii="Times New Roman" w:hAnsi="Times New Roman"/>
          <w:sz w:val="26"/>
          <w:szCs w:val="26"/>
          <w:lang w:val="vi-VN"/>
        </w:rPr>
        <w:t xml:space="preserve">Tình huống xuất phát </w:t>
      </w:r>
    </w:p>
    <w:p w:rsidR="001E4DE2" w:rsidRPr="00F94368" w:rsidRDefault="001E4DE2" w:rsidP="00E13405">
      <w:pPr>
        <w:ind w:firstLine="360"/>
        <w:rPr>
          <w:sz w:val="26"/>
          <w:szCs w:val="26"/>
          <w:lang w:val="vi-VN"/>
        </w:rPr>
      </w:pPr>
      <w:r w:rsidRPr="00F94368">
        <w:rPr>
          <w:sz w:val="26"/>
          <w:szCs w:val="26"/>
          <w:lang w:val="vi-VN"/>
        </w:rPr>
        <w:t>-  Mục tiêu: Tái hiện các kiến thức cũ liên quan đến nội dung bài học.</w:t>
      </w:r>
    </w:p>
    <w:p w:rsidR="00E13405" w:rsidRPr="00F94368" w:rsidRDefault="00E13405" w:rsidP="00E13405">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E13405" w:rsidRPr="00F94368" w:rsidRDefault="00E13405" w:rsidP="00E13405">
      <w:pPr>
        <w:numPr>
          <w:ilvl w:val="0"/>
          <w:numId w:val="35"/>
        </w:numPr>
        <w:rPr>
          <w:sz w:val="26"/>
          <w:szCs w:val="26"/>
          <w:lang w:val="nl-NL"/>
        </w:rPr>
      </w:pPr>
      <w:r w:rsidRPr="00F94368">
        <w:rPr>
          <w:sz w:val="26"/>
          <w:szCs w:val="26"/>
          <w:lang w:val="nl-NL"/>
        </w:rPr>
        <w:t>Hình thức tổ chức dạy học: cá nhân</w:t>
      </w:r>
    </w:p>
    <w:p w:rsidR="00E13405" w:rsidRPr="00F94368" w:rsidRDefault="00E13405" w:rsidP="00E13405">
      <w:pPr>
        <w:numPr>
          <w:ilvl w:val="0"/>
          <w:numId w:val="35"/>
        </w:numPr>
        <w:rPr>
          <w:sz w:val="26"/>
          <w:szCs w:val="26"/>
          <w:lang w:val="nl-NL"/>
        </w:rPr>
      </w:pPr>
      <w:r w:rsidRPr="00F94368">
        <w:rPr>
          <w:sz w:val="26"/>
          <w:szCs w:val="26"/>
          <w:lang w:val="nl-NL"/>
        </w:rPr>
        <w:t>Phương tiện dạy học: sgk, thước</w:t>
      </w:r>
    </w:p>
    <w:p w:rsidR="002D6F92" w:rsidRPr="00F94368" w:rsidRDefault="001E4DE2" w:rsidP="00E13405">
      <w:pPr>
        <w:ind w:firstLine="360"/>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E13405">
      <w:pPr>
        <w:ind w:firstLine="360"/>
        <w:rPr>
          <w:sz w:val="26"/>
          <w:szCs w:val="26"/>
          <w:lang w:val="nl-NL"/>
        </w:rPr>
      </w:pPr>
      <w:r w:rsidRPr="00F94368">
        <w:rPr>
          <w:sz w:val="26"/>
          <w:szCs w:val="26"/>
          <w:lang w:val="nl-NL"/>
        </w:rPr>
        <w:t>Hình thức tổ chức dạy học: cá nhân, cặp đôi, nhóm</w:t>
      </w:r>
    </w:p>
    <w:p w:rsidR="002D6F92" w:rsidRPr="00F94368" w:rsidRDefault="002D6F92" w:rsidP="00E13405">
      <w:pPr>
        <w:ind w:firstLine="360"/>
        <w:rPr>
          <w:sz w:val="26"/>
          <w:szCs w:val="26"/>
          <w:lang w:val="nl-NL"/>
        </w:rPr>
      </w:pPr>
      <w:r w:rsidRPr="00F94368">
        <w:rPr>
          <w:sz w:val="26"/>
          <w:szCs w:val="26"/>
          <w:lang w:val="nl-NL"/>
        </w:rPr>
        <w:t>Phương tiện dạy học: sgk, thước thẳng, bảng phụ/máy chiếu, phấn màu</w:t>
      </w:r>
    </w:p>
    <w:p w:rsidR="001E4DE2" w:rsidRPr="00F94368" w:rsidRDefault="002D6F92" w:rsidP="00E13405">
      <w:pPr>
        <w:ind w:firstLine="360"/>
        <w:rPr>
          <w:sz w:val="26"/>
          <w:szCs w:val="26"/>
          <w:lang w:val="nl-NL"/>
        </w:rPr>
      </w:pPr>
      <w:r w:rsidRPr="00F94368">
        <w:rPr>
          <w:sz w:val="26"/>
          <w:szCs w:val="26"/>
          <w:lang w:val="nl-NL"/>
        </w:rPr>
        <w:t>Sản phẩm:</w:t>
      </w:r>
      <w:r w:rsidR="001E4DE2" w:rsidRPr="00F94368">
        <w:rPr>
          <w:sz w:val="26"/>
          <w:szCs w:val="26"/>
          <w:lang w:val="nl-NL"/>
        </w:rPr>
        <w:t xml:space="preserve"> </w:t>
      </w:r>
      <w:r w:rsidR="00C459F5" w:rsidRPr="00F94368">
        <w:rPr>
          <w:sz w:val="26"/>
          <w:szCs w:val="26"/>
          <w:lang w:val="nl-NL"/>
        </w:rPr>
        <w:t>Các trường hợp đồng dạng của hai tam giác</w:t>
      </w:r>
    </w:p>
    <w:tbl>
      <w:tblPr>
        <w:tblW w:w="10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20"/>
      </w:tblGrid>
      <w:tr w:rsidR="001E4DE2" w:rsidRPr="00F94368" w:rsidTr="00612BE3">
        <w:tc>
          <w:tcPr>
            <w:tcW w:w="5954" w:type="dxa"/>
          </w:tcPr>
          <w:p w:rsidR="001E4DE2" w:rsidRPr="00F94368" w:rsidRDefault="001E4DE2" w:rsidP="007F18FF">
            <w:pPr>
              <w:jc w:val="center"/>
              <w:rPr>
                <w:b/>
                <w:sz w:val="26"/>
                <w:szCs w:val="26"/>
              </w:rPr>
            </w:pPr>
            <w:r w:rsidRPr="00F94368">
              <w:rPr>
                <w:b/>
                <w:sz w:val="26"/>
                <w:szCs w:val="26"/>
              </w:rPr>
              <w:t xml:space="preserve">Hoạt động của GV </w:t>
            </w:r>
          </w:p>
        </w:tc>
        <w:tc>
          <w:tcPr>
            <w:tcW w:w="4320" w:type="dxa"/>
          </w:tcPr>
          <w:p w:rsidR="001E4DE2" w:rsidRPr="00F94368" w:rsidRDefault="001E4DE2" w:rsidP="007F18FF">
            <w:pPr>
              <w:jc w:val="center"/>
              <w:rPr>
                <w:b/>
                <w:sz w:val="26"/>
                <w:szCs w:val="26"/>
              </w:rPr>
            </w:pPr>
            <w:r w:rsidRPr="00F94368">
              <w:rPr>
                <w:b/>
                <w:sz w:val="26"/>
                <w:szCs w:val="26"/>
              </w:rPr>
              <w:t xml:space="preserve">Hoạt động của </w:t>
            </w:r>
            <w:r w:rsidR="00E148D6" w:rsidRPr="00F94368">
              <w:rPr>
                <w:b/>
                <w:sz w:val="26"/>
                <w:szCs w:val="26"/>
              </w:rPr>
              <w:t>HS</w:t>
            </w:r>
          </w:p>
        </w:tc>
      </w:tr>
      <w:tr w:rsidR="001E4DE2" w:rsidRPr="00F94368" w:rsidTr="00612BE3">
        <w:tc>
          <w:tcPr>
            <w:tcW w:w="5954" w:type="dxa"/>
          </w:tcPr>
          <w:p w:rsidR="001E4DE2" w:rsidRPr="00F94368" w:rsidRDefault="00C459F5" w:rsidP="007F18FF">
            <w:pPr>
              <w:rPr>
                <w:sz w:val="26"/>
                <w:szCs w:val="26"/>
              </w:rPr>
            </w:pPr>
            <w:r w:rsidRPr="00F94368">
              <w:rPr>
                <w:sz w:val="26"/>
                <w:szCs w:val="26"/>
              </w:rPr>
              <w:t>- N</w:t>
            </w:r>
            <w:r w:rsidR="001E4DE2" w:rsidRPr="00F94368">
              <w:rPr>
                <w:sz w:val="26"/>
                <w:szCs w:val="26"/>
              </w:rPr>
              <w:t xml:space="preserve">êu </w:t>
            </w:r>
            <w:r w:rsidRPr="00F94368">
              <w:rPr>
                <w:sz w:val="26"/>
                <w:szCs w:val="26"/>
              </w:rPr>
              <w:t>các trường hợp đồng dạng của hai tam giác vuông.</w:t>
            </w:r>
          </w:p>
          <w:p w:rsidR="00C459F5" w:rsidRPr="00F94368" w:rsidRDefault="00206260" w:rsidP="007F18FF">
            <w:pPr>
              <w:rPr>
                <w:sz w:val="26"/>
                <w:szCs w:val="26"/>
              </w:rPr>
            </w:pPr>
            <w:r w:rsidRPr="00F94368">
              <w:rPr>
                <w:sz w:val="26"/>
                <w:szCs w:val="26"/>
              </w:rPr>
              <w:lastRenderedPageBreak/>
              <w:t>Bài học hôm nay sẽ áp dụng các trường hợp đồng dạng đó để xây dụng các hệ thức trong tam giác vuông.</w:t>
            </w:r>
          </w:p>
        </w:tc>
        <w:tc>
          <w:tcPr>
            <w:tcW w:w="4320" w:type="dxa"/>
          </w:tcPr>
          <w:p w:rsidR="00C459F5" w:rsidRPr="00F94368" w:rsidRDefault="00C459F5" w:rsidP="007F18FF">
            <w:pPr>
              <w:rPr>
                <w:sz w:val="26"/>
                <w:szCs w:val="26"/>
              </w:rPr>
            </w:pPr>
            <w:r w:rsidRPr="00F94368">
              <w:rPr>
                <w:sz w:val="26"/>
                <w:szCs w:val="26"/>
              </w:rPr>
              <w:lastRenderedPageBreak/>
              <w:t xml:space="preserve">Có 3 trường hợp đồng dạng: </w:t>
            </w:r>
          </w:p>
          <w:p w:rsidR="001E4DE2" w:rsidRPr="00F94368" w:rsidRDefault="00C459F5" w:rsidP="007F18FF">
            <w:pPr>
              <w:rPr>
                <w:sz w:val="26"/>
                <w:szCs w:val="26"/>
              </w:rPr>
            </w:pPr>
            <w:r w:rsidRPr="00F94368">
              <w:rPr>
                <w:sz w:val="26"/>
                <w:szCs w:val="26"/>
              </w:rPr>
              <w:t xml:space="preserve">Hai cạnh góc vuông, 1 góc nhọn, cạnh </w:t>
            </w:r>
            <w:r w:rsidRPr="00F94368">
              <w:rPr>
                <w:sz w:val="26"/>
                <w:szCs w:val="26"/>
              </w:rPr>
              <w:lastRenderedPageBreak/>
              <w:t>huyền và cạnh góc vuông</w:t>
            </w:r>
            <w:r w:rsidR="00206260" w:rsidRPr="00F94368">
              <w:rPr>
                <w:sz w:val="26"/>
                <w:szCs w:val="26"/>
              </w:rPr>
              <w:t>.</w:t>
            </w:r>
            <w:r w:rsidRPr="00F94368">
              <w:rPr>
                <w:sz w:val="26"/>
                <w:szCs w:val="26"/>
              </w:rPr>
              <w:t xml:space="preserve"> </w:t>
            </w:r>
          </w:p>
        </w:tc>
      </w:tr>
    </w:tbl>
    <w:p w:rsidR="001E4DE2" w:rsidRPr="00F94368" w:rsidRDefault="001E4DE2" w:rsidP="001E4DE2">
      <w:pPr>
        <w:jc w:val="both"/>
        <w:rPr>
          <w:b/>
          <w:sz w:val="26"/>
          <w:szCs w:val="26"/>
          <w:lang w:val="nl-NL"/>
        </w:rPr>
      </w:pPr>
      <w:r w:rsidRPr="00F94368">
        <w:rPr>
          <w:b/>
          <w:sz w:val="26"/>
          <w:szCs w:val="26"/>
          <w:lang w:val="nl-NL"/>
        </w:rPr>
        <w:lastRenderedPageBreak/>
        <w:t xml:space="preserve">B. HÌNH THÀNH KIẾN THỨC: </w:t>
      </w:r>
    </w:p>
    <w:p w:rsidR="00AB21AA" w:rsidRPr="00F94368" w:rsidRDefault="00206260" w:rsidP="00AB21AA">
      <w:pPr>
        <w:jc w:val="both"/>
        <w:rPr>
          <w:sz w:val="26"/>
          <w:szCs w:val="26"/>
          <w:lang w:val="it-IT"/>
        </w:rPr>
      </w:pPr>
      <w:r w:rsidRPr="00F94368">
        <w:rPr>
          <w:b/>
          <w:bCs/>
          <w:sz w:val="26"/>
          <w:szCs w:val="26"/>
          <w:u w:val="single"/>
          <w:lang w:val="it-IT"/>
        </w:rPr>
        <w:t>Hoạt động 2</w:t>
      </w:r>
      <w:r w:rsidRPr="00F94368">
        <w:rPr>
          <w:sz w:val="26"/>
          <w:szCs w:val="26"/>
          <w:lang w:val="it-IT"/>
        </w:rPr>
        <w:t xml:space="preserve">:   </w:t>
      </w:r>
      <w:r w:rsidRPr="00F94368">
        <w:rPr>
          <w:b/>
          <w:i/>
          <w:sz w:val="26"/>
          <w:szCs w:val="26"/>
          <w:lang w:val="it-IT"/>
        </w:rPr>
        <w:t>Hệ thức giữa cạnh góc vuông và hình chiếu của nó trên cạnh huyền.</w:t>
      </w:r>
      <w:r w:rsidRPr="00F94368">
        <w:rPr>
          <w:sz w:val="26"/>
          <w:szCs w:val="26"/>
          <w:lang w:val="it-IT"/>
        </w:rPr>
        <w:t xml:space="preserve">  </w:t>
      </w:r>
    </w:p>
    <w:p w:rsidR="00206260" w:rsidRPr="00F94368" w:rsidRDefault="00206260" w:rsidP="00206260">
      <w:pPr>
        <w:ind w:firstLine="360"/>
        <w:rPr>
          <w:bCs/>
          <w:iCs/>
          <w:sz w:val="26"/>
          <w:szCs w:val="26"/>
          <w:lang w:val="it-IT"/>
        </w:rPr>
      </w:pPr>
      <w:r w:rsidRPr="00F94368">
        <w:rPr>
          <w:sz w:val="26"/>
          <w:szCs w:val="26"/>
          <w:lang w:val="it-IT"/>
        </w:rPr>
        <w:t xml:space="preserve">-  Mục tiêu: Tìm hiểu hệ thức </w:t>
      </w:r>
      <w:r w:rsidRPr="00F94368">
        <w:rPr>
          <w:bCs/>
          <w:iCs/>
          <w:sz w:val="26"/>
          <w:szCs w:val="26"/>
          <w:lang w:val="it-IT"/>
        </w:rPr>
        <w:t>giữa cạnh góc vuông và hình chiếu của nó trên cạnh huyền.</w:t>
      </w:r>
    </w:p>
    <w:p w:rsidR="00206260" w:rsidRPr="00F94368" w:rsidRDefault="00206260" w:rsidP="00206260">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206260" w:rsidRPr="00F94368" w:rsidRDefault="00206260" w:rsidP="00206260">
      <w:pPr>
        <w:numPr>
          <w:ilvl w:val="0"/>
          <w:numId w:val="35"/>
        </w:numPr>
        <w:rPr>
          <w:sz w:val="26"/>
          <w:szCs w:val="26"/>
          <w:lang w:val="nl-NL"/>
        </w:rPr>
      </w:pPr>
      <w:r w:rsidRPr="00F94368">
        <w:rPr>
          <w:sz w:val="26"/>
          <w:szCs w:val="26"/>
          <w:lang w:val="nl-NL"/>
        </w:rPr>
        <w:t>Hình thức tổ chức dạy học: cá nhân</w:t>
      </w:r>
    </w:p>
    <w:p w:rsidR="00206260" w:rsidRPr="00F94368" w:rsidRDefault="00206260" w:rsidP="00206260">
      <w:pPr>
        <w:numPr>
          <w:ilvl w:val="0"/>
          <w:numId w:val="35"/>
        </w:numPr>
        <w:rPr>
          <w:sz w:val="26"/>
          <w:szCs w:val="26"/>
          <w:lang w:val="nl-NL"/>
        </w:rPr>
      </w:pPr>
      <w:r w:rsidRPr="00F94368">
        <w:rPr>
          <w:sz w:val="26"/>
          <w:szCs w:val="26"/>
          <w:lang w:val="nl-NL"/>
        </w:rPr>
        <w:t>Phương tiện dạy học: sgk, thước</w:t>
      </w:r>
    </w:p>
    <w:p w:rsidR="002D6F92" w:rsidRPr="00F94368" w:rsidRDefault="00206260" w:rsidP="00206260">
      <w:pPr>
        <w:ind w:firstLine="360"/>
        <w:jc w:val="both"/>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206260">
      <w:pPr>
        <w:ind w:firstLine="360"/>
        <w:jc w:val="both"/>
        <w:rPr>
          <w:sz w:val="26"/>
          <w:szCs w:val="26"/>
          <w:lang w:val="nl-NL"/>
        </w:rPr>
      </w:pPr>
      <w:r w:rsidRPr="00F94368">
        <w:rPr>
          <w:sz w:val="26"/>
          <w:szCs w:val="26"/>
          <w:lang w:val="nl-NL"/>
        </w:rPr>
        <w:t>Hình thức tổ chức dạy học: cá nhân, cặp đôi, nhóm</w:t>
      </w:r>
    </w:p>
    <w:p w:rsidR="002D6F92" w:rsidRPr="00F94368" w:rsidRDefault="002D6F92" w:rsidP="00206260">
      <w:pPr>
        <w:ind w:firstLine="360"/>
        <w:jc w:val="both"/>
        <w:rPr>
          <w:sz w:val="26"/>
          <w:szCs w:val="26"/>
          <w:lang w:val="nl-NL"/>
        </w:rPr>
      </w:pPr>
      <w:r w:rsidRPr="00F94368">
        <w:rPr>
          <w:sz w:val="26"/>
          <w:szCs w:val="26"/>
          <w:lang w:val="nl-NL"/>
        </w:rPr>
        <w:t>Phương tiện dạy học: sgk, thước thẳng, bảng phụ/máy chiếu, phấn màu</w:t>
      </w:r>
    </w:p>
    <w:p w:rsidR="00206260" w:rsidRPr="00F94368" w:rsidRDefault="002D6F92" w:rsidP="00206260">
      <w:pPr>
        <w:ind w:firstLine="360"/>
        <w:jc w:val="both"/>
        <w:rPr>
          <w:b/>
          <w:bCs/>
          <w:iCs/>
          <w:sz w:val="26"/>
          <w:szCs w:val="26"/>
          <w:lang w:val="nl-NL"/>
        </w:rPr>
      </w:pPr>
      <w:r w:rsidRPr="00F94368">
        <w:rPr>
          <w:sz w:val="26"/>
          <w:szCs w:val="26"/>
          <w:lang w:val="nl-NL"/>
        </w:rPr>
        <w:t>Sản phẩm:</w:t>
      </w:r>
      <w:r w:rsidR="00206260" w:rsidRPr="00F94368">
        <w:rPr>
          <w:sz w:val="26"/>
          <w:szCs w:val="26"/>
          <w:lang w:val="nl-NL"/>
        </w:rPr>
        <w:t xml:space="preserve"> Các hệ thức b</w:t>
      </w:r>
      <w:r w:rsidR="00206260" w:rsidRPr="00F94368">
        <w:rPr>
          <w:sz w:val="26"/>
          <w:szCs w:val="26"/>
          <w:vertAlign w:val="superscript"/>
          <w:lang w:val="nl-NL"/>
        </w:rPr>
        <w:t xml:space="preserve">2 </w:t>
      </w:r>
      <w:r w:rsidR="00206260" w:rsidRPr="00F94368">
        <w:rPr>
          <w:sz w:val="26"/>
          <w:szCs w:val="26"/>
          <w:lang w:val="nl-NL"/>
        </w:rPr>
        <w:t>= ab’, c</w:t>
      </w:r>
      <w:r w:rsidR="00206260" w:rsidRPr="00F94368">
        <w:rPr>
          <w:sz w:val="26"/>
          <w:szCs w:val="26"/>
          <w:vertAlign w:val="superscript"/>
          <w:lang w:val="nl-NL"/>
        </w:rPr>
        <w:t xml:space="preserve">2 </w:t>
      </w:r>
      <w:r w:rsidR="00206260" w:rsidRPr="00F94368">
        <w:rPr>
          <w:sz w:val="26"/>
          <w:szCs w:val="26"/>
          <w:lang w:val="nl-NL"/>
        </w:rPr>
        <w:t>= 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2"/>
        <w:gridCol w:w="4950"/>
      </w:tblGrid>
      <w:tr w:rsidR="00AB21AA" w:rsidRPr="00F94368" w:rsidTr="00AB21AA">
        <w:tc>
          <w:tcPr>
            <w:tcW w:w="2562"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center"/>
              <w:rPr>
                <w:b/>
                <w:sz w:val="26"/>
                <w:szCs w:val="26"/>
                <w:lang w:val="it-IT"/>
              </w:rPr>
            </w:pPr>
            <w:r w:rsidRPr="00F94368">
              <w:rPr>
                <w:b/>
                <w:sz w:val="26"/>
                <w:szCs w:val="26"/>
                <w:lang w:val="it-IT"/>
              </w:rPr>
              <w:t>Hoạt ®éng cña GV &amp; HS</w:t>
            </w:r>
          </w:p>
        </w:tc>
        <w:tc>
          <w:tcPr>
            <w:tcW w:w="2438"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center"/>
              <w:rPr>
                <w:b/>
                <w:sz w:val="26"/>
                <w:szCs w:val="26"/>
                <w:lang w:val="it-IT"/>
              </w:rPr>
            </w:pPr>
            <w:r w:rsidRPr="00F94368">
              <w:rPr>
                <w:b/>
                <w:sz w:val="26"/>
                <w:szCs w:val="26"/>
                <w:lang w:val="it-IT"/>
              </w:rPr>
              <w:t xml:space="preserve">Néi dung </w:t>
            </w:r>
          </w:p>
        </w:tc>
      </w:tr>
      <w:tr w:rsidR="00AB21AA" w:rsidRPr="00F94368" w:rsidTr="00AB21AA">
        <w:tc>
          <w:tcPr>
            <w:tcW w:w="2562"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both"/>
              <w:rPr>
                <w:sz w:val="26"/>
                <w:szCs w:val="26"/>
                <w:lang w:val="it-IT"/>
              </w:rPr>
            </w:pPr>
            <w:r w:rsidRPr="00F94368">
              <w:rPr>
                <w:sz w:val="26"/>
                <w:szCs w:val="26"/>
                <w:lang w:val="it-IT"/>
              </w:rPr>
              <w:t>*GV: Vẽ hình và giới thiệu các yếu tố trên hình vẽ như phần mở đầu sgk.</w:t>
            </w:r>
          </w:p>
          <w:p w:rsidR="00AB21AA" w:rsidRPr="00F94368" w:rsidRDefault="00AB21AA">
            <w:pPr>
              <w:jc w:val="both"/>
              <w:rPr>
                <w:sz w:val="26"/>
                <w:szCs w:val="26"/>
                <w:lang w:val="it-IT"/>
              </w:rPr>
            </w:pPr>
            <w:r w:rsidRPr="00F94368">
              <w:rPr>
                <w:sz w:val="26"/>
                <w:szCs w:val="26"/>
                <w:lang w:val="it-IT"/>
              </w:rPr>
              <w:t>GV nêu bài toán 1, hướng dẫn HS vẽ hình</w:t>
            </w:r>
          </w:p>
          <w:p w:rsidR="00AB21AA" w:rsidRPr="00F94368" w:rsidRDefault="00AB21AA">
            <w:pPr>
              <w:jc w:val="both"/>
              <w:rPr>
                <w:sz w:val="26"/>
                <w:szCs w:val="26"/>
                <w:lang w:val="it-IT"/>
              </w:rPr>
            </w:pPr>
            <w:r w:rsidRPr="00F94368">
              <w:rPr>
                <w:sz w:val="26"/>
                <w:szCs w:val="26"/>
                <w:lang w:val="it-IT"/>
              </w:rPr>
              <w:t>*HS: ghi GT; KL .</w:t>
            </w:r>
          </w:p>
          <w:p w:rsidR="00AB21AA" w:rsidRPr="00F94368" w:rsidRDefault="00AB21AA">
            <w:pPr>
              <w:jc w:val="both"/>
              <w:rPr>
                <w:sz w:val="26"/>
                <w:szCs w:val="26"/>
                <w:lang w:val="it-IT"/>
              </w:rPr>
            </w:pPr>
            <w:r w:rsidRPr="00F94368">
              <w:rPr>
                <w:sz w:val="26"/>
                <w:szCs w:val="26"/>
                <w:lang w:val="it-IT"/>
              </w:rPr>
              <w:t xml:space="preserve">*GV: Hướng dẫn học sinh chứng minh bằng “phân tích đi lên” để tìm ra cần chứng minh ∆AHC </w:t>
            </w:r>
            <w:r w:rsidRPr="00F94368">
              <w:rPr>
                <w:b/>
                <w:sz w:val="26"/>
                <w:szCs w:val="26"/>
                <w:lang w:val="it-IT"/>
              </w:rPr>
              <w:sym w:font="Symbol" w:char="F07E"/>
            </w:r>
            <w:r w:rsidRPr="00F94368">
              <w:rPr>
                <w:b/>
                <w:sz w:val="26"/>
                <w:szCs w:val="26"/>
                <w:lang w:val="it-IT"/>
              </w:rPr>
              <w:t xml:space="preserve"> </w:t>
            </w:r>
            <w:r w:rsidRPr="00F94368">
              <w:rPr>
                <w:sz w:val="26"/>
                <w:szCs w:val="26"/>
                <w:lang w:val="it-IT"/>
              </w:rPr>
              <w:t xml:space="preserve">∆BAC và ∆AHB  </w:t>
            </w:r>
            <w:r w:rsidRPr="00F94368">
              <w:rPr>
                <w:b/>
                <w:sz w:val="26"/>
                <w:szCs w:val="26"/>
                <w:lang w:val="it-IT"/>
              </w:rPr>
              <w:sym w:font="Symbol" w:char="F07E"/>
            </w:r>
            <w:r w:rsidRPr="00F94368">
              <w:rPr>
                <w:b/>
                <w:sz w:val="26"/>
                <w:szCs w:val="26"/>
                <w:lang w:val="it-IT"/>
              </w:rPr>
              <w:t xml:space="preserve">  </w:t>
            </w:r>
            <w:r w:rsidRPr="00F94368">
              <w:rPr>
                <w:sz w:val="26"/>
                <w:szCs w:val="26"/>
                <w:lang w:val="it-IT"/>
              </w:rPr>
              <w:t xml:space="preserve">∆CAB bằng hệ thống câu hỏi dạng “ để có cái này ta phải có cái gì” </w:t>
            </w:r>
          </w:p>
          <w:p w:rsidR="00AB21AA" w:rsidRPr="00F94368" w:rsidRDefault="00AB21AA">
            <w:pPr>
              <w:rPr>
                <w:sz w:val="26"/>
                <w:szCs w:val="26"/>
                <w:lang w:val="it-IT"/>
              </w:rPr>
            </w:pPr>
            <w:r w:rsidRPr="00F94368">
              <w:rPr>
                <w:sz w:val="26"/>
                <w:szCs w:val="26"/>
                <w:lang w:val="it-IT"/>
              </w:rPr>
              <w:t>*b</w:t>
            </w:r>
            <w:r w:rsidRPr="00F94368">
              <w:rPr>
                <w:sz w:val="26"/>
                <w:szCs w:val="26"/>
                <w:vertAlign w:val="superscript"/>
                <w:lang w:val="it-IT"/>
              </w:rPr>
              <w:t>2</w:t>
            </w:r>
            <w:r w:rsidRPr="00F94368">
              <w:rPr>
                <w:sz w:val="26"/>
                <w:szCs w:val="26"/>
                <w:lang w:val="it-IT"/>
              </w:rPr>
              <w:t xml:space="preserve"> = a.b’  </w:t>
            </w:r>
            <w:r w:rsidRPr="00F94368">
              <w:rPr>
                <w:position w:val="-6"/>
                <w:sz w:val="26"/>
                <w:szCs w:val="26"/>
              </w:rPr>
              <w:object w:dxaOrig="315" w:dyaOrig="225">
                <v:shape id="_x0000_i1026" type="#_x0000_t75" style="width:15.75pt;height:11.25pt" o:ole="">
                  <v:imagedata r:id="rId11" o:title=""/>
                </v:shape>
                <o:OLEObject Type="Embed" ProgID="Equation.3" ShapeID="_x0000_i1026" DrawAspect="Content" ObjectID="_1672829951" r:id="rId12"/>
              </w:object>
            </w:r>
            <w:r w:rsidRPr="00F94368">
              <w:rPr>
                <w:sz w:val="26"/>
                <w:szCs w:val="26"/>
                <w:lang w:val="it-IT"/>
              </w:rPr>
              <w:t xml:space="preserve">  </w:t>
            </w:r>
            <w:r w:rsidRPr="00F94368">
              <w:rPr>
                <w:position w:val="-24"/>
                <w:sz w:val="26"/>
                <w:szCs w:val="26"/>
              </w:rPr>
              <w:object w:dxaOrig="705" w:dyaOrig="645">
                <v:shape id="_x0000_i1027" type="#_x0000_t75" style="width:35.25pt;height:32.25pt" o:ole="">
                  <v:imagedata r:id="rId13" o:title=""/>
                </v:shape>
                <o:OLEObject Type="Embed" ProgID="Equation.3" ShapeID="_x0000_i1027" DrawAspect="Content" ObjectID="_1672829952" r:id="rId14"/>
              </w:object>
            </w:r>
            <w:r w:rsidRPr="00F94368">
              <w:rPr>
                <w:sz w:val="26"/>
                <w:szCs w:val="26"/>
                <w:lang w:val="it-IT"/>
              </w:rPr>
              <w:t xml:space="preserve">  </w:t>
            </w:r>
            <w:r w:rsidRPr="00F94368">
              <w:rPr>
                <w:position w:val="-6"/>
                <w:sz w:val="26"/>
                <w:szCs w:val="26"/>
              </w:rPr>
              <w:object w:dxaOrig="315" w:dyaOrig="225">
                <v:shape id="_x0000_i1028" type="#_x0000_t75" style="width:15.75pt;height:11.25pt" o:ole="">
                  <v:imagedata r:id="rId15" o:title=""/>
                </v:shape>
                <o:OLEObject Type="Embed" ProgID="Equation.3" ShapeID="_x0000_i1028" DrawAspect="Content" ObjectID="_1672829953" r:id="rId16"/>
              </w:object>
            </w:r>
            <w:r w:rsidRPr="00F94368">
              <w:rPr>
                <w:sz w:val="26"/>
                <w:szCs w:val="26"/>
                <w:lang w:val="it-IT"/>
              </w:rPr>
              <w:t xml:space="preserve"> </w:t>
            </w:r>
            <w:r w:rsidRPr="00F94368">
              <w:rPr>
                <w:position w:val="-24"/>
                <w:sz w:val="26"/>
                <w:szCs w:val="26"/>
              </w:rPr>
              <w:object w:dxaOrig="1155" w:dyaOrig="645">
                <v:shape id="_x0000_i1029" type="#_x0000_t75" style="width:57.75pt;height:32.25pt" o:ole="">
                  <v:imagedata r:id="rId17" o:title=""/>
                </v:shape>
                <o:OLEObject Type="Embed" ProgID="Equation.3" ShapeID="_x0000_i1029" DrawAspect="Content" ObjectID="_1672829954" r:id="rId18"/>
              </w:object>
            </w:r>
            <w:r w:rsidRPr="00F94368">
              <w:rPr>
                <w:sz w:val="26"/>
                <w:szCs w:val="26"/>
                <w:lang w:val="it-IT"/>
              </w:rPr>
              <w:t xml:space="preserve"> </w:t>
            </w:r>
            <w:r w:rsidRPr="00F94368">
              <w:rPr>
                <w:position w:val="-6"/>
                <w:sz w:val="26"/>
                <w:szCs w:val="26"/>
              </w:rPr>
              <w:object w:dxaOrig="315" w:dyaOrig="225">
                <v:shape id="_x0000_i1030" type="#_x0000_t75" style="width:15.75pt;height:11.25pt" o:ole="">
                  <v:imagedata r:id="rId15" o:title=""/>
                </v:shape>
                <o:OLEObject Type="Embed" ProgID="Equation.3" ShapeID="_x0000_i1030" DrawAspect="Content" ObjectID="_1672829955" r:id="rId19"/>
              </w:object>
            </w:r>
            <w:r w:rsidRPr="00F94368">
              <w:rPr>
                <w:sz w:val="26"/>
                <w:szCs w:val="26"/>
                <w:lang w:val="it-IT"/>
              </w:rPr>
              <w:t xml:space="preserve"> ∆AHC  </w:t>
            </w:r>
            <w:r w:rsidRPr="00F94368">
              <w:rPr>
                <w:b/>
                <w:sz w:val="26"/>
                <w:szCs w:val="26"/>
                <w:lang w:val="it-IT"/>
              </w:rPr>
              <w:sym w:font="Symbol" w:char="F07E"/>
            </w:r>
            <w:r w:rsidRPr="00F94368">
              <w:rPr>
                <w:b/>
                <w:sz w:val="26"/>
                <w:szCs w:val="26"/>
                <w:lang w:val="it-IT"/>
              </w:rPr>
              <w:t xml:space="preserve">  </w:t>
            </w:r>
            <w:r w:rsidRPr="00F94368">
              <w:rPr>
                <w:sz w:val="26"/>
                <w:szCs w:val="26"/>
                <w:lang w:val="it-IT"/>
              </w:rPr>
              <w:t>∆BAC</w:t>
            </w:r>
          </w:p>
          <w:p w:rsidR="00AB21AA" w:rsidRPr="00F94368" w:rsidRDefault="00AB21AA">
            <w:pPr>
              <w:rPr>
                <w:sz w:val="26"/>
                <w:szCs w:val="26"/>
                <w:lang w:val="it-IT"/>
              </w:rPr>
            </w:pPr>
            <w:r w:rsidRPr="00F94368">
              <w:rPr>
                <w:sz w:val="26"/>
                <w:szCs w:val="26"/>
                <w:lang w:val="it-IT"/>
              </w:rPr>
              <w:t>*c</w:t>
            </w:r>
            <w:r w:rsidRPr="00F94368">
              <w:rPr>
                <w:sz w:val="26"/>
                <w:szCs w:val="26"/>
                <w:vertAlign w:val="superscript"/>
                <w:lang w:val="it-IT"/>
              </w:rPr>
              <w:t>2</w:t>
            </w:r>
            <w:r w:rsidRPr="00F94368">
              <w:rPr>
                <w:sz w:val="26"/>
                <w:szCs w:val="26"/>
                <w:lang w:val="it-IT"/>
              </w:rPr>
              <w:t xml:space="preserve"> = a.c’</w:t>
            </w:r>
            <w:r w:rsidRPr="00F94368">
              <w:rPr>
                <w:position w:val="-6"/>
                <w:sz w:val="26"/>
                <w:szCs w:val="26"/>
              </w:rPr>
              <w:object w:dxaOrig="315" w:dyaOrig="225">
                <v:shape id="_x0000_i1031" type="#_x0000_t75" style="width:15.75pt;height:11.25pt" o:ole="">
                  <v:imagedata r:id="rId11" o:title=""/>
                </v:shape>
                <o:OLEObject Type="Embed" ProgID="Equation.3" ShapeID="_x0000_i1031" DrawAspect="Content" ObjectID="_1672829956" r:id="rId20"/>
              </w:object>
            </w:r>
            <w:r w:rsidRPr="00F94368">
              <w:rPr>
                <w:position w:val="-24"/>
                <w:sz w:val="26"/>
                <w:szCs w:val="26"/>
              </w:rPr>
              <w:object w:dxaOrig="705" w:dyaOrig="645">
                <v:shape id="_x0000_i1032" type="#_x0000_t75" style="width:35.25pt;height:32.25pt" o:ole="">
                  <v:imagedata r:id="rId21" o:title=""/>
                </v:shape>
                <o:OLEObject Type="Embed" ProgID="Equation.3" ShapeID="_x0000_i1032" DrawAspect="Content" ObjectID="_1672829957" r:id="rId22"/>
              </w:object>
            </w:r>
            <w:r w:rsidRPr="00F94368">
              <w:rPr>
                <w:position w:val="-6"/>
                <w:sz w:val="26"/>
                <w:szCs w:val="26"/>
              </w:rPr>
              <w:object w:dxaOrig="315" w:dyaOrig="225">
                <v:shape id="_x0000_i1033" type="#_x0000_t75" style="width:15.75pt;height:11.25pt" o:ole="">
                  <v:imagedata r:id="rId15" o:title=""/>
                </v:shape>
                <o:OLEObject Type="Embed" ProgID="Equation.3" ShapeID="_x0000_i1033" DrawAspect="Content" ObjectID="_1672829958" r:id="rId23"/>
              </w:object>
            </w:r>
            <w:r w:rsidRPr="00F94368">
              <w:rPr>
                <w:position w:val="-24"/>
                <w:sz w:val="26"/>
                <w:szCs w:val="26"/>
              </w:rPr>
              <w:object w:dxaOrig="1140" w:dyaOrig="645">
                <v:shape id="_x0000_i1034" type="#_x0000_t75" style="width:57pt;height:32.25pt" o:ole="">
                  <v:imagedata r:id="rId24" o:title=""/>
                </v:shape>
                <o:OLEObject Type="Embed" ProgID="Equation.3" ShapeID="_x0000_i1034" DrawAspect="Content" ObjectID="_1672829959" r:id="rId25"/>
              </w:object>
            </w:r>
            <w:r w:rsidRPr="00F94368">
              <w:rPr>
                <w:position w:val="-6"/>
                <w:sz w:val="26"/>
                <w:szCs w:val="26"/>
              </w:rPr>
              <w:object w:dxaOrig="315" w:dyaOrig="225">
                <v:shape id="_x0000_i1035" type="#_x0000_t75" style="width:15.75pt;height:11.25pt" o:ole="">
                  <v:imagedata r:id="rId15" o:title=""/>
                </v:shape>
                <o:OLEObject Type="Embed" ProgID="Equation.3" ShapeID="_x0000_i1035" DrawAspect="Content" ObjectID="_1672829960" r:id="rId26"/>
              </w:object>
            </w:r>
            <w:r w:rsidRPr="00F94368">
              <w:rPr>
                <w:sz w:val="26"/>
                <w:szCs w:val="26"/>
                <w:lang w:val="it-IT"/>
              </w:rPr>
              <w:t xml:space="preserve"> ∆AHB  </w:t>
            </w:r>
            <w:r w:rsidRPr="00F94368">
              <w:rPr>
                <w:b/>
                <w:sz w:val="26"/>
                <w:szCs w:val="26"/>
                <w:lang w:val="it-IT"/>
              </w:rPr>
              <w:sym w:font="Symbol" w:char="F07E"/>
            </w:r>
            <w:r w:rsidRPr="00F94368">
              <w:rPr>
                <w:b/>
                <w:sz w:val="26"/>
                <w:szCs w:val="26"/>
                <w:lang w:val="it-IT"/>
              </w:rPr>
              <w:t xml:space="preserve">  </w:t>
            </w:r>
            <w:r w:rsidRPr="00F94368">
              <w:rPr>
                <w:sz w:val="26"/>
                <w:szCs w:val="26"/>
                <w:lang w:val="it-IT"/>
              </w:rPr>
              <w:t>∆CAB</w:t>
            </w:r>
          </w:p>
          <w:p w:rsidR="00AB21AA" w:rsidRPr="00F94368" w:rsidRDefault="00AB21AA">
            <w:pPr>
              <w:jc w:val="both"/>
              <w:rPr>
                <w:sz w:val="26"/>
                <w:szCs w:val="26"/>
                <w:lang w:val="it-IT"/>
              </w:rPr>
            </w:pPr>
            <w:r w:rsidRPr="00F94368">
              <w:rPr>
                <w:sz w:val="26"/>
                <w:szCs w:val="26"/>
                <w:lang w:val="it-IT"/>
              </w:rPr>
              <w:t>*GV: Em hãy phát biểu bài toán trên ở dạng tổng quát?</w:t>
            </w:r>
          </w:p>
          <w:p w:rsidR="00AB21AA" w:rsidRPr="00F94368" w:rsidRDefault="00AB21AA">
            <w:pPr>
              <w:jc w:val="both"/>
              <w:rPr>
                <w:sz w:val="26"/>
                <w:szCs w:val="26"/>
                <w:lang w:val="it-IT"/>
              </w:rPr>
            </w:pPr>
            <w:r w:rsidRPr="00F94368">
              <w:rPr>
                <w:sz w:val="26"/>
                <w:szCs w:val="26"/>
                <w:lang w:val="it-IT"/>
              </w:rPr>
              <w:t>*HS: trả lời….</w:t>
            </w:r>
          </w:p>
          <w:p w:rsidR="00AB21AA" w:rsidRPr="00F94368" w:rsidRDefault="00AB21AA">
            <w:pPr>
              <w:jc w:val="both"/>
              <w:rPr>
                <w:sz w:val="26"/>
                <w:szCs w:val="26"/>
                <w:lang w:val="it-IT"/>
              </w:rPr>
            </w:pPr>
            <w:r w:rsidRPr="00F94368">
              <w:rPr>
                <w:sz w:val="26"/>
                <w:szCs w:val="26"/>
                <w:lang w:val="it-IT"/>
              </w:rPr>
              <w:t>*GV: Đó chính là nội dung của định lí 1 ở sgk.</w:t>
            </w:r>
          </w:p>
          <w:p w:rsidR="00AB21AA" w:rsidRPr="00F94368" w:rsidRDefault="00AB21AA">
            <w:pPr>
              <w:jc w:val="both"/>
              <w:rPr>
                <w:sz w:val="26"/>
                <w:szCs w:val="26"/>
                <w:lang w:val="it-IT"/>
              </w:rPr>
            </w:pPr>
            <w:r w:rsidRPr="00F94368">
              <w:rPr>
                <w:sz w:val="26"/>
                <w:szCs w:val="26"/>
                <w:lang w:val="it-IT"/>
              </w:rPr>
              <w:t>*HS: Đọc lại một vài lần định lí 1.</w:t>
            </w:r>
          </w:p>
          <w:p w:rsidR="00AB21AA" w:rsidRPr="00F94368" w:rsidRDefault="00AB21AA">
            <w:pPr>
              <w:jc w:val="both"/>
              <w:rPr>
                <w:sz w:val="26"/>
                <w:szCs w:val="26"/>
                <w:lang w:val="it-IT"/>
              </w:rPr>
            </w:pPr>
            <w:r w:rsidRPr="00F94368">
              <w:rPr>
                <w:sz w:val="26"/>
                <w:szCs w:val="26"/>
                <w:lang w:val="it-IT"/>
              </w:rPr>
              <w:t>*GV: Viết tóm tắt nội dung định lí 1 lên bảng.</w:t>
            </w:r>
          </w:p>
          <w:p w:rsidR="00AB21AA" w:rsidRPr="00F94368" w:rsidRDefault="00AB21AA">
            <w:pPr>
              <w:jc w:val="both"/>
              <w:rPr>
                <w:sz w:val="26"/>
                <w:szCs w:val="26"/>
                <w:lang w:val="it-IT"/>
              </w:rPr>
            </w:pPr>
            <w:r w:rsidRPr="00F94368">
              <w:rPr>
                <w:sz w:val="26"/>
                <w:szCs w:val="26"/>
                <w:lang w:val="it-IT"/>
              </w:rPr>
              <w:t>*GV: Hướng dẫn HS cộng hai kết quả của định lí :  b</w:t>
            </w:r>
            <w:r w:rsidRPr="00F94368">
              <w:rPr>
                <w:sz w:val="26"/>
                <w:szCs w:val="26"/>
                <w:vertAlign w:val="superscript"/>
                <w:lang w:val="it-IT"/>
              </w:rPr>
              <w:t>2</w:t>
            </w:r>
            <w:r w:rsidRPr="00F94368">
              <w:rPr>
                <w:sz w:val="26"/>
                <w:szCs w:val="26"/>
                <w:lang w:val="it-IT"/>
              </w:rPr>
              <w:t xml:space="preserve"> = a.b’  và c</w:t>
            </w:r>
            <w:r w:rsidRPr="00F94368">
              <w:rPr>
                <w:sz w:val="26"/>
                <w:szCs w:val="26"/>
                <w:vertAlign w:val="superscript"/>
                <w:lang w:val="it-IT"/>
              </w:rPr>
              <w:t>2</w:t>
            </w:r>
            <w:r w:rsidRPr="00F94368">
              <w:rPr>
                <w:sz w:val="26"/>
                <w:szCs w:val="26"/>
                <w:lang w:val="it-IT"/>
              </w:rPr>
              <w:t xml:space="preserve"> = a.c’ theo vế để suy ra hệ quả của định lí </w:t>
            </w:r>
          </w:p>
          <w:p w:rsidR="007C6E61" w:rsidRPr="00F94368" w:rsidRDefault="007C6E61">
            <w:pPr>
              <w:jc w:val="both"/>
              <w:rPr>
                <w:sz w:val="26"/>
                <w:szCs w:val="26"/>
                <w:lang w:val="it-IT"/>
              </w:rPr>
            </w:pPr>
            <w:r w:rsidRPr="00F94368">
              <w:rPr>
                <w:sz w:val="26"/>
                <w:szCs w:val="26"/>
                <w:lang w:val="it-IT"/>
              </w:rPr>
              <w:t>Như vậy : Định lí Pitago được xem là một hệ quả của định lí 1</w:t>
            </w:r>
          </w:p>
        </w:tc>
        <w:tc>
          <w:tcPr>
            <w:tcW w:w="2438" w:type="pct"/>
            <w:tcBorders>
              <w:top w:val="single" w:sz="4" w:space="0" w:color="auto"/>
              <w:left w:val="single" w:sz="4" w:space="0" w:color="auto"/>
              <w:bottom w:val="single" w:sz="4" w:space="0" w:color="auto"/>
              <w:right w:val="single" w:sz="4" w:space="0" w:color="auto"/>
            </w:tcBorders>
          </w:tcPr>
          <w:p w:rsidR="00AB21AA" w:rsidRPr="00F94368" w:rsidRDefault="00AB21AA">
            <w:pPr>
              <w:jc w:val="both"/>
              <w:rPr>
                <w:sz w:val="26"/>
                <w:szCs w:val="26"/>
                <w:lang w:val="it-IT"/>
              </w:rPr>
            </w:pPr>
            <w:r w:rsidRPr="00F94368">
              <w:rPr>
                <w:b/>
                <w:sz w:val="26"/>
                <w:szCs w:val="26"/>
                <w:u w:val="single"/>
                <w:lang w:val="it-IT"/>
              </w:rPr>
              <w:t>1. Hệ thức giữa cạnh góc vuông và hình chiếu của nó trên cạnh huyền</w:t>
            </w:r>
            <w:r w:rsidRPr="00F94368">
              <w:rPr>
                <w:sz w:val="26"/>
                <w:szCs w:val="26"/>
                <w:lang w:val="it-IT"/>
              </w:rPr>
              <w:t>.</w:t>
            </w:r>
          </w:p>
          <w:p w:rsidR="00AB21AA" w:rsidRPr="00F94368" w:rsidRDefault="00F94368">
            <w:pPr>
              <w:jc w:val="both"/>
              <w:rPr>
                <w:sz w:val="26"/>
                <w:szCs w:val="26"/>
              </w:rPr>
            </w:pPr>
            <w:r>
              <w:rPr>
                <w:noProof/>
                <w:sz w:val="26"/>
                <w:szCs w:val="26"/>
              </w:rPr>
              <mc:AlternateContent>
                <mc:Choice Requires="wpg">
                  <w:drawing>
                    <wp:anchor distT="0" distB="0" distL="114300" distR="114300" simplePos="0" relativeHeight="251691008" behindDoc="0" locked="0" layoutInCell="1" allowOverlap="1">
                      <wp:simplePos x="0" y="0"/>
                      <wp:positionH relativeFrom="column">
                        <wp:posOffset>1028700</wp:posOffset>
                      </wp:positionH>
                      <wp:positionV relativeFrom="paragraph">
                        <wp:posOffset>-6350</wp:posOffset>
                      </wp:positionV>
                      <wp:extent cx="1838325" cy="1317625"/>
                      <wp:effectExtent l="3810" t="0" r="0" b="0"/>
                      <wp:wrapNone/>
                      <wp:docPr id="11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317625"/>
                                <a:chOff x="8721" y="3516"/>
                                <a:chExt cx="2895" cy="2075"/>
                              </a:xfrm>
                            </wpg:grpSpPr>
                            <wpg:grpSp>
                              <wpg:cNvPr id="118" name="Group 448"/>
                              <wpg:cNvGrpSpPr>
                                <a:grpSpLocks/>
                              </wpg:cNvGrpSpPr>
                              <wpg:grpSpPr bwMode="auto">
                                <a:xfrm>
                                  <a:off x="9279" y="3816"/>
                                  <a:ext cx="1800" cy="1716"/>
                                  <a:chOff x="9222" y="3951"/>
                                  <a:chExt cx="1800" cy="1716"/>
                                </a:xfrm>
                              </wpg:grpSpPr>
                              <wpg:grpSp>
                                <wpg:cNvPr id="119" name="Group 449"/>
                                <wpg:cNvGrpSpPr>
                                  <a:grpSpLocks/>
                                </wpg:cNvGrpSpPr>
                                <wpg:grpSpPr bwMode="auto">
                                  <a:xfrm rot="7729977">
                                    <a:off x="9466" y="4112"/>
                                    <a:ext cx="1311" cy="1800"/>
                                    <a:chOff x="9466" y="4112"/>
                                    <a:chExt cx="1311" cy="1800"/>
                                  </a:xfrm>
                                </wpg:grpSpPr>
                                <wps:wsp>
                                  <wps:cNvPr id="120" name="AutoShape 450"/>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51"/>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2" name="Line 452"/>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453"/>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4" name="Text Box 454"/>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A</w:t>
                                    </w:r>
                                  </w:p>
                                  <w:p w:rsidR="00AB21AA" w:rsidRDefault="00AB21AA" w:rsidP="00AB21AA">
                                    <w:pPr>
                                      <w:rPr>
                                        <w:b/>
                                        <w:sz w:val="20"/>
                                      </w:rPr>
                                    </w:pPr>
                                  </w:p>
                                </w:txbxContent>
                              </wps:txbx>
                              <wps:bodyPr rot="0" vert="horz" wrap="square" lIns="91440" tIns="45720" rIns="91440" bIns="45720" anchor="t" anchorCtr="0" upright="1">
                                <a:noAutofit/>
                              </wps:bodyPr>
                            </wps:wsp>
                            <wps:wsp>
                              <wps:cNvPr id="125" name="Text Box 455"/>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H</w:t>
                                    </w:r>
                                  </w:p>
                                  <w:p w:rsidR="00AB21AA" w:rsidRDefault="00AB21AA" w:rsidP="00AB21AA">
                                    <w:pPr>
                                      <w:rPr>
                                        <w:b/>
                                        <w:sz w:val="20"/>
                                      </w:rPr>
                                    </w:pPr>
                                  </w:p>
                                </w:txbxContent>
                              </wps:txbx>
                              <wps:bodyPr rot="0" vert="horz" wrap="square" lIns="91440" tIns="45720" rIns="91440" bIns="45720" anchor="t" anchorCtr="0" upright="1">
                                <a:noAutofit/>
                              </wps:bodyPr>
                            </wps:wsp>
                            <wps:wsp>
                              <wps:cNvPr id="126" name="Text Box 456"/>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B</w:t>
                                    </w:r>
                                  </w:p>
                                  <w:p w:rsidR="00AB21AA" w:rsidRDefault="00AB21AA" w:rsidP="00AB21AA">
                                    <w:pPr>
                                      <w:rPr>
                                        <w:b/>
                                        <w:sz w:val="20"/>
                                      </w:rPr>
                                    </w:pPr>
                                  </w:p>
                                </w:txbxContent>
                              </wps:txbx>
                              <wps:bodyPr rot="0" vert="horz" wrap="square" lIns="91440" tIns="45720" rIns="91440" bIns="45720" anchor="t" anchorCtr="0" upright="1">
                                <a:noAutofit/>
                              </wps:bodyPr>
                            </wps:wsp>
                            <wps:wsp>
                              <wps:cNvPr id="127" name="Text Box 457"/>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C</w:t>
                                    </w:r>
                                  </w:p>
                                  <w:p w:rsidR="00AB21AA" w:rsidRDefault="00AB21AA" w:rsidP="00AB21AA">
                                    <w:pPr>
                                      <w:rPr>
                                        <w:b/>
                                        <w:sz w:val="20"/>
                                      </w:rPr>
                                    </w:pPr>
                                  </w:p>
                                </w:txbxContent>
                              </wps:txbx>
                              <wps:bodyPr rot="0" vert="horz" wrap="square" lIns="91440" tIns="45720" rIns="91440" bIns="45720" anchor="t" anchorCtr="0" upright="1">
                                <a:noAutofit/>
                              </wps:bodyPr>
                            </wps:wsp>
                            <wps:wsp>
                              <wps:cNvPr id="512" name="Text Box 458"/>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c</w:t>
                                    </w:r>
                                  </w:p>
                                  <w:p w:rsidR="00AB21AA" w:rsidRDefault="00AB21AA" w:rsidP="00AB21AA">
                                    <w:pPr>
                                      <w:rPr>
                                        <w:b/>
                                      </w:rPr>
                                    </w:pPr>
                                  </w:p>
                                </w:txbxContent>
                              </wps:txbx>
                              <wps:bodyPr rot="0" vert="horz" wrap="square" lIns="91440" tIns="45720" rIns="91440" bIns="45720" anchor="t" anchorCtr="0" upright="1">
                                <a:noAutofit/>
                              </wps:bodyPr>
                            </wps:wsp>
                            <wps:wsp>
                              <wps:cNvPr id="513" name="Text Box 459"/>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b</w:t>
                                    </w:r>
                                  </w:p>
                                  <w:p w:rsidR="00AB21AA" w:rsidRDefault="00AB21AA" w:rsidP="00AB21AA">
                                    <w:pPr>
                                      <w:rPr>
                                        <w:b/>
                                        <w:sz w:val="26"/>
                                      </w:rPr>
                                    </w:pPr>
                                  </w:p>
                                </w:txbxContent>
                              </wps:txbx>
                              <wps:bodyPr rot="0" vert="horz" wrap="square" lIns="91440" tIns="45720" rIns="91440" bIns="45720" anchor="t" anchorCtr="0" upright="1">
                                <a:noAutofit/>
                              </wps:bodyPr>
                            </wps:wsp>
                            <wps:wsp>
                              <wps:cNvPr id="514" name="Text Box 460"/>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b’</w:t>
                                    </w:r>
                                  </w:p>
                                  <w:p w:rsidR="00AB21AA" w:rsidRDefault="00AB21AA" w:rsidP="00AB21AA">
                                    <w:pPr>
                                      <w:rPr>
                                        <w:b/>
                                        <w:sz w:val="26"/>
                                      </w:rPr>
                                    </w:pPr>
                                  </w:p>
                                </w:txbxContent>
                              </wps:txbx>
                              <wps:bodyPr rot="0" vert="horz" wrap="square" lIns="91440" tIns="45720" rIns="91440" bIns="45720" anchor="t" anchorCtr="0" upright="1">
                                <a:noAutofit/>
                              </wps:bodyPr>
                            </wps:wsp>
                            <wps:wsp>
                              <wps:cNvPr id="515" name="Text Box 461"/>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c’</w:t>
                                    </w:r>
                                  </w:p>
                                  <w:p w:rsidR="00AB21AA" w:rsidRDefault="00AB21AA" w:rsidP="00AB21AA">
                                    <w:pPr>
                                      <w:rPr>
                                        <w:b/>
                                        <w:sz w:val="26"/>
                                      </w:rPr>
                                    </w:pPr>
                                  </w:p>
                                </w:txbxContent>
                              </wps:txbx>
                              <wps:bodyPr rot="0" vert="horz" wrap="square" lIns="91440" tIns="45720" rIns="91440" bIns="45720" anchor="t" anchorCtr="0" upright="1">
                                <a:noAutofit/>
                              </wps:bodyPr>
                            </wps:wsp>
                            <wps:wsp>
                              <wps:cNvPr id="516" name="Text Box 462"/>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a</w:t>
                                    </w:r>
                                  </w:p>
                                  <w:p w:rsidR="00AB21AA" w:rsidRDefault="00AB21AA" w:rsidP="00AB21AA">
                                    <w:pPr>
                                      <w:rPr>
                                        <w:b/>
                                      </w:rPr>
                                    </w:pPr>
                                  </w:p>
                                </w:txbxContent>
                              </wps:txbx>
                              <wps:bodyPr rot="0" vert="horz" wrap="square" lIns="91440" tIns="45720" rIns="91440" bIns="45720" anchor="t" anchorCtr="0" upright="1">
                                <a:noAutofit/>
                              </wps:bodyPr>
                            </wps:wsp>
                            <wps:wsp>
                              <wps:cNvPr id="517" name="Freeform 463"/>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464"/>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h</w:t>
                                    </w:r>
                                  </w:p>
                                  <w:p w:rsidR="00AB21AA" w:rsidRDefault="00AB21AA" w:rsidP="00AB21AA">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left:0;text-align:left;margin-left:81pt;margin-top:-.5pt;width:144.75pt;height:103.75pt;z-index:251691008"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">
                      <v:group id="Group 448" o:spid="_x0000_s1027" style="position:absolute;left:9279;top:3816;width:1800;height:1716" coordorigin="9222,3951" coordsize="180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449" o:spid="_x0000_s1028" style="position:absolute;left:9466;top:4112;width:1311;height:1800;rotation:8443196fd" coordorigin="9466,4112" coordsize="131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Vai8EAAADcAAAADwAAAGRycy9kb3ducmV2LnhtbERPS4vCMBC+L/gfwgh7&#10;W1N3F6vVKCIIe1tf4HVopg9sJiXJ1vbfbwTB23x8z1ltetOIjpyvLSuYThIQxLnVNZcKLuf9xxyE&#10;D8gaG8ukYCAPm/XobYWZtnc+UncKpYgh7DNUUIXQZlL6vCKDfmJb4sgV1hkMEbpSaof3GG4a+Zkk&#10;M2mw5thQYUu7ivLb6c8o+D4Ws/Tifrv0evgaZF8MbZMOSr2P++0SRKA+vMRP94+O86cLeDwTL5Dr&#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mVai8EAAADcAAAADwAA&#10;AAAAAAAAAAAAAACqAgAAZHJzL2Rvd25yZXYueG1sUEsFBgAAAAAEAAQA+gAAAJgDAAAAAA==&#10;">
                          <v:shapetype id="_x0000_t6" coordsize="21600,21600" o:spt="6" path="m,l,21600r21600,xe">
                            <v:stroke joinstyle="miter"/>
                            <v:path gradientshapeok="t" o:connecttype="custom" o:connectlocs="0,0;0,10800;0,21600;10800,21600;21600,21600;10800,10800" textboxrect="1800,12600,12600,19800"/>
                          </v:shapetype>
                          <v:shape id="AutoShape 450" o:spid="_x0000_s1029" type="#_x0000_t6" style="position:absolute;left:9466;top:4112;width:131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ORccA&#10;AADcAAAADwAAAGRycy9kb3ducmV2LnhtbESPT2vCQBDF7wW/wzJCL6VumkOR1FVqQRCK9V+h9DZk&#10;p0lodjZm1yR+e+cgeJvhvXnvN7PF4GrVURsqzwZeJgko4tzbigsD38fV8xRUiMgWa89k4EIBFvPR&#10;wwwz63veU3eIhZIQDhkaKGNsMq1DXpLDMPENsWh/vnUYZW0LbVvsJdzVOk2SV+2wYmkosaGPkvL/&#10;w9kZWMbPIVml/Wn3tfz92U03HeLT1pjH8fD+BirSEO/m2/XaCn4q+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kXHAAAA3AAAAA8AAAAAAAAAAAAAAAAAmAIAAGRy&#10;cy9kb3ducmV2LnhtbFBLBQYAAAAABAAEAPUAAACMAwAAAAA=&#10;" filled="f"/>
                          <v:rect id="Rectangle 451" o:spid="_x0000_s1030" style="position:absolute;left:9474;top:572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group>
                        <v:line id="Line 452" o:spid="_x0000_s1031" style="position:absolute;visibility:visible;mso-wrap-style:square" from="9834,3951" to="9834,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rect id="Rectangle 453" o:spid="_x0000_s1032" style="position:absolute;left:9831;top:4823;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group>
                      <v:shapetype id="_x0000_t202" coordsize="21600,21600" o:spt="202" path="m,l,21600r21600,l21600,xe">
                        <v:stroke joinstyle="miter"/>
                        <v:path gradientshapeok="t" o:connecttype="rect"/>
                      </v:shapetype>
                      <v:shape id="Text Box 454" o:spid="_x0000_s1033" type="#_x0000_t202" style="position:absolute;left:9675;top:35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AB21AA" w:rsidRDefault="00AB21AA" w:rsidP="00AB21AA">
                              <w:pPr>
                                <w:rPr>
                                  <w:b/>
                                  <w:sz w:val="20"/>
                                </w:rPr>
                              </w:pPr>
                              <w:r>
                                <w:rPr>
                                  <w:b/>
                                  <w:sz w:val="20"/>
                                </w:rPr>
                                <w:t>A</w:t>
                              </w:r>
                            </w:p>
                            <w:p w:rsidR="00AB21AA" w:rsidRDefault="00AB21AA" w:rsidP="00AB21AA">
                              <w:pPr>
                                <w:rPr>
                                  <w:b/>
                                  <w:sz w:val="20"/>
                                </w:rPr>
                              </w:pPr>
                            </w:p>
                          </w:txbxContent>
                        </v:textbox>
                      </v:shape>
                      <v:shape id="Text Box 455" o:spid="_x0000_s1034" type="#_x0000_t202" style="position:absolute;left:9690;top:482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AB21AA" w:rsidRDefault="00AB21AA" w:rsidP="00AB21AA">
                              <w:pPr>
                                <w:rPr>
                                  <w:b/>
                                  <w:sz w:val="20"/>
                                </w:rPr>
                              </w:pPr>
                              <w:r>
                                <w:rPr>
                                  <w:b/>
                                  <w:sz w:val="20"/>
                                </w:rPr>
                                <w:t>H</w:t>
                              </w:r>
                            </w:p>
                            <w:p w:rsidR="00AB21AA" w:rsidRDefault="00AB21AA" w:rsidP="00AB21AA">
                              <w:pPr>
                                <w:rPr>
                                  <w:b/>
                                  <w:sz w:val="20"/>
                                </w:rPr>
                              </w:pPr>
                            </w:p>
                          </w:txbxContent>
                        </v:textbox>
                      </v:shape>
                      <v:shape id="Text Box 456" o:spid="_x0000_s1035" type="#_x0000_t202" style="position:absolute;left:8721;top:458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AB21AA" w:rsidRDefault="00AB21AA" w:rsidP="00AB21AA">
                              <w:pPr>
                                <w:rPr>
                                  <w:b/>
                                  <w:sz w:val="20"/>
                                </w:rPr>
                              </w:pPr>
                              <w:r>
                                <w:rPr>
                                  <w:b/>
                                  <w:sz w:val="20"/>
                                </w:rPr>
                                <w:t>B</w:t>
                              </w:r>
                            </w:p>
                            <w:p w:rsidR="00AB21AA" w:rsidRDefault="00AB21AA" w:rsidP="00AB21AA">
                              <w:pPr>
                                <w:rPr>
                                  <w:b/>
                                  <w:sz w:val="20"/>
                                </w:rPr>
                              </w:pPr>
                            </w:p>
                          </w:txbxContent>
                        </v:textbox>
                      </v:shape>
                      <v:shape id="Text Box 457" o:spid="_x0000_s1036" type="#_x0000_t202" style="position:absolute;left:11121;top:4596;width:49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AB21AA" w:rsidRDefault="00AB21AA" w:rsidP="00AB21AA">
                              <w:pPr>
                                <w:rPr>
                                  <w:b/>
                                  <w:sz w:val="20"/>
                                </w:rPr>
                              </w:pPr>
                              <w:r>
                                <w:rPr>
                                  <w:b/>
                                  <w:sz w:val="20"/>
                                </w:rPr>
                                <w:t>C</w:t>
                              </w:r>
                            </w:p>
                            <w:p w:rsidR="00AB21AA" w:rsidRDefault="00AB21AA" w:rsidP="00AB21AA">
                              <w:pPr>
                                <w:rPr>
                                  <w:b/>
                                  <w:sz w:val="20"/>
                                </w:rPr>
                              </w:pPr>
                            </w:p>
                          </w:txbxContent>
                        </v:textbox>
                      </v:shape>
                      <v:shape id="Text Box 458" o:spid="_x0000_s1037" type="#_x0000_t202" style="position:absolute;left:9108;top:410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AB21AA" w:rsidRDefault="00AB21AA" w:rsidP="00AB21AA">
                              <w:pPr>
                                <w:rPr>
                                  <w:b/>
                                </w:rPr>
                              </w:pPr>
                              <w:r>
                                <w:rPr>
                                  <w:b/>
                                </w:rPr>
                                <w:t>c</w:t>
                              </w:r>
                            </w:p>
                            <w:p w:rsidR="00AB21AA" w:rsidRDefault="00AB21AA" w:rsidP="00AB21AA">
                              <w:pPr>
                                <w:rPr>
                                  <w:b/>
                                </w:rPr>
                              </w:pPr>
                            </w:p>
                          </w:txbxContent>
                        </v:textbox>
                      </v:shape>
                      <v:shape id="Text Box 459" o:spid="_x0000_s1038" type="#_x0000_t202" style="position:absolute;left:10464;top:4071;width:52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AB21AA" w:rsidRDefault="00AB21AA" w:rsidP="00AB21AA">
                              <w:pPr>
                                <w:rPr>
                                  <w:b/>
                                  <w:sz w:val="26"/>
                                </w:rPr>
                              </w:pPr>
                              <w:r>
                                <w:rPr>
                                  <w:b/>
                                  <w:sz w:val="26"/>
                                </w:rPr>
                                <w:t>b</w:t>
                              </w:r>
                            </w:p>
                            <w:p w:rsidR="00AB21AA" w:rsidRDefault="00AB21AA" w:rsidP="00AB21AA">
                              <w:pPr>
                                <w:rPr>
                                  <w:b/>
                                  <w:sz w:val="26"/>
                                </w:rPr>
                              </w:pPr>
                            </w:p>
                          </w:txbxContent>
                        </v:textbox>
                      </v:shape>
                      <v:shape id="Text Box 460" o:spid="_x0000_s1039" type="#_x0000_t202" style="position:absolute;left:10194;top:4566;width:5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AB21AA" w:rsidRDefault="00AB21AA" w:rsidP="00AB21AA">
                              <w:pPr>
                                <w:rPr>
                                  <w:b/>
                                  <w:sz w:val="26"/>
                                </w:rPr>
                              </w:pPr>
                              <w:r>
                                <w:rPr>
                                  <w:b/>
                                  <w:sz w:val="26"/>
                                </w:rPr>
                                <w:t>b’</w:t>
                              </w:r>
                            </w:p>
                            <w:p w:rsidR="00AB21AA" w:rsidRDefault="00AB21AA" w:rsidP="00AB21AA">
                              <w:pPr>
                                <w:rPr>
                                  <w:b/>
                                  <w:sz w:val="26"/>
                                </w:rPr>
                              </w:pPr>
                            </w:p>
                          </w:txbxContent>
                        </v:textbox>
                      </v:shape>
                      <v:shape id="Text Box 461" o:spid="_x0000_s1040" type="#_x0000_t202" style="position:absolute;left:9357;top:4521;width:51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AB21AA" w:rsidRDefault="00AB21AA" w:rsidP="00AB21AA">
                              <w:pPr>
                                <w:rPr>
                                  <w:b/>
                                  <w:sz w:val="26"/>
                                </w:rPr>
                              </w:pPr>
                              <w:r>
                                <w:rPr>
                                  <w:b/>
                                  <w:sz w:val="26"/>
                                </w:rPr>
                                <w:t>c’</w:t>
                              </w:r>
                            </w:p>
                            <w:p w:rsidR="00AB21AA" w:rsidRDefault="00AB21AA" w:rsidP="00AB21AA">
                              <w:pPr>
                                <w:rPr>
                                  <w:b/>
                                  <w:sz w:val="26"/>
                                </w:rPr>
                              </w:pPr>
                            </w:p>
                          </w:txbxContent>
                        </v:textbox>
                      </v:shape>
                      <v:shape id="Text Box 462" o:spid="_x0000_s1041" type="#_x0000_t202" style="position:absolute;left:9879;top:512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AB21AA" w:rsidRDefault="00AB21AA" w:rsidP="00AB21AA">
                              <w:pPr>
                                <w:rPr>
                                  <w:b/>
                                </w:rPr>
                              </w:pPr>
                              <w:r>
                                <w:rPr>
                                  <w:b/>
                                </w:rPr>
                                <w:t>a</w:t>
                              </w:r>
                            </w:p>
                            <w:p w:rsidR="00AB21AA" w:rsidRDefault="00AB21AA" w:rsidP="00AB21AA">
                              <w:pPr>
                                <w:rPr>
                                  <w:b/>
                                </w:rPr>
                              </w:pPr>
                            </w:p>
                          </w:txbxContent>
                        </v:textbox>
                      </v:shape>
                      <v:shape id="Freeform 463" o:spid="_x0000_s1042" style="position:absolute;left:9093;top:4821;width:2130;height:454;visibility:visible;mso-wrap-style:square;v-text-anchor:top" coordsize="210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IycYA&#10;AADcAAAADwAAAGRycy9kb3ducmV2LnhtbESPQWvCQBSE70L/w/IKvekmhapEVykBaSnSECsUb4/s&#10;axKafRuya5L6692C4HGYmW+Y9XY0jeipc7VlBfEsAkFcWF1zqeD4tZsuQTiPrLGxTAr+yMF28zBZ&#10;Y6LtwDn1B1+KAGGXoILK+zaR0hUVGXQz2xIH78d2Bn2QXSl1h0OAm0Y+R9FcGqw5LFTYUlpR8Xs4&#10;GwVnXJxwyHbp5fsYfbzl4/4zy5ZKPT2OrysQnkZ/D9/a71rBS7yA/zPh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IycYAAADcAAAADwAAAAAAAAAAAAAAAACYAgAAZHJz&#10;L2Rvd25yZXYueG1sUEsFBgAAAAAEAAQA9QAAAIsDAAAAAA==&#10;" path="m,c223,255,447,510,798,540v351,30,831,-165,1311,-360e" filled="f">
                        <v:stroke dashstyle="longDashDotDot"/>
                        <v:path arrowok="t" o:connecttype="custom" o:connectlocs="0,0;806,430;2130,143" o:connectangles="0,0,0"/>
                      </v:shape>
                      <v:shape id="Text Box 464" o:spid="_x0000_s1043" type="#_x0000_t202" style="position:absolute;left:9771;top:41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AB21AA" w:rsidRDefault="00AB21AA" w:rsidP="00AB21AA">
                              <w:pPr>
                                <w:rPr>
                                  <w:b/>
                                </w:rPr>
                              </w:pPr>
                              <w:r>
                                <w:rPr>
                                  <w:b/>
                                </w:rPr>
                                <w:t>h</w:t>
                              </w:r>
                            </w:p>
                            <w:p w:rsidR="00AB21AA" w:rsidRDefault="00AB21AA" w:rsidP="00AB21AA">
                              <w:pPr>
                                <w:rPr>
                                  <w:b/>
                                </w:rPr>
                              </w:pPr>
                            </w:p>
                          </w:txbxContent>
                        </v:textbox>
                      </v:shape>
                    </v:group>
                  </w:pict>
                </mc:Fallback>
              </mc:AlternateContent>
            </w:r>
            <w:r w:rsidR="00AB21AA" w:rsidRPr="00F94368">
              <w:rPr>
                <w:sz w:val="26"/>
                <w:szCs w:val="26"/>
              </w:rPr>
              <w:t>*Bài toán 1</w:t>
            </w: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097"/>
            </w:tblGrid>
            <w:tr w:rsidR="00AB21AA" w:rsidRPr="00F94368">
              <w:tc>
                <w:tcPr>
                  <w:tcW w:w="590" w:type="dxa"/>
                  <w:tcBorders>
                    <w:top w:val="nil"/>
                    <w:left w:val="nil"/>
                    <w:bottom w:val="single" w:sz="4" w:space="0" w:color="auto"/>
                    <w:right w:val="single" w:sz="4" w:space="0" w:color="auto"/>
                  </w:tcBorders>
                  <w:hideMark/>
                </w:tcPr>
                <w:p w:rsidR="00AB21AA" w:rsidRPr="00F94368" w:rsidRDefault="00AB21AA">
                  <w:pPr>
                    <w:jc w:val="both"/>
                    <w:rPr>
                      <w:sz w:val="26"/>
                      <w:szCs w:val="26"/>
                    </w:rPr>
                  </w:pPr>
                  <w:r w:rsidRPr="00F94368">
                    <w:rPr>
                      <w:sz w:val="26"/>
                      <w:szCs w:val="26"/>
                    </w:rPr>
                    <w:t>GT</w:t>
                  </w:r>
                </w:p>
              </w:tc>
              <w:tc>
                <w:tcPr>
                  <w:tcW w:w="4097" w:type="dxa"/>
                  <w:tcBorders>
                    <w:top w:val="nil"/>
                    <w:left w:val="single" w:sz="4" w:space="0" w:color="auto"/>
                    <w:bottom w:val="single" w:sz="4" w:space="0" w:color="auto"/>
                    <w:right w:val="nil"/>
                  </w:tcBorders>
                  <w:hideMark/>
                </w:tcPr>
                <w:p w:rsidR="00AB21AA" w:rsidRPr="00F94368" w:rsidRDefault="00AB21AA">
                  <w:pPr>
                    <w:jc w:val="both"/>
                    <w:rPr>
                      <w:sz w:val="26"/>
                      <w:szCs w:val="26"/>
                    </w:rPr>
                  </w:pPr>
                  <w:r w:rsidRPr="00F94368">
                    <w:rPr>
                      <w:sz w:val="26"/>
                      <w:szCs w:val="26"/>
                    </w:rPr>
                    <w:t>Tam giác</w:t>
                  </w:r>
                  <w:r w:rsidRPr="00F94368">
                    <w:rPr>
                      <w:b/>
                      <w:sz w:val="26"/>
                      <w:szCs w:val="26"/>
                    </w:rPr>
                    <w:t xml:space="preserve"> </w:t>
                  </w:r>
                  <w:r w:rsidRPr="00F94368">
                    <w:rPr>
                      <w:sz w:val="26"/>
                      <w:szCs w:val="26"/>
                    </w:rPr>
                    <w:t>ABC (Â = 1V)</w:t>
                  </w:r>
                </w:p>
                <w:p w:rsidR="00AB21AA" w:rsidRPr="00F94368" w:rsidRDefault="00AB21AA">
                  <w:pPr>
                    <w:jc w:val="both"/>
                    <w:rPr>
                      <w:sz w:val="26"/>
                      <w:szCs w:val="26"/>
                    </w:rPr>
                  </w:pPr>
                  <w:r w:rsidRPr="00F94368">
                    <w:rPr>
                      <w:sz w:val="26"/>
                      <w:szCs w:val="26"/>
                    </w:rPr>
                    <w:t xml:space="preserve"> AH</w:t>
                  </w:r>
                  <w:r w:rsidRPr="00F94368">
                    <w:rPr>
                      <w:b/>
                      <w:sz w:val="26"/>
                      <w:szCs w:val="26"/>
                    </w:rPr>
                    <w:t xml:space="preserve"> </w:t>
                  </w:r>
                  <w:r w:rsidRPr="00F94368">
                    <w:rPr>
                      <w:b/>
                      <w:sz w:val="26"/>
                      <w:szCs w:val="26"/>
                    </w:rPr>
                    <w:sym w:font="Symbol" w:char="F05E"/>
                  </w:r>
                  <w:r w:rsidRPr="00F94368">
                    <w:rPr>
                      <w:sz w:val="26"/>
                      <w:szCs w:val="26"/>
                    </w:rPr>
                    <w:t xml:space="preserve">BC </w:t>
                  </w:r>
                </w:p>
              </w:tc>
            </w:tr>
            <w:tr w:rsidR="00AB21AA" w:rsidRPr="00F94368">
              <w:tc>
                <w:tcPr>
                  <w:tcW w:w="590" w:type="dxa"/>
                  <w:tcBorders>
                    <w:top w:val="single" w:sz="4" w:space="0" w:color="auto"/>
                    <w:left w:val="nil"/>
                    <w:bottom w:val="nil"/>
                    <w:right w:val="single" w:sz="4" w:space="0" w:color="auto"/>
                  </w:tcBorders>
                  <w:hideMark/>
                </w:tcPr>
                <w:p w:rsidR="00AB21AA" w:rsidRPr="00F94368" w:rsidRDefault="00AB21AA">
                  <w:pPr>
                    <w:jc w:val="both"/>
                    <w:rPr>
                      <w:sz w:val="26"/>
                      <w:szCs w:val="26"/>
                    </w:rPr>
                  </w:pPr>
                  <w:r w:rsidRPr="00F94368">
                    <w:rPr>
                      <w:sz w:val="26"/>
                      <w:szCs w:val="26"/>
                    </w:rPr>
                    <w:t>KL</w:t>
                  </w:r>
                </w:p>
              </w:tc>
              <w:tc>
                <w:tcPr>
                  <w:tcW w:w="4097" w:type="dxa"/>
                  <w:tcBorders>
                    <w:top w:val="single" w:sz="4" w:space="0" w:color="auto"/>
                    <w:left w:val="single" w:sz="4" w:space="0" w:color="auto"/>
                    <w:bottom w:val="nil"/>
                    <w:right w:val="nil"/>
                  </w:tcBorders>
                  <w:hideMark/>
                </w:tcPr>
                <w:p w:rsidR="00AB21AA" w:rsidRPr="00F94368" w:rsidRDefault="00AB21AA">
                  <w:pPr>
                    <w:jc w:val="both"/>
                    <w:rPr>
                      <w:sz w:val="26"/>
                      <w:szCs w:val="26"/>
                    </w:rPr>
                  </w:pPr>
                  <w:r w:rsidRPr="00F94368">
                    <w:rPr>
                      <w:sz w:val="26"/>
                      <w:szCs w:val="26"/>
                    </w:rPr>
                    <w:t xml:space="preserve"> * b</w:t>
                  </w:r>
                  <w:r w:rsidRPr="00F94368">
                    <w:rPr>
                      <w:sz w:val="26"/>
                      <w:szCs w:val="26"/>
                      <w:vertAlign w:val="superscript"/>
                    </w:rPr>
                    <w:t>2</w:t>
                  </w:r>
                  <w:r w:rsidRPr="00F94368">
                    <w:rPr>
                      <w:sz w:val="26"/>
                      <w:szCs w:val="26"/>
                    </w:rPr>
                    <w:t xml:space="preserve"> = a.b’ </w:t>
                  </w:r>
                </w:p>
                <w:p w:rsidR="00AB21AA" w:rsidRPr="00F94368" w:rsidRDefault="00AB21AA">
                  <w:pPr>
                    <w:jc w:val="both"/>
                    <w:rPr>
                      <w:sz w:val="26"/>
                      <w:szCs w:val="26"/>
                    </w:rPr>
                  </w:pPr>
                  <w:r w:rsidRPr="00F94368">
                    <w:rPr>
                      <w:sz w:val="26"/>
                      <w:szCs w:val="26"/>
                    </w:rPr>
                    <w:t xml:space="preserve"> *c</w:t>
                  </w:r>
                  <w:r w:rsidRPr="00F94368">
                    <w:rPr>
                      <w:sz w:val="26"/>
                      <w:szCs w:val="26"/>
                      <w:vertAlign w:val="superscript"/>
                    </w:rPr>
                    <w:t>2</w:t>
                  </w:r>
                  <w:r w:rsidRPr="00F94368">
                    <w:rPr>
                      <w:sz w:val="26"/>
                      <w:szCs w:val="26"/>
                    </w:rPr>
                    <w:t xml:space="preserve"> =  a.c’</w:t>
                  </w:r>
                </w:p>
              </w:tc>
            </w:tr>
          </w:tbl>
          <w:p w:rsidR="00AB21AA" w:rsidRPr="00F94368" w:rsidRDefault="00AB21AA">
            <w:pPr>
              <w:jc w:val="both"/>
              <w:rPr>
                <w:sz w:val="26"/>
                <w:szCs w:val="26"/>
              </w:rPr>
            </w:pPr>
            <w:r w:rsidRPr="00F94368">
              <w:rPr>
                <w:sz w:val="26"/>
                <w:szCs w:val="26"/>
              </w:rPr>
              <w:t xml:space="preserve">*Chứng minh: </w:t>
            </w:r>
          </w:p>
          <w:p w:rsidR="00AB21AA" w:rsidRPr="00F94368" w:rsidRDefault="00AB21AA">
            <w:pPr>
              <w:jc w:val="both"/>
              <w:rPr>
                <w:sz w:val="26"/>
                <w:szCs w:val="26"/>
              </w:rPr>
            </w:pPr>
            <w:r w:rsidRPr="00F94368">
              <w:rPr>
                <w:sz w:val="26"/>
                <w:szCs w:val="26"/>
              </w:rPr>
              <w:t xml:space="preserve">∆AHC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∆BAC (hai tam giác vuông có chung góc nhọn C)</w:t>
            </w:r>
          </w:p>
          <w:p w:rsidR="00AB21AA" w:rsidRPr="00F94368" w:rsidRDefault="00AB21AA">
            <w:pPr>
              <w:jc w:val="both"/>
              <w:rPr>
                <w:sz w:val="26"/>
                <w:szCs w:val="26"/>
              </w:rPr>
            </w:pPr>
            <w:r w:rsidRPr="00F94368">
              <w:rPr>
                <w:sz w:val="26"/>
                <w:szCs w:val="26"/>
              </w:rPr>
              <w:t xml:space="preserve"> </w:t>
            </w:r>
            <w:r w:rsidRPr="00F94368">
              <w:rPr>
                <w:position w:val="-6"/>
                <w:sz w:val="26"/>
                <w:szCs w:val="26"/>
              </w:rPr>
              <w:object w:dxaOrig="315" w:dyaOrig="225">
                <v:shape id="_x0000_i1036" type="#_x0000_t75" style="width:15.75pt;height:11.25pt" o:ole="">
                  <v:imagedata r:id="rId27" o:title=""/>
                </v:shape>
                <o:OLEObject Type="Embed" ProgID="Equation.3" ShapeID="_x0000_i1036" DrawAspect="Content" ObjectID="_1672829961" r:id="rId28"/>
              </w:object>
            </w:r>
            <w:r w:rsidRPr="00F94368">
              <w:rPr>
                <w:sz w:val="26"/>
                <w:szCs w:val="26"/>
              </w:rPr>
              <w:t xml:space="preserve"> </w:t>
            </w:r>
            <w:r w:rsidRPr="00F94368">
              <w:rPr>
                <w:position w:val="-24"/>
                <w:sz w:val="26"/>
                <w:szCs w:val="26"/>
              </w:rPr>
              <w:object w:dxaOrig="1155" w:dyaOrig="645">
                <v:shape id="_x0000_i1037" type="#_x0000_t75" style="width:57.75pt;height:32.25pt" o:ole="">
                  <v:imagedata r:id="rId17" o:title=""/>
                </v:shape>
                <o:OLEObject Type="Embed" ProgID="Equation.3" ShapeID="_x0000_i1037" DrawAspect="Content" ObjectID="_1672829962" r:id="rId29"/>
              </w:object>
            </w:r>
            <w:r w:rsidRPr="00F94368">
              <w:rPr>
                <w:position w:val="-6"/>
                <w:sz w:val="26"/>
                <w:szCs w:val="26"/>
              </w:rPr>
              <w:object w:dxaOrig="315" w:dyaOrig="225">
                <v:shape id="_x0000_i1038" type="#_x0000_t75" style="width:15.75pt;height:11.25pt" o:ole="">
                  <v:imagedata r:id="rId30" o:title=""/>
                </v:shape>
                <o:OLEObject Type="Embed" ProgID="Equation.3" ShapeID="_x0000_i1038" DrawAspect="Content" ObjectID="_1672829963" r:id="rId31"/>
              </w:object>
            </w:r>
            <w:r w:rsidRPr="00F94368">
              <w:rPr>
                <w:sz w:val="26"/>
                <w:szCs w:val="26"/>
              </w:rPr>
              <w:t xml:space="preserve"> </w:t>
            </w:r>
            <w:r w:rsidRPr="00F94368">
              <w:rPr>
                <w:position w:val="-24"/>
                <w:sz w:val="26"/>
                <w:szCs w:val="26"/>
              </w:rPr>
              <w:object w:dxaOrig="705" w:dyaOrig="645">
                <v:shape id="_x0000_i1039" type="#_x0000_t75" style="width:35.25pt;height:32.25pt" o:ole="">
                  <v:imagedata r:id="rId13" o:title=""/>
                </v:shape>
                <o:OLEObject Type="Embed" ProgID="Equation.3" ShapeID="_x0000_i1039" DrawAspect="Content" ObjectID="_1672829964" r:id="rId32"/>
              </w:object>
            </w:r>
            <w:r w:rsidRPr="00F94368">
              <w:rPr>
                <w:sz w:val="26"/>
                <w:szCs w:val="26"/>
              </w:rPr>
              <w:t xml:space="preserve"> </w:t>
            </w:r>
            <w:r w:rsidRPr="00F94368">
              <w:rPr>
                <w:position w:val="-6"/>
                <w:sz w:val="26"/>
                <w:szCs w:val="26"/>
              </w:rPr>
              <w:object w:dxaOrig="315" w:dyaOrig="225">
                <v:shape id="_x0000_i1040" type="#_x0000_t75" style="width:15.75pt;height:11.25pt" o:ole="">
                  <v:imagedata r:id="rId33" o:title=""/>
                </v:shape>
                <o:OLEObject Type="Embed" ProgID="Equation.3" ShapeID="_x0000_i1040" DrawAspect="Content" ObjectID="_1672829965" r:id="rId34"/>
              </w:object>
            </w:r>
            <w:r w:rsidRPr="00F94368">
              <w:rPr>
                <w:sz w:val="26"/>
                <w:szCs w:val="26"/>
              </w:rPr>
              <w:t xml:space="preserve">  b</w:t>
            </w:r>
            <w:r w:rsidRPr="00F94368">
              <w:rPr>
                <w:sz w:val="26"/>
                <w:szCs w:val="26"/>
                <w:vertAlign w:val="superscript"/>
              </w:rPr>
              <w:t>2</w:t>
            </w:r>
            <w:r w:rsidRPr="00F94368">
              <w:rPr>
                <w:sz w:val="26"/>
                <w:szCs w:val="26"/>
              </w:rPr>
              <w:t xml:space="preserve"> = a.b’  </w:t>
            </w:r>
          </w:p>
          <w:p w:rsidR="00AB21AA" w:rsidRPr="00F94368" w:rsidRDefault="00AB21AA">
            <w:pPr>
              <w:jc w:val="both"/>
              <w:rPr>
                <w:sz w:val="26"/>
                <w:szCs w:val="26"/>
              </w:rPr>
            </w:pPr>
            <w:r w:rsidRPr="00F94368">
              <w:rPr>
                <w:sz w:val="26"/>
                <w:szCs w:val="26"/>
              </w:rPr>
              <w:t xml:space="preserve">*∆AHB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∆CAB (hai tam giác vuông có chung góc nhọn B)</w:t>
            </w:r>
          </w:p>
          <w:p w:rsidR="00AB21AA" w:rsidRPr="00F94368" w:rsidRDefault="00AB21AA">
            <w:pPr>
              <w:jc w:val="both"/>
              <w:rPr>
                <w:sz w:val="26"/>
                <w:szCs w:val="26"/>
              </w:rPr>
            </w:pPr>
            <w:r w:rsidRPr="00F94368">
              <w:rPr>
                <w:sz w:val="26"/>
                <w:szCs w:val="26"/>
              </w:rPr>
              <w:t xml:space="preserve"> </w:t>
            </w:r>
            <w:r w:rsidRPr="00F94368">
              <w:rPr>
                <w:position w:val="-6"/>
                <w:sz w:val="26"/>
                <w:szCs w:val="26"/>
              </w:rPr>
              <w:object w:dxaOrig="315" w:dyaOrig="225">
                <v:shape id="_x0000_i1041" type="#_x0000_t75" style="width:15.75pt;height:11.25pt" o:ole="">
                  <v:imagedata r:id="rId27" o:title=""/>
                </v:shape>
                <o:OLEObject Type="Embed" ProgID="Equation.3" ShapeID="_x0000_i1041" DrawAspect="Content" ObjectID="_1672829966" r:id="rId35"/>
              </w:object>
            </w:r>
            <w:r w:rsidRPr="00F94368">
              <w:rPr>
                <w:sz w:val="26"/>
                <w:szCs w:val="26"/>
              </w:rPr>
              <w:t xml:space="preserve"> </w:t>
            </w:r>
            <w:r w:rsidRPr="00F94368">
              <w:rPr>
                <w:position w:val="-24"/>
                <w:sz w:val="26"/>
                <w:szCs w:val="26"/>
              </w:rPr>
              <w:object w:dxaOrig="1140" w:dyaOrig="645">
                <v:shape id="_x0000_i1042" type="#_x0000_t75" style="width:57pt;height:32.25pt" o:ole="">
                  <v:imagedata r:id="rId24" o:title=""/>
                </v:shape>
                <o:OLEObject Type="Embed" ProgID="Equation.3" ShapeID="_x0000_i1042" DrawAspect="Content" ObjectID="_1672829967" r:id="rId36"/>
              </w:object>
            </w:r>
            <w:r w:rsidRPr="00F94368">
              <w:rPr>
                <w:sz w:val="26"/>
                <w:szCs w:val="26"/>
              </w:rPr>
              <w:t xml:space="preserve"> </w:t>
            </w:r>
            <w:r w:rsidRPr="00F94368">
              <w:rPr>
                <w:position w:val="-6"/>
                <w:sz w:val="26"/>
                <w:szCs w:val="26"/>
              </w:rPr>
              <w:object w:dxaOrig="315" w:dyaOrig="225">
                <v:shape id="_x0000_i1043" type="#_x0000_t75" style="width:15.75pt;height:11.25pt" o:ole="">
                  <v:imagedata r:id="rId27" o:title=""/>
                </v:shape>
                <o:OLEObject Type="Embed" ProgID="Equation.3" ShapeID="_x0000_i1043" DrawAspect="Content" ObjectID="_1672829968" r:id="rId37"/>
              </w:object>
            </w:r>
            <w:r w:rsidRPr="00F94368">
              <w:rPr>
                <w:sz w:val="26"/>
                <w:szCs w:val="26"/>
              </w:rPr>
              <w:t xml:space="preserve"> </w:t>
            </w:r>
            <w:r w:rsidRPr="00F94368">
              <w:rPr>
                <w:position w:val="-24"/>
                <w:sz w:val="26"/>
                <w:szCs w:val="26"/>
              </w:rPr>
              <w:object w:dxaOrig="705" w:dyaOrig="645">
                <v:shape id="_x0000_i1044" type="#_x0000_t75" style="width:35.25pt;height:32.25pt" o:ole="">
                  <v:imagedata r:id="rId21" o:title=""/>
                </v:shape>
                <o:OLEObject Type="Embed" ProgID="Equation.3" ShapeID="_x0000_i1044" DrawAspect="Content" ObjectID="_1672829969" r:id="rId38"/>
              </w:object>
            </w:r>
            <w:r w:rsidRPr="00F94368">
              <w:rPr>
                <w:position w:val="-6"/>
                <w:sz w:val="26"/>
                <w:szCs w:val="26"/>
              </w:rPr>
              <w:object w:dxaOrig="315" w:dyaOrig="225">
                <v:shape id="_x0000_i1045" type="#_x0000_t75" style="width:15.75pt;height:11.25pt" o:ole="">
                  <v:imagedata r:id="rId27" o:title=""/>
                </v:shape>
                <o:OLEObject Type="Embed" ProgID="Equation.3" ShapeID="_x0000_i1045" DrawAspect="Content" ObjectID="_1672829970" r:id="rId39"/>
              </w:object>
            </w:r>
            <w:r w:rsidRPr="00F94368">
              <w:rPr>
                <w:sz w:val="26"/>
                <w:szCs w:val="26"/>
              </w:rPr>
              <w:t xml:space="preserve">    c</w:t>
            </w:r>
            <w:r w:rsidRPr="00F94368">
              <w:rPr>
                <w:sz w:val="26"/>
                <w:szCs w:val="26"/>
                <w:vertAlign w:val="superscript"/>
              </w:rPr>
              <w:t>2</w:t>
            </w:r>
            <w:r w:rsidRPr="00F94368">
              <w:rPr>
                <w:sz w:val="26"/>
                <w:szCs w:val="26"/>
              </w:rPr>
              <w:t xml:space="preserve"> = a.c’  </w:t>
            </w:r>
          </w:p>
          <w:p w:rsidR="00AB21AA" w:rsidRPr="00F94368" w:rsidRDefault="00AB21AA">
            <w:pPr>
              <w:jc w:val="both"/>
              <w:rPr>
                <w:sz w:val="26"/>
                <w:szCs w:val="26"/>
              </w:rPr>
            </w:pPr>
            <w:r w:rsidRPr="00F94368">
              <w:rPr>
                <w:sz w:val="26"/>
                <w:szCs w:val="26"/>
              </w:rPr>
              <w:t>*</w:t>
            </w:r>
            <w:r w:rsidRPr="00F94368">
              <w:rPr>
                <w:i/>
                <w:sz w:val="26"/>
                <w:szCs w:val="26"/>
              </w:rPr>
              <w:t>Định lí 1</w:t>
            </w:r>
            <w:r w:rsidRPr="00F94368">
              <w:rPr>
                <w:sz w:val="26"/>
                <w:szCs w:val="26"/>
              </w:rPr>
              <w:t>: (sgk/64).</w:t>
            </w:r>
          </w:p>
          <w:p w:rsidR="00AB21AA" w:rsidRPr="00F94368" w:rsidRDefault="00AB21AA">
            <w:pPr>
              <w:jc w:val="both"/>
              <w:rPr>
                <w:sz w:val="26"/>
                <w:szCs w:val="26"/>
              </w:rPr>
            </w:pPr>
            <w:r w:rsidRPr="00F94368">
              <w:rPr>
                <w:sz w:val="26"/>
                <w:szCs w:val="26"/>
              </w:rPr>
              <w:t xml:space="preserve">* </w:t>
            </w:r>
            <w:r w:rsidRPr="00F94368">
              <w:rPr>
                <w:i/>
                <w:sz w:val="26"/>
                <w:szCs w:val="26"/>
              </w:rPr>
              <w:t>Ví dụ</w:t>
            </w:r>
            <w:r w:rsidRPr="00F94368">
              <w:rPr>
                <w:sz w:val="26"/>
                <w:szCs w:val="26"/>
              </w:rPr>
              <w:t>: Cộng theo vế của các biểu thức ta được:</w:t>
            </w:r>
          </w:p>
          <w:p w:rsidR="00AB21AA" w:rsidRPr="00F94368" w:rsidRDefault="00AB21AA">
            <w:pPr>
              <w:jc w:val="both"/>
              <w:rPr>
                <w:sz w:val="26"/>
                <w:szCs w:val="26"/>
              </w:rPr>
            </w:pPr>
            <w:r w:rsidRPr="00F94368">
              <w:rPr>
                <w:sz w:val="26"/>
                <w:szCs w:val="26"/>
              </w:rPr>
              <w:t>b</w:t>
            </w:r>
            <w:r w:rsidRPr="00F94368">
              <w:rPr>
                <w:sz w:val="26"/>
                <w:szCs w:val="26"/>
                <w:vertAlign w:val="superscript"/>
              </w:rPr>
              <w:t>2</w:t>
            </w:r>
            <w:r w:rsidRPr="00F94368">
              <w:rPr>
                <w:sz w:val="26"/>
                <w:szCs w:val="26"/>
              </w:rPr>
              <w:t xml:space="preserve"> +  c</w:t>
            </w:r>
            <w:r w:rsidRPr="00F94368">
              <w:rPr>
                <w:sz w:val="26"/>
                <w:szCs w:val="26"/>
                <w:vertAlign w:val="superscript"/>
              </w:rPr>
              <w:t>2</w:t>
            </w:r>
            <w:r w:rsidRPr="00F94368">
              <w:rPr>
                <w:sz w:val="26"/>
                <w:szCs w:val="26"/>
              </w:rPr>
              <w:t xml:space="preserve"> =  a.b’ + a.c’  =   a.(b’ + c’)  </w:t>
            </w:r>
          </w:p>
          <w:p w:rsidR="00AB21AA" w:rsidRPr="00F94368" w:rsidRDefault="00AB21AA">
            <w:pPr>
              <w:jc w:val="both"/>
              <w:rPr>
                <w:sz w:val="26"/>
                <w:szCs w:val="26"/>
              </w:rPr>
            </w:pPr>
            <w:r w:rsidRPr="00F94368">
              <w:rPr>
                <w:sz w:val="26"/>
                <w:szCs w:val="26"/>
              </w:rPr>
              <w:t xml:space="preserve">                                    =   a.a = a</w:t>
            </w:r>
            <w:r w:rsidRPr="00F94368">
              <w:rPr>
                <w:sz w:val="26"/>
                <w:szCs w:val="26"/>
                <w:vertAlign w:val="superscript"/>
              </w:rPr>
              <w:t>2</w:t>
            </w:r>
            <w:r w:rsidRPr="00F94368">
              <w:rPr>
                <w:sz w:val="26"/>
                <w:szCs w:val="26"/>
              </w:rPr>
              <w:t>.</w:t>
            </w:r>
          </w:p>
          <w:p w:rsidR="00AB21AA" w:rsidRPr="00F94368" w:rsidRDefault="00AB21AA">
            <w:pPr>
              <w:jc w:val="both"/>
              <w:rPr>
                <w:sz w:val="26"/>
                <w:szCs w:val="26"/>
              </w:rPr>
            </w:pPr>
            <w:r w:rsidRPr="00F94368">
              <w:rPr>
                <w:sz w:val="26"/>
                <w:szCs w:val="26"/>
              </w:rPr>
              <w:t>Vậy:  b</w:t>
            </w:r>
            <w:r w:rsidRPr="00F94368">
              <w:rPr>
                <w:sz w:val="26"/>
                <w:szCs w:val="26"/>
                <w:vertAlign w:val="superscript"/>
              </w:rPr>
              <w:t>2</w:t>
            </w:r>
            <w:r w:rsidRPr="00F94368">
              <w:rPr>
                <w:sz w:val="26"/>
                <w:szCs w:val="26"/>
              </w:rPr>
              <w:t xml:space="preserve"> +   c</w:t>
            </w:r>
            <w:r w:rsidRPr="00F94368">
              <w:rPr>
                <w:sz w:val="26"/>
                <w:szCs w:val="26"/>
                <w:vertAlign w:val="superscript"/>
              </w:rPr>
              <w:t>2</w:t>
            </w:r>
            <w:r w:rsidRPr="00F94368">
              <w:rPr>
                <w:sz w:val="26"/>
                <w:szCs w:val="26"/>
              </w:rPr>
              <w:t xml:space="preserve"> =  a</w:t>
            </w:r>
            <w:r w:rsidRPr="00F94368">
              <w:rPr>
                <w:sz w:val="26"/>
                <w:szCs w:val="26"/>
                <w:vertAlign w:val="superscript"/>
              </w:rPr>
              <w:t>2</w:t>
            </w:r>
            <w:r w:rsidRPr="00F94368">
              <w:rPr>
                <w:sz w:val="26"/>
                <w:szCs w:val="26"/>
              </w:rPr>
              <w:t xml:space="preserve">: </w:t>
            </w:r>
          </w:p>
        </w:tc>
      </w:tr>
    </w:tbl>
    <w:p w:rsidR="00206260" w:rsidRPr="00F94368" w:rsidRDefault="00206260" w:rsidP="00AB21AA">
      <w:pPr>
        <w:jc w:val="both"/>
        <w:rPr>
          <w:sz w:val="26"/>
          <w:szCs w:val="26"/>
        </w:rPr>
      </w:pPr>
      <w:r w:rsidRPr="00F94368">
        <w:rPr>
          <w:b/>
          <w:bCs/>
          <w:sz w:val="26"/>
          <w:szCs w:val="26"/>
          <w:u w:val="single"/>
        </w:rPr>
        <w:t>Hoạt động 3</w:t>
      </w:r>
      <w:r w:rsidRPr="00F94368">
        <w:rPr>
          <w:sz w:val="26"/>
          <w:szCs w:val="26"/>
        </w:rPr>
        <w:t xml:space="preserve">: </w:t>
      </w:r>
      <w:r w:rsidR="00354CD5" w:rsidRPr="00F94368">
        <w:rPr>
          <w:b/>
          <w:i/>
          <w:sz w:val="26"/>
          <w:szCs w:val="26"/>
        </w:rPr>
        <w:t>Tìm hiểu</w:t>
      </w:r>
      <w:r w:rsidRPr="00F94368">
        <w:rPr>
          <w:b/>
          <w:i/>
          <w:sz w:val="26"/>
          <w:szCs w:val="26"/>
        </w:rPr>
        <w:t xml:space="preserve"> hệ thức liên quan </w:t>
      </w:r>
      <w:r w:rsidR="00354CD5" w:rsidRPr="00F94368">
        <w:rPr>
          <w:b/>
          <w:i/>
          <w:sz w:val="26"/>
          <w:szCs w:val="26"/>
        </w:rPr>
        <w:t>giữa</w:t>
      </w:r>
      <w:r w:rsidRPr="00F94368">
        <w:rPr>
          <w:b/>
          <w:i/>
          <w:sz w:val="26"/>
          <w:szCs w:val="26"/>
        </w:rPr>
        <w:t xml:space="preserve"> đường cao</w:t>
      </w:r>
      <w:r w:rsidR="00354CD5" w:rsidRPr="00F94368">
        <w:rPr>
          <w:b/>
          <w:i/>
          <w:sz w:val="26"/>
          <w:szCs w:val="26"/>
        </w:rPr>
        <w:t xml:space="preserve"> và các hình chiếu của hai cạnh góc vuông trên cạnh huyền</w:t>
      </w:r>
      <w:r w:rsidRPr="00F94368">
        <w:rPr>
          <w:b/>
          <w:i/>
          <w:sz w:val="26"/>
          <w:szCs w:val="26"/>
        </w:rPr>
        <w:t>.</w:t>
      </w:r>
      <w:r w:rsidRPr="00F94368">
        <w:rPr>
          <w:sz w:val="26"/>
          <w:szCs w:val="26"/>
        </w:rPr>
        <w:t xml:space="preserve">  </w:t>
      </w:r>
    </w:p>
    <w:p w:rsidR="00206260" w:rsidRPr="00F94368" w:rsidRDefault="00206260" w:rsidP="00612BE3">
      <w:pPr>
        <w:jc w:val="both"/>
        <w:rPr>
          <w:sz w:val="26"/>
          <w:szCs w:val="26"/>
        </w:rPr>
      </w:pPr>
      <w:r w:rsidRPr="00F94368">
        <w:rPr>
          <w:sz w:val="26"/>
          <w:szCs w:val="26"/>
        </w:rPr>
        <w:t>-  Mục tiêu:</w:t>
      </w:r>
      <w:r w:rsidR="00354CD5" w:rsidRPr="00F94368">
        <w:rPr>
          <w:sz w:val="26"/>
          <w:szCs w:val="26"/>
        </w:rPr>
        <w:t xml:space="preserve"> Suy luận được hệ thức liên hệ </w:t>
      </w:r>
      <w:r w:rsidR="00354CD5" w:rsidRPr="00F94368">
        <w:rPr>
          <w:bCs/>
          <w:iCs/>
          <w:sz w:val="26"/>
          <w:szCs w:val="26"/>
        </w:rPr>
        <w:t xml:space="preserve">giữa đường cao và các hình chiếu của hai cạnh góc vuông trên cạnh huyền.  </w:t>
      </w:r>
    </w:p>
    <w:p w:rsidR="00206260" w:rsidRPr="00F94368" w:rsidRDefault="00612BE3" w:rsidP="00612BE3">
      <w:pPr>
        <w:rPr>
          <w:sz w:val="26"/>
          <w:szCs w:val="26"/>
          <w:lang w:val="nl-NL"/>
        </w:rPr>
      </w:pPr>
      <w:r w:rsidRPr="00F94368">
        <w:rPr>
          <w:sz w:val="26"/>
          <w:szCs w:val="26"/>
        </w:rPr>
        <w:t xml:space="preserve">- </w:t>
      </w:r>
      <w:r w:rsidR="00206260" w:rsidRPr="00F94368">
        <w:rPr>
          <w:sz w:val="26"/>
          <w:szCs w:val="26"/>
          <w:lang w:val="nl-NL"/>
        </w:rPr>
        <w:t>Phương pháp/kĩ thuật dạy học: Thảo luận, đàm thoại gợi mở, thuyết trình</w:t>
      </w:r>
    </w:p>
    <w:p w:rsidR="00206260" w:rsidRPr="00F94368" w:rsidRDefault="00612BE3" w:rsidP="00612BE3">
      <w:pPr>
        <w:rPr>
          <w:sz w:val="26"/>
          <w:szCs w:val="26"/>
          <w:lang w:val="nl-NL"/>
        </w:rPr>
      </w:pPr>
      <w:r w:rsidRPr="00F94368">
        <w:rPr>
          <w:sz w:val="26"/>
          <w:szCs w:val="26"/>
          <w:lang w:val="nl-NL"/>
        </w:rPr>
        <w:t xml:space="preserve">- </w:t>
      </w:r>
      <w:r w:rsidR="00206260" w:rsidRPr="00F94368">
        <w:rPr>
          <w:sz w:val="26"/>
          <w:szCs w:val="26"/>
          <w:lang w:val="nl-NL"/>
        </w:rPr>
        <w:t>Hình thức tổ chức dạy học: cá nhân</w:t>
      </w:r>
      <w:r w:rsidR="002D6F92" w:rsidRPr="00F94368">
        <w:rPr>
          <w:sz w:val="26"/>
          <w:szCs w:val="26"/>
          <w:lang w:val="nl-NL"/>
        </w:rPr>
        <w:t>, cặp đôi</w:t>
      </w:r>
      <w:r w:rsidR="00354CD5" w:rsidRPr="00F94368">
        <w:rPr>
          <w:sz w:val="26"/>
          <w:szCs w:val="26"/>
          <w:lang w:val="nl-NL"/>
        </w:rPr>
        <w:t>, nhóm</w:t>
      </w:r>
    </w:p>
    <w:p w:rsidR="00612BE3" w:rsidRPr="00F94368" w:rsidRDefault="00612BE3" w:rsidP="00612BE3">
      <w:pPr>
        <w:rPr>
          <w:sz w:val="26"/>
          <w:szCs w:val="26"/>
          <w:lang w:val="nl-NL"/>
        </w:rPr>
      </w:pPr>
      <w:r w:rsidRPr="00F94368">
        <w:rPr>
          <w:sz w:val="26"/>
          <w:szCs w:val="26"/>
          <w:lang w:val="nl-NL"/>
        </w:rPr>
        <w:lastRenderedPageBreak/>
        <w:t xml:space="preserve">- </w:t>
      </w:r>
      <w:r w:rsidR="00206260" w:rsidRPr="00F94368">
        <w:rPr>
          <w:sz w:val="26"/>
          <w:szCs w:val="26"/>
          <w:lang w:val="nl-NL"/>
        </w:rPr>
        <w:t xml:space="preserve">Phương tiện dạy học: sgk, </w:t>
      </w:r>
      <w:r w:rsidR="002D6F92" w:rsidRPr="00F94368">
        <w:rPr>
          <w:sz w:val="26"/>
          <w:szCs w:val="26"/>
          <w:lang w:val="nl-NL"/>
        </w:rPr>
        <w:t>thước thẳng, bảng phụ/máy chiếu, phấn màu</w:t>
      </w:r>
    </w:p>
    <w:p w:rsidR="002D6F92" w:rsidRPr="00F94368" w:rsidRDefault="002D6F92" w:rsidP="00612BE3">
      <w:pPr>
        <w:jc w:val="both"/>
        <w:rPr>
          <w:sz w:val="26"/>
          <w:szCs w:val="26"/>
          <w:lang w:val="nl-NL"/>
        </w:rPr>
      </w:pPr>
      <w:r w:rsidRPr="00F94368">
        <w:rPr>
          <w:sz w:val="26"/>
          <w:szCs w:val="26"/>
          <w:lang w:val="nl-NL"/>
        </w:rPr>
        <w:t>Phương pháp/kĩ thuật dạy học: Thảo luận, đàm thoại gợi mở, thuyết trình</w:t>
      </w:r>
    </w:p>
    <w:p w:rsidR="002D6F92" w:rsidRPr="00F94368" w:rsidRDefault="002D6F92" w:rsidP="00612BE3">
      <w:pPr>
        <w:jc w:val="both"/>
        <w:rPr>
          <w:sz w:val="26"/>
          <w:szCs w:val="26"/>
          <w:lang w:val="nl-NL"/>
        </w:rPr>
      </w:pPr>
      <w:r w:rsidRPr="00F94368">
        <w:rPr>
          <w:sz w:val="26"/>
          <w:szCs w:val="26"/>
          <w:lang w:val="nl-NL"/>
        </w:rPr>
        <w:t>Hình thức tổ chức dạy học: cá nhân, cặp đôi, nhóm</w:t>
      </w:r>
    </w:p>
    <w:p w:rsidR="002D6F92" w:rsidRPr="00F94368" w:rsidRDefault="002D6F92" w:rsidP="00612BE3">
      <w:pPr>
        <w:jc w:val="both"/>
        <w:rPr>
          <w:sz w:val="26"/>
          <w:szCs w:val="26"/>
          <w:lang w:val="nl-NL"/>
        </w:rPr>
      </w:pPr>
      <w:r w:rsidRPr="00F94368">
        <w:rPr>
          <w:sz w:val="26"/>
          <w:szCs w:val="26"/>
          <w:lang w:val="nl-NL"/>
        </w:rPr>
        <w:t>Phương tiện dạy học: sgk, thước thẳng, bảng phụ/máy chiếu, phấn màu</w:t>
      </w:r>
    </w:p>
    <w:p w:rsidR="00354CD5" w:rsidRPr="00F94368" w:rsidRDefault="002D6F92" w:rsidP="00612BE3">
      <w:pPr>
        <w:jc w:val="both"/>
        <w:rPr>
          <w:sz w:val="26"/>
          <w:szCs w:val="26"/>
          <w:lang w:val="nl-NL"/>
        </w:rPr>
      </w:pPr>
      <w:r w:rsidRPr="00F94368">
        <w:rPr>
          <w:sz w:val="26"/>
          <w:szCs w:val="26"/>
          <w:lang w:val="nl-NL"/>
        </w:rPr>
        <w:t xml:space="preserve">Sản phẩm: </w:t>
      </w:r>
      <w:r w:rsidR="00354CD5" w:rsidRPr="00F94368">
        <w:rPr>
          <w:sz w:val="26"/>
          <w:szCs w:val="26"/>
          <w:lang w:val="nl-NL"/>
        </w:rPr>
        <w:t xml:space="preserve">hệ </w:t>
      </w:r>
      <w:r w:rsidR="00354CD5" w:rsidRPr="00F94368">
        <w:rPr>
          <w:bCs/>
          <w:iCs/>
          <w:sz w:val="26"/>
          <w:szCs w:val="26"/>
          <w:lang w:val="nl-NL"/>
        </w:rPr>
        <w:t xml:space="preserve">giữa đường cao và các hình chiếu của hai cạnh góc vuông trên cạnh huyền.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5173"/>
      </w:tblGrid>
      <w:tr w:rsidR="00354CD5" w:rsidRPr="00F94368" w:rsidTr="007F18FF">
        <w:tc>
          <w:tcPr>
            <w:tcW w:w="5377" w:type="dxa"/>
            <w:shd w:val="clear" w:color="auto" w:fill="auto"/>
          </w:tcPr>
          <w:p w:rsidR="00354CD5" w:rsidRPr="00F94368" w:rsidRDefault="00354CD5" w:rsidP="007F18FF">
            <w:pPr>
              <w:jc w:val="center"/>
              <w:rPr>
                <w:b/>
                <w:sz w:val="26"/>
                <w:szCs w:val="26"/>
                <w:lang w:val="it-IT"/>
              </w:rPr>
            </w:pPr>
            <w:r w:rsidRPr="00F94368">
              <w:rPr>
                <w:b/>
                <w:sz w:val="26"/>
                <w:szCs w:val="26"/>
                <w:lang w:val="it-IT"/>
              </w:rPr>
              <w:t>Hoạt ®éng cña GV &amp; HS</w:t>
            </w:r>
          </w:p>
        </w:tc>
        <w:tc>
          <w:tcPr>
            <w:tcW w:w="5378" w:type="dxa"/>
            <w:shd w:val="clear" w:color="auto" w:fill="auto"/>
          </w:tcPr>
          <w:p w:rsidR="00354CD5" w:rsidRPr="00F94368" w:rsidRDefault="00354CD5" w:rsidP="007F18FF">
            <w:pPr>
              <w:jc w:val="center"/>
              <w:rPr>
                <w:b/>
                <w:sz w:val="26"/>
                <w:szCs w:val="26"/>
                <w:lang w:val="it-IT"/>
              </w:rPr>
            </w:pPr>
            <w:r w:rsidRPr="00F94368">
              <w:rPr>
                <w:b/>
                <w:sz w:val="26"/>
                <w:szCs w:val="26"/>
                <w:lang w:val="it-IT"/>
              </w:rPr>
              <w:t xml:space="preserve">Néi dung </w:t>
            </w:r>
          </w:p>
        </w:tc>
      </w:tr>
      <w:tr w:rsidR="00354CD5" w:rsidRPr="00F94368" w:rsidTr="007F18FF">
        <w:tc>
          <w:tcPr>
            <w:tcW w:w="5377" w:type="dxa"/>
            <w:shd w:val="clear" w:color="auto" w:fill="auto"/>
          </w:tcPr>
          <w:p w:rsidR="00354CD5" w:rsidRPr="00F94368" w:rsidRDefault="00354CD5" w:rsidP="007F18FF">
            <w:pPr>
              <w:jc w:val="both"/>
              <w:rPr>
                <w:sz w:val="26"/>
                <w:szCs w:val="26"/>
              </w:rPr>
            </w:pPr>
            <w:r w:rsidRPr="00F94368">
              <w:rPr>
                <w:sz w:val="26"/>
                <w:szCs w:val="26"/>
              </w:rPr>
              <w:t xml:space="preserve">*GV: Kết quả của bài tập 1 đã thiết lập mối quan hệ giữa cạnh huyền, các cạnh góc vuông và các hình chiếu của nó lên cạnh huyền mà cụ thể là dẫn đến định lí 1.Vậy chúng ta thử khai thác thêm xem giữa chiều cao của tam giác vuông với các cạnh của nó có mối quan hệ với nhau như thế nào. </w:t>
            </w:r>
          </w:p>
          <w:p w:rsidR="00354CD5" w:rsidRPr="00F94368" w:rsidRDefault="00354CD5" w:rsidP="00354CD5">
            <w:pPr>
              <w:rPr>
                <w:sz w:val="26"/>
                <w:szCs w:val="26"/>
              </w:rPr>
            </w:pPr>
            <w:r w:rsidRPr="00F94368">
              <w:rPr>
                <w:sz w:val="26"/>
                <w:szCs w:val="26"/>
              </w:rPr>
              <w:t xml:space="preserve">*GV: (Gợi ý) Hãy chứng minh :  ∆AHB </w:t>
            </w:r>
            <w:r w:rsidRPr="00F94368">
              <w:rPr>
                <w:rFonts w:ascii="Cambria Math" w:hAnsi="Cambria Math" w:cs="Cambria Math"/>
                <w:b/>
                <w:sz w:val="26"/>
                <w:szCs w:val="26"/>
              </w:rPr>
              <w:t>∾</w:t>
            </w:r>
            <w:r w:rsidRPr="00F94368">
              <w:rPr>
                <w:b/>
                <w:sz w:val="26"/>
                <w:szCs w:val="26"/>
              </w:rPr>
              <w:t xml:space="preserve"> </w:t>
            </w:r>
            <w:r w:rsidRPr="00F94368">
              <w:rPr>
                <w:sz w:val="26"/>
                <w:szCs w:val="26"/>
              </w:rPr>
              <w:t>∆CHA rồi lập tỉ số giữa các cạnh xem suy ra được kết quả gì ?</w:t>
            </w:r>
          </w:p>
          <w:p w:rsidR="00354CD5" w:rsidRPr="00F94368" w:rsidRDefault="00354CD5" w:rsidP="007F18FF">
            <w:pPr>
              <w:jc w:val="both"/>
              <w:rPr>
                <w:sz w:val="26"/>
                <w:szCs w:val="26"/>
              </w:rPr>
            </w:pPr>
            <w:r w:rsidRPr="00F94368">
              <w:rPr>
                <w:sz w:val="26"/>
                <w:szCs w:val="26"/>
              </w:rPr>
              <w:t>*HS: Các nhóm cùng tìm tòi trong ít phút – Nêu kết quả tìm được.</w:t>
            </w:r>
          </w:p>
          <w:p w:rsidR="00354CD5" w:rsidRPr="00F94368" w:rsidRDefault="00354CD5" w:rsidP="007F18FF">
            <w:pPr>
              <w:jc w:val="both"/>
              <w:rPr>
                <w:sz w:val="26"/>
                <w:szCs w:val="26"/>
              </w:rPr>
            </w:pPr>
            <w:r w:rsidRPr="00F94368">
              <w:rPr>
                <w:sz w:val="26"/>
                <w:szCs w:val="26"/>
              </w:rPr>
              <w:t>*GV: Ghi kết quả đúng lên bảng (đây chính là nội dung chứng minh định lí 2).</w:t>
            </w:r>
          </w:p>
          <w:p w:rsidR="00354CD5" w:rsidRPr="00F94368" w:rsidRDefault="00354CD5" w:rsidP="007F18FF">
            <w:pPr>
              <w:jc w:val="both"/>
              <w:rPr>
                <w:sz w:val="26"/>
                <w:szCs w:val="26"/>
              </w:rPr>
            </w:pPr>
            <w:r w:rsidRPr="00F94368">
              <w:rPr>
                <w:sz w:val="26"/>
                <w:szCs w:val="26"/>
              </w:rPr>
              <w:t>*GV: Gọi học sinh đọc lại vài lần.</w:t>
            </w:r>
          </w:p>
        </w:tc>
        <w:tc>
          <w:tcPr>
            <w:tcW w:w="5378" w:type="dxa"/>
            <w:shd w:val="clear" w:color="auto" w:fill="auto"/>
          </w:tcPr>
          <w:p w:rsidR="00354CD5" w:rsidRPr="00F94368" w:rsidRDefault="00F94368" w:rsidP="007F18FF">
            <w:pPr>
              <w:jc w:val="both"/>
              <w:rPr>
                <w:sz w:val="26"/>
                <w:szCs w:val="26"/>
              </w:rPr>
            </w:pPr>
            <w:r>
              <w:rPr>
                <w:noProof/>
                <w:sz w:val="26"/>
                <w:szCs w:val="26"/>
              </w:rPr>
              <mc:AlternateContent>
                <mc:Choice Requires="wpg">
                  <w:drawing>
                    <wp:anchor distT="0" distB="0" distL="114300" distR="114300" simplePos="0" relativeHeight="251695104" behindDoc="0" locked="0" layoutInCell="1" allowOverlap="1">
                      <wp:simplePos x="0" y="0"/>
                      <wp:positionH relativeFrom="column">
                        <wp:posOffset>1269365</wp:posOffset>
                      </wp:positionH>
                      <wp:positionV relativeFrom="paragraph">
                        <wp:posOffset>144145</wp:posOffset>
                      </wp:positionV>
                      <wp:extent cx="1588770" cy="1280160"/>
                      <wp:effectExtent l="1905" t="0" r="0" b="0"/>
                      <wp:wrapNone/>
                      <wp:docPr id="98"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1280160"/>
                                <a:chOff x="8721" y="3516"/>
                                <a:chExt cx="2895" cy="2075"/>
                              </a:xfrm>
                            </wpg:grpSpPr>
                            <wpg:grpSp>
                              <wpg:cNvPr id="99" name="Group 523"/>
                              <wpg:cNvGrpSpPr>
                                <a:grpSpLocks/>
                              </wpg:cNvGrpSpPr>
                              <wpg:grpSpPr bwMode="auto">
                                <a:xfrm>
                                  <a:off x="9279" y="3816"/>
                                  <a:ext cx="1800" cy="1716"/>
                                  <a:chOff x="9222" y="3951"/>
                                  <a:chExt cx="1800" cy="1716"/>
                                </a:xfrm>
                              </wpg:grpSpPr>
                              <wpg:grpSp>
                                <wpg:cNvPr id="100" name="Group 524"/>
                                <wpg:cNvGrpSpPr>
                                  <a:grpSpLocks/>
                                </wpg:cNvGrpSpPr>
                                <wpg:grpSpPr bwMode="auto">
                                  <a:xfrm rot="7729977">
                                    <a:off x="9466" y="4112"/>
                                    <a:ext cx="1311" cy="1800"/>
                                    <a:chOff x="9466" y="4112"/>
                                    <a:chExt cx="1311" cy="1800"/>
                                  </a:xfrm>
                                </wpg:grpSpPr>
                                <wps:wsp>
                                  <wps:cNvPr id="101" name="AutoShape 525"/>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26"/>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3" name="Line 527"/>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528"/>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6" name="Text Box 529"/>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A</w:t>
                                    </w:r>
                                  </w:p>
                                  <w:p w:rsidR="00354CD5" w:rsidRDefault="00354CD5" w:rsidP="00354CD5">
                                    <w:pPr>
                                      <w:rPr>
                                        <w:b/>
                                        <w:sz w:val="20"/>
                                      </w:rPr>
                                    </w:pPr>
                                  </w:p>
                                </w:txbxContent>
                              </wps:txbx>
                              <wps:bodyPr rot="0" vert="horz" wrap="square" lIns="91440" tIns="45720" rIns="91440" bIns="45720" anchor="t" anchorCtr="0" upright="1">
                                <a:noAutofit/>
                              </wps:bodyPr>
                            </wps:wsp>
                            <wps:wsp>
                              <wps:cNvPr id="107" name="Text Box 530"/>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H</w:t>
                                    </w:r>
                                  </w:p>
                                  <w:p w:rsidR="00354CD5" w:rsidRDefault="00354CD5" w:rsidP="00354CD5">
                                    <w:pPr>
                                      <w:rPr>
                                        <w:b/>
                                        <w:sz w:val="20"/>
                                      </w:rPr>
                                    </w:pPr>
                                  </w:p>
                                </w:txbxContent>
                              </wps:txbx>
                              <wps:bodyPr rot="0" vert="horz" wrap="square" lIns="91440" tIns="45720" rIns="91440" bIns="45720" anchor="t" anchorCtr="0" upright="1">
                                <a:noAutofit/>
                              </wps:bodyPr>
                            </wps:wsp>
                            <wps:wsp>
                              <wps:cNvPr id="108" name="Text Box 531"/>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B</w:t>
                                    </w:r>
                                  </w:p>
                                  <w:p w:rsidR="00354CD5" w:rsidRDefault="00354CD5" w:rsidP="00354CD5">
                                    <w:pPr>
                                      <w:rPr>
                                        <w:b/>
                                        <w:sz w:val="20"/>
                                      </w:rPr>
                                    </w:pPr>
                                  </w:p>
                                </w:txbxContent>
                              </wps:txbx>
                              <wps:bodyPr rot="0" vert="horz" wrap="square" lIns="91440" tIns="45720" rIns="91440" bIns="45720" anchor="t" anchorCtr="0" upright="1">
                                <a:noAutofit/>
                              </wps:bodyPr>
                            </wps:wsp>
                            <wps:wsp>
                              <wps:cNvPr id="109" name="Text Box 532"/>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C</w:t>
                                    </w:r>
                                  </w:p>
                                  <w:p w:rsidR="00354CD5" w:rsidRDefault="00354CD5" w:rsidP="00354CD5">
                                    <w:pPr>
                                      <w:rPr>
                                        <w:b/>
                                        <w:sz w:val="20"/>
                                      </w:rPr>
                                    </w:pPr>
                                  </w:p>
                                </w:txbxContent>
                              </wps:txbx>
                              <wps:bodyPr rot="0" vert="horz" wrap="square" lIns="91440" tIns="45720" rIns="91440" bIns="45720" anchor="t" anchorCtr="0" upright="1">
                                <a:noAutofit/>
                              </wps:bodyPr>
                            </wps:wsp>
                            <wps:wsp>
                              <wps:cNvPr id="110" name="Text Box 533"/>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c</w:t>
                                    </w:r>
                                  </w:p>
                                  <w:p w:rsidR="00354CD5" w:rsidRDefault="00354CD5" w:rsidP="00354CD5">
                                    <w:pPr>
                                      <w:rPr>
                                        <w:b/>
                                      </w:rPr>
                                    </w:pPr>
                                  </w:p>
                                </w:txbxContent>
                              </wps:txbx>
                              <wps:bodyPr rot="0" vert="horz" wrap="square" lIns="91440" tIns="45720" rIns="91440" bIns="45720" anchor="t" anchorCtr="0" upright="1">
                                <a:noAutofit/>
                              </wps:bodyPr>
                            </wps:wsp>
                            <wps:wsp>
                              <wps:cNvPr id="111" name="Text Box 534"/>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b</w:t>
                                    </w:r>
                                  </w:p>
                                  <w:p w:rsidR="00354CD5" w:rsidRDefault="00354CD5" w:rsidP="00354CD5">
                                    <w:pPr>
                                      <w:rPr>
                                        <w:b/>
                                        <w:sz w:val="26"/>
                                      </w:rPr>
                                    </w:pPr>
                                  </w:p>
                                </w:txbxContent>
                              </wps:txbx>
                              <wps:bodyPr rot="0" vert="horz" wrap="square" lIns="91440" tIns="45720" rIns="91440" bIns="45720" anchor="t" anchorCtr="0" upright="1">
                                <a:noAutofit/>
                              </wps:bodyPr>
                            </wps:wsp>
                            <wps:wsp>
                              <wps:cNvPr id="112" name="Text Box 535"/>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b’</w:t>
                                    </w:r>
                                  </w:p>
                                  <w:p w:rsidR="00354CD5" w:rsidRDefault="00354CD5" w:rsidP="00354CD5">
                                    <w:pPr>
                                      <w:rPr>
                                        <w:b/>
                                        <w:sz w:val="26"/>
                                      </w:rPr>
                                    </w:pPr>
                                  </w:p>
                                </w:txbxContent>
                              </wps:txbx>
                              <wps:bodyPr rot="0" vert="horz" wrap="square" lIns="91440" tIns="45720" rIns="91440" bIns="45720" anchor="t" anchorCtr="0" upright="1">
                                <a:noAutofit/>
                              </wps:bodyPr>
                            </wps:wsp>
                            <wps:wsp>
                              <wps:cNvPr id="113" name="Text Box 536"/>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c’</w:t>
                                    </w:r>
                                  </w:p>
                                  <w:p w:rsidR="00354CD5" w:rsidRDefault="00354CD5" w:rsidP="00354CD5">
                                    <w:pPr>
                                      <w:rPr>
                                        <w:b/>
                                        <w:sz w:val="26"/>
                                      </w:rPr>
                                    </w:pPr>
                                  </w:p>
                                </w:txbxContent>
                              </wps:txbx>
                              <wps:bodyPr rot="0" vert="horz" wrap="square" lIns="91440" tIns="45720" rIns="91440" bIns="45720" anchor="t" anchorCtr="0" upright="1">
                                <a:noAutofit/>
                              </wps:bodyPr>
                            </wps:wsp>
                            <wps:wsp>
                              <wps:cNvPr id="114" name="Text Box 537"/>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a</w:t>
                                    </w:r>
                                  </w:p>
                                  <w:p w:rsidR="00354CD5" w:rsidRDefault="00354CD5" w:rsidP="00354CD5">
                                    <w:pPr>
                                      <w:rPr>
                                        <w:b/>
                                      </w:rPr>
                                    </w:pPr>
                                  </w:p>
                                </w:txbxContent>
                              </wps:txbx>
                              <wps:bodyPr rot="0" vert="horz" wrap="square" lIns="91440" tIns="45720" rIns="91440" bIns="45720" anchor="t" anchorCtr="0" upright="1">
                                <a:noAutofit/>
                              </wps:bodyPr>
                            </wps:wsp>
                            <wps:wsp>
                              <wps:cNvPr id="115" name="Freeform 538"/>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539"/>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h</w:t>
                                    </w:r>
                                  </w:p>
                                  <w:p w:rsidR="00354CD5" w:rsidRDefault="00354CD5" w:rsidP="00354CD5">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44" style="position:absolute;left:0;text-align:left;margin-left:99.95pt;margin-top:11.35pt;width:125.1pt;height:100.8pt;z-index:251695104"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">
                      <v:group id="Group 523" o:spid="_x0000_s1045" style="position:absolute;left:9279;top:3816;width:1800;height:1716" coordorigin="9222,3951" coordsize="180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524" o:spid="_x0000_s1046" style="position:absolute;left:9466;top:4112;width:1311;height:1800;rotation:8443196fd" coordorigin="9466,4112" coordsize="131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Zly8QAAADcAAAA&#10;DwAAAAAAAAAAAAAAAACqAgAAZHJzL2Rvd25yZXYueG1sUEsFBgAAAAAEAAQA+gAAAJsDAAAAAA==&#10;">
                          <v:shape id="AutoShape 525" o:spid="_x0000_s1047" type="#_x0000_t6" style="position:absolute;left:9466;top:4112;width:131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3vsQA&#10;AADcAAAADwAAAGRycy9kb3ducmV2LnhtbERPS2vCQBC+F/wPywheSt3VQ5HUNZiCIEhbH4XibciO&#10;STA7m2bXJP333ULB23x8z1mmg61FR62vHGuYTRUI4tyZigsNn6fN0wKED8gGa8ek4Yc8pKvRwxIT&#10;43o+UHcMhYgh7BPUUIbQJFL6vCSLfuoa4shdXGsxRNgW0rTYx3Bby7lSz9JixbGhxIZeS8qvx5vV&#10;kIXdoDbz/nv/np2/9ou3DvHxQ+vJeFi/gAg0hLv43701cb6awd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977EAAAA3AAAAA8AAAAAAAAAAAAAAAAAmAIAAGRycy9k&#10;b3ducmV2LnhtbFBLBQYAAAAABAAEAPUAAACJAwAAAAA=&#10;" filled="f"/>
                          <v:rect id="Rectangle 526" o:spid="_x0000_s1048" style="position:absolute;left:9474;top:572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group>
                        <v:line id="Line 527" o:spid="_x0000_s1049" style="position:absolute;visibility:visible;mso-wrap-style:square" from="9834,3951" to="9834,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rect id="Rectangle 528" o:spid="_x0000_s1050" style="position:absolute;left:9831;top:4823;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group>
                      <v:shape id="Text Box 529" o:spid="_x0000_s1051" type="#_x0000_t202" style="position:absolute;left:9675;top:35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354CD5" w:rsidRDefault="00354CD5" w:rsidP="00354CD5">
                              <w:pPr>
                                <w:rPr>
                                  <w:b/>
                                  <w:sz w:val="20"/>
                                </w:rPr>
                              </w:pPr>
                              <w:r>
                                <w:rPr>
                                  <w:b/>
                                  <w:sz w:val="20"/>
                                </w:rPr>
                                <w:t>A</w:t>
                              </w:r>
                            </w:p>
                            <w:p w:rsidR="00354CD5" w:rsidRDefault="00354CD5" w:rsidP="00354CD5">
                              <w:pPr>
                                <w:rPr>
                                  <w:b/>
                                  <w:sz w:val="20"/>
                                </w:rPr>
                              </w:pPr>
                            </w:p>
                          </w:txbxContent>
                        </v:textbox>
                      </v:shape>
                      <v:shape id="Text Box 530" o:spid="_x0000_s1052" type="#_x0000_t202" style="position:absolute;left:9690;top:482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354CD5" w:rsidRDefault="00354CD5" w:rsidP="00354CD5">
                              <w:pPr>
                                <w:rPr>
                                  <w:b/>
                                  <w:sz w:val="20"/>
                                </w:rPr>
                              </w:pPr>
                              <w:r>
                                <w:rPr>
                                  <w:b/>
                                  <w:sz w:val="20"/>
                                </w:rPr>
                                <w:t>H</w:t>
                              </w:r>
                            </w:p>
                            <w:p w:rsidR="00354CD5" w:rsidRDefault="00354CD5" w:rsidP="00354CD5">
                              <w:pPr>
                                <w:rPr>
                                  <w:b/>
                                  <w:sz w:val="20"/>
                                </w:rPr>
                              </w:pPr>
                            </w:p>
                          </w:txbxContent>
                        </v:textbox>
                      </v:shape>
                      <v:shape id="Text Box 531" o:spid="_x0000_s1053" type="#_x0000_t202" style="position:absolute;left:8721;top:458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54CD5" w:rsidRDefault="00354CD5" w:rsidP="00354CD5">
                              <w:pPr>
                                <w:rPr>
                                  <w:b/>
                                  <w:sz w:val="20"/>
                                </w:rPr>
                              </w:pPr>
                              <w:r>
                                <w:rPr>
                                  <w:b/>
                                  <w:sz w:val="20"/>
                                </w:rPr>
                                <w:t>B</w:t>
                              </w:r>
                            </w:p>
                            <w:p w:rsidR="00354CD5" w:rsidRDefault="00354CD5" w:rsidP="00354CD5">
                              <w:pPr>
                                <w:rPr>
                                  <w:b/>
                                  <w:sz w:val="20"/>
                                </w:rPr>
                              </w:pPr>
                            </w:p>
                          </w:txbxContent>
                        </v:textbox>
                      </v:shape>
                      <v:shape id="Text Box 532" o:spid="_x0000_s1054" type="#_x0000_t202" style="position:absolute;left:11121;top:4596;width:49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354CD5" w:rsidRDefault="00354CD5" w:rsidP="00354CD5">
                              <w:pPr>
                                <w:rPr>
                                  <w:b/>
                                  <w:sz w:val="20"/>
                                </w:rPr>
                              </w:pPr>
                              <w:r>
                                <w:rPr>
                                  <w:b/>
                                  <w:sz w:val="20"/>
                                </w:rPr>
                                <w:t>C</w:t>
                              </w:r>
                            </w:p>
                            <w:p w:rsidR="00354CD5" w:rsidRDefault="00354CD5" w:rsidP="00354CD5">
                              <w:pPr>
                                <w:rPr>
                                  <w:b/>
                                  <w:sz w:val="20"/>
                                </w:rPr>
                              </w:pPr>
                            </w:p>
                          </w:txbxContent>
                        </v:textbox>
                      </v:shape>
                      <v:shape id="Text Box 533" o:spid="_x0000_s1055" type="#_x0000_t202" style="position:absolute;left:9108;top:410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354CD5" w:rsidRDefault="00354CD5" w:rsidP="00354CD5">
                              <w:pPr>
                                <w:rPr>
                                  <w:b/>
                                </w:rPr>
                              </w:pPr>
                              <w:r>
                                <w:rPr>
                                  <w:b/>
                                </w:rPr>
                                <w:t>c</w:t>
                              </w:r>
                            </w:p>
                            <w:p w:rsidR="00354CD5" w:rsidRDefault="00354CD5" w:rsidP="00354CD5">
                              <w:pPr>
                                <w:rPr>
                                  <w:b/>
                                </w:rPr>
                              </w:pPr>
                            </w:p>
                          </w:txbxContent>
                        </v:textbox>
                      </v:shape>
                      <v:shape id="Text Box 534" o:spid="_x0000_s1056" type="#_x0000_t202" style="position:absolute;left:10464;top:4071;width:52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354CD5" w:rsidRDefault="00354CD5" w:rsidP="00354CD5">
                              <w:pPr>
                                <w:rPr>
                                  <w:b/>
                                  <w:sz w:val="26"/>
                                </w:rPr>
                              </w:pPr>
                              <w:r>
                                <w:rPr>
                                  <w:b/>
                                  <w:sz w:val="26"/>
                                </w:rPr>
                                <w:t>b</w:t>
                              </w:r>
                            </w:p>
                            <w:p w:rsidR="00354CD5" w:rsidRDefault="00354CD5" w:rsidP="00354CD5">
                              <w:pPr>
                                <w:rPr>
                                  <w:b/>
                                  <w:sz w:val="26"/>
                                </w:rPr>
                              </w:pPr>
                            </w:p>
                          </w:txbxContent>
                        </v:textbox>
                      </v:shape>
                      <v:shape id="Text Box 535" o:spid="_x0000_s1057" type="#_x0000_t202" style="position:absolute;left:10194;top:4566;width:5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354CD5" w:rsidRDefault="00354CD5" w:rsidP="00354CD5">
                              <w:pPr>
                                <w:rPr>
                                  <w:b/>
                                  <w:sz w:val="26"/>
                                </w:rPr>
                              </w:pPr>
                              <w:r>
                                <w:rPr>
                                  <w:b/>
                                  <w:sz w:val="26"/>
                                </w:rPr>
                                <w:t>b’</w:t>
                              </w:r>
                            </w:p>
                            <w:p w:rsidR="00354CD5" w:rsidRDefault="00354CD5" w:rsidP="00354CD5">
                              <w:pPr>
                                <w:rPr>
                                  <w:b/>
                                  <w:sz w:val="26"/>
                                </w:rPr>
                              </w:pPr>
                            </w:p>
                          </w:txbxContent>
                        </v:textbox>
                      </v:shape>
                      <v:shape id="Text Box 536" o:spid="_x0000_s1058" type="#_x0000_t202" style="position:absolute;left:9357;top:4521;width:51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354CD5" w:rsidRDefault="00354CD5" w:rsidP="00354CD5">
                              <w:pPr>
                                <w:rPr>
                                  <w:b/>
                                  <w:sz w:val="26"/>
                                </w:rPr>
                              </w:pPr>
                              <w:r>
                                <w:rPr>
                                  <w:b/>
                                  <w:sz w:val="26"/>
                                </w:rPr>
                                <w:t>c’</w:t>
                              </w:r>
                            </w:p>
                            <w:p w:rsidR="00354CD5" w:rsidRDefault="00354CD5" w:rsidP="00354CD5">
                              <w:pPr>
                                <w:rPr>
                                  <w:b/>
                                  <w:sz w:val="26"/>
                                </w:rPr>
                              </w:pPr>
                            </w:p>
                          </w:txbxContent>
                        </v:textbox>
                      </v:shape>
                      <v:shape id="Text Box 537" o:spid="_x0000_s1059" type="#_x0000_t202" style="position:absolute;left:9879;top:512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354CD5" w:rsidRDefault="00354CD5" w:rsidP="00354CD5">
                              <w:pPr>
                                <w:rPr>
                                  <w:b/>
                                </w:rPr>
                              </w:pPr>
                              <w:r>
                                <w:rPr>
                                  <w:b/>
                                </w:rPr>
                                <w:t>a</w:t>
                              </w:r>
                            </w:p>
                            <w:p w:rsidR="00354CD5" w:rsidRDefault="00354CD5" w:rsidP="00354CD5">
                              <w:pPr>
                                <w:rPr>
                                  <w:b/>
                                </w:rPr>
                              </w:pPr>
                            </w:p>
                          </w:txbxContent>
                        </v:textbox>
                      </v:shape>
                      <v:shape id="Freeform 538" o:spid="_x0000_s1060" style="position:absolute;left:9093;top:4821;width:2130;height:454;visibility:visible;mso-wrap-style:square;v-text-anchor:top" coordsize="210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fPMMA&#10;AADcAAAADwAAAGRycy9kb3ducmV2LnhtbERP24rCMBB9F/Yfwiz4pqkLXqhGEUFWZLHoCuLb0Ixt&#10;sZmUJtquX28EYd/mcK4zW7SmFHeqXWFZwaAfgSBOrS44U3D8XfcmIJxH1lhaJgV/5GAx/+jMMNa2&#10;4T3dDz4TIYRdjApy76tYSpfmZND1bUUcuIutDfoA60zqGpsQbkr5FUUjabDg0JBjRauc0uvhZhTc&#10;cHzGJlmvHqdjtP3etz+7JJko1f1sl1MQnlr/L367NzrMHwzh9U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fPMMAAADcAAAADwAAAAAAAAAAAAAAAACYAgAAZHJzL2Rv&#10;d25yZXYueG1sUEsFBgAAAAAEAAQA9QAAAIgDAAAAAA==&#10;" path="m,c223,255,447,510,798,540v351,30,831,-165,1311,-360e" filled="f">
                        <v:stroke dashstyle="longDashDotDot"/>
                        <v:path arrowok="t" o:connecttype="custom" o:connectlocs="0,0;806,430;2130,143" o:connectangles="0,0,0"/>
                      </v:shape>
                      <v:shape id="Text Box 539" o:spid="_x0000_s1061" type="#_x0000_t202" style="position:absolute;left:9771;top:41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354CD5" w:rsidRDefault="00354CD5" w:rsidP="00354CD5">
                              <w:pPr>
                                <w:rPr>
                                  <w:b/>
                                </w:rPr>
                              </w:pPr>
                              <w:r>
                                <w:rPr>
                                  <w:b/>
                                </w:rPr>
                                <w:t>h</w:t>
                              </w:r>
                            </w:p>
                            <w:p w:rsidR="00354CD5" w:rsidRDefault="00354CD5" w:rsidP="00354CD5">
                              <w:pPr>
                                <w:rPr>
                                  <w:b/>
                                </w:rPr>
                              </w:pPr>
                            </w:p>
                          </w:txbxContent>
                        </v:textbox>
                      </v:shape>
                    </v:group>
                  </w:pict>
                </mc:Fallback>
              </mc:AlternateContent>
            </w:r>
            <w:r w:rsidR="00354CD5" w:rsidRPr="00F94368">
              <w:rPr>
                <w:b/>
                <w:sz w:val="26"/>
                <w:szCs w:val="26"/>
                <w:u w:val="single"/>
              </w:rPr>
              <w:t>2. Một số hệ thức liên quan tới đường cao</w:t>
            </w:r>
            <w:r w:rsidR="00354CD5" w:rsidRPr="00F94368">
              <w:rPr>
                <w:sz w:val="26"/>
                <w:szCs w:val="26"/>
              </w:rPr>
              <w:t>.</w:t>
            </w:r>
          </w:p>
          <w:p w:rsidR="00354CD5" w:rsidRPr="00F94368" w:rsidRDefault="00354CD5" w:rsidP="007F18FF">
            <w:pPr>
              <w:jc w:val="both"/>
              <w:rPr>
                <w:sz w:val="26"/>
                <w:szCs w:val="26"/>
              </w:rPr>
            </w:pPr>
            <w:r w:rsidRPr="00F94368">
              <w:rPr>
                <w:sz w:val="26"/>
                <w:szCs w:val="26"/>
              </w:rPr>
              <w:t>*Định lí 2 (SGK/65)</w:t>
            </w:r>
          </w:p>
          <w:p w:rsidR="00354CD5" w:rsidRPr="00F94368" w:rsidRDefault="00354CD5" w:rsidP="007F18FF">
            <w:pPr>
              <w:jc w:val="both"/>
              <w:rPr>
                <w:sz w:val="26"/>
                <w:szCs w:val="26"/>
              </w:rPr>
            </w:pPr>
          </w:p>
          <w:p w:rsidR="007C6E61" w:rsidRPr="00F94368" w:rsidRDefault="007C6E61" w:rsidP="007F18FF">
            <w:pPr>
              <w:jc w:val="both"/>
              <w:rPr>
                <w:sz w:val="26"/>
                <w:szCs w:val="26"/>
              </w:rPr>
            </w:pPr>
          </w:p>
          <w:p w:rsidR="00354CD5" w:rsidRPr="00F94368" w:rsidRDefault="00354CD5" w:rsidP="007F18FF">
            <w:pPr>
              <w:jc w:val="both"/>
              <w:rPr>
                <w:sz w:val="26"/>
                <w:szCs w:val="26"/>
              </w:rPr>
            </w:pPr>
          </w:p>
          <w:p w:rsidR="00354CD5" w:rsidRPr="00F94368" w:rsidRDefault="00354CD5" w:rsidP="007F18FF">
            <w:pPr>
              <w:jc w:val="both"/>
              <w:rPr>
                <w:sz w:val="26"/>
                <w:szCs w:val="26"/>
              </w:rPr>
            </w:pPr>
          </w:p>
          <w:p w:rsidR="00354CD5" w:rsidRPr="00F94368" w:rsidRDefault="00354CD5" w:rsidP="007F18FF">
            <w:pPr>
              <w:jc w:val="both"/>
              <w:rPr>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097"/>
            </w:tblGrid>
            <w:tr w:rsidR="00354CD5" w:rsidRPr="00F94368" w:rsidTr="007F18FF">
              <w:tc>
                <w:tcPr>
                  <w:tcW w:w="590" w:type="dxa"/>
                  <w:tcBorders>
                    <w:top w:val="nil"/>
                    <w:left w:val="nil"/>
                    <w:bottom w:val="single" w:sz="4" w:space="0" w:color="auto"/>
                    <w:right w:val="single" w:sz="4" w:space="0" w:color="auto"/>
                  </w:tcBorders>
                  <w:hideMark/>
                </w:tcPr>
                <w:p w:rsidR="00354CD5" w:rsidRPr="00F94368" w:rsidRDefault="00354CD5" w:rsidP="00354CD5">
                  <w:pPr>
                    <w:jc w:val="both"/>
                    <w:rPr>
                      <w:sz w:val="26"/>
                      <w:szCs w:val="26"/>
                    </w:rPr>
                  </w:pPr>
                  <w:r w:rsidRPr="00F94368">
                    <w:rPr>
                      <w:sz w:val="26"/>
                      <w:szCs w:val="26"/>
                    </w:rPr>
                    <w:t>GT</w:t>
                  </w:r>
                </w:p>
              </w:tc>
              <w:tc>
                <w:tcPr>
                  <w:tcW w:w="4097" w:type="dxa"/>
                  <w:tcBorders>
                    <w:top w:val="nil"/>
                    <w:left w:val="single" w:sz="4" w:space="0" w:color="auto"/>
                    <w:bottom w:val="single" w:sz="4" w:space="0" w:color="auto"/>
                    <w:right w:val="nil"/>
                  </w:tcBorders>
                  <w:hideMark/>
                </w:tcPr>
                <w:p w:rsidR="00354CD5" w:rsidRPr="00F94368" w:rsidRDefault="00354CD5" w:rsidP="00354CD5">
                  <w:pPr>
                    <w:jc w:val="both"/>
                    <w:rPr>
                      <w:sz w:val="26"/>
                      <w:szCs w:val="26"/>
                    </w:rPr>
                  </w:pPr>
                  <w:r w:rsidRPr="00F94368">
                    <w:rPr>
                      <w:sz w:val="26"/>
                      <w:szCs w:val="26"/>
                    </w:rPr>
                    <w:t>Tam giác</w:t>
                  </w:r>
                  <w:r w:rsidRPr="00F94368">
                    <w:rPr>
                      <w:b/>
                      <w:sz w:val="26"/>
                      <w:szCs w:val="26"/>
                    </w:rPr>
                    <w:t xml:space="preserve"> </w:t>
                  </w:r>
                  <w:r w:rsidRPr="00F94368">
                    <w:rPr>
                      <w:sz w:val="26"/>
                      <w:szCs w:val="26"/>
                    </w:rPr>
                    <w:t>ABC (Â = 1V)</w:t>
                  </w:r>
                </w:p>
                <w:p w:rsidR="00354CD5" w:rsidRPr="00F94368" w:rsidRDefault="00354CD5" w:rsidP="00354CD5">
                  <w:pPr>
                    <w:jc w:val="both"/>
                    <w:rPr>
                      <w:sz w:val="26"/>
                      <w:szCs w:val="26"/>
                    </w:rPr>
                  </w:pPr>
                  <w:r w:rsidRPr="00F94368">
                    <w:rPr>
                      <w:sz w:val="26"/>
                      <w:szCs w:val="26"/>
                    </w:rPr>
                    <w:t xml:space="preserve"> AH</w:t>
                  </w:r>
                  <w:r w:rsidRPr="00F94368">
                    <w:rPr>
                      <w:b/>
                      <w:sz w:val="26"/>
                      <w:szCs w:val="26"/>
                    </w:rPr>
                    <w:t xml:space="preserve"> </w:t>
                  </w:r>
                  <w:r w:rsidRPr="00F94368">
                    <w:rPr>
                      <w:b/>
                      <w:sz w:val="26"/>
                      <w:szCs w:val="26"/>
                    </w:rPr>
                    <w:sym w:font="Symbol" w:char="F05E"/>
                  </w:r>
                  <w:r w:rsidRPr="00F94368">
                    <w:rPr>
                      <w:sz w:val="26"/>
                      <w:szCs w:val="26"/>
                    </w:rPr>
                    <w:t xml:space="preserve">BC </w:t>
                  </w:r>
                </w:p>
              </w:tc>
            </w:tr>
            <w:tr w:rsidR="00354CD5" w:rsidRPr="00F94368" w:rsidTr="007F18FF">
              <w:tc>
                <w:tcPr>
                  <w:tcW w:w="590" w:type="dxa"/>
                  <w:tcBorders>
                    <w:top w:val="single" w:sz="4" w:space="0" w:color="auto"/>
                    <w:left w:val="nil"/>
                    <w:bottom w:val="nil"/>
                    <w:right w:val="single" w:sz="4" w:space="0" w:color="auto"/>
                  </w:tcBorders>
                  <w:hideMark/>
                </w:tcPr>
                <w:p w:rsidR="00354CD5" w:rsidRPr="00F94368" w:rsidRDefault="00354CD5" w:rsidP="00354CD5">
                  <w:pPr>
                    <w:jc w:val="both"/>
                    <w:rPr>
                      <w:sz w:val="26"/>
                      <w:szCs w:val="26"/>
                    </w:rPr>
                  </w:pPr>
                  <w:r w:rsidRPr="00F94368">
                    <w:rPr>
                      <w:sz w:val="26"/>
                      <w:szCs w:val="26"/>
                    </w:rPr>
                    <w:t>KL</w:t>
                  </w:r>
                </w:p>
              </w:tc>
              <w:tc>
                <w:tcPr>
                  <w:tcW w:w="4097" w:type="dxa"/>
                  <w:tcBorders>
                    <w:top w:val="single" w:sz="4" w:space="0" w:color="auto"/>
                    <w:left w:val="single" w:sz="4" w:space="0" w:color="auto"/>
                    <w:bottom w:val="nil"/>
                    <w:right w:val="nil"/>
                  </w:tcBorders>
                  <w:hideMark/>
                </w:tcPr>
                <w:p w:rsidR="00354CD5" w:rsidRPr="00F94368" w:rsidRDefault="00354CD5" w:rsidP="00354CD5">
                  <w:pPr>
                    <w:jc w:val="both"/>
                    <w:rPr>
                      <w:sz w:val="26"/>
                      <w:szCs w:val="26"/>
                    </w:rPr>
                  </w:pPr>
                  <w:r w:rsidRPr="00F94368">
                    <w:rPr>
                      <w:sz w:val="26"/>
                      <w:szCs w:val="26"/>
                    </w:rPr>
                    <w:t xml:space="preserve"> * h</w:t>
                  </w:r>
                  <w:r w:rsidRPr="00F94368">
                    <w:rPr>
                      <w:sz w:val="26"/>
                      <w:szCs w:val="26"/>
                      <w:vertAlign w:val="superscript"/>
                    </w:rPr>
                    <w:t>2</w:t>
                  </w:r>
                  <w:r w:rsidRPr="00F94368">
                    <w:rPr>
                      <w:sz w:val="26"/>
                      <w:szCs w:val="26"/>
                    </w:rPr>
                    <w:t xml:space="preserve"> = b’.c’ </w:t>
                  </w:r>
                </w:p>
              </w:tc>
            </w:tr>
          </w:tbl>
          <w:p w:rsidR="00354CD5" w:rsidRPr="00F94368" w:rsidRDefault="00354CD5" w:rsidP="007F18FF">
            <w:pPr>
              <w:jc w:val="both"/>
              <w:rPr>
                <w:sz w:val="26"/>
                <w:szCs w:val="26"/>
              </w:rPr>
            </w:pPr>
            <w:r w:rsidRPr="00F94368">
              <w:rPr>
                <w:sz w:val="26"/>
                <w:szCs w:val="26"/>
              </w:rPr>
              <w:t>*Chứng minh:</w:t>
            </w:r>
          </w:p>
          <w:p w:rsidR="00354CD5" w:rsidRPr="00F94368" w:rsidRDefault="00354CD5" w:rsidP="007F18FF">
            <w:pPr>
              <w:jc w:val="both"/>
              <w:rPr>
                <w:sz w:val="26"/>
                <w:szCs w:val="26"/>
              </w:rPr>
            </w:pPr>
            <w:r w:rsidRPr="00F94368">
              <w:rPr>
                <w:sz w:val="26"/>
                <w:szCs w:val="26"/>
              </w:rPr>
              <w:t xml:space="preserve">∆AHB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∆CHA (</w:t>
            </w:r>
            <w:r w:rsidRPr="00F94368">
              <w:rPr>
                <w:position w:val="-6"/>
                <w:sz w:val="26"/>
                <w:szCs w:val="26"/>
              </w:rPr>
              <w:object w:dxaOrig="1440" w:dyaOrig="345">
                <v:shape id="_x0000_i1046" type="#_x0000_t75" style="width:1in;height:17.25pt" o:ole="">
                  <v:imagedata r:id="rId40" o:title=""/>
                </v:shape>
                <o:OLEObject Type="Embed" ProgID="Equation.3" ShapeID="_x0000_i1046" DrawAspect="Content" ObjectID="_1672829971" r:id="rId41"/>
              </w:object>
            </w:r>
            <w:r w:rsidRPr="00F94368">
              <w:rPr>
                <w:sz w:val="26"/>
                <w:szCs w:val="26"/>
              </w:rPr>
              <w:t xml:space="preserve">- Cùng phụ với </w:t>
            </w:r>
            <w:r w:rsidRPr="00F94368">
              <w:rPr>
                <w:position w:val="-4"/>
                <w:sz w:val="26"/>
                <w:szCs w:val="26"/>
              </w:rPr>
              <w:object w:dxaOrig="255" w:dyaOrig="315">
                <v:shape id="_x0000_i1047" type="#_x0000_t75" style="width:12.75pt;height:15.75pt" o:ole="">
                  <v:imagedata r:id="rId42" o:title=""/>
                </v:shape>
                <o:OLEObject Type="Embed" ProgID="Equation.3" ShapeID="_x0000_i1047" DrawAspect="Content" ObjectID="_1672829972" r:id="rId43"/>
              </w:object>
            </w:r>
            <w:r w:rsidRPr="00F94368">
              <w:rPr>
                <w:sz w:val="26"/>
                <w:szCs w:val="26"/>
              </w:rPr>
              <w:t>)</w:t>
            </w:r>
          </w:p>
          <w:p w:rsidR="00354CD5" w:rsidRPr="00F94368" w:rsidRDefault="00354CD5" w:rsidP="007F18FF">
            <w:pPr>
              <w:jc w:val="both"/>
              <w:rPr>
                <w:sz w:val="26"/>
                <w:szCs w:val="26"/>
              </w:rPr>
            </w:pPr>
            <w:r w:rsidRPr="00F94368">
              <w:rPr>
                <w:position w:val="-24"/>
                <w:sz w:val="26"/>
                <w:szCs w:val="26"/>
              </w:rPr>
              <w:object w:dxaOrig="2865" w:dyaOrig="645">
                <v:shape id="_x0000_i1048" type="#_x0000_t75" style="width:143.25pt;height:32.25pt" o:ole="">
                  <v:imagedata r:id="rId44" o:title=""/>
                </v:shape>
                <o:OLEObject Type="Embed" ProgID="Equation.3" ShapeID="_x0000_i1048" DrawAspect="Content" ObjectID="_1672829973" r:id="rId45"/>
              </w:object>
            </w:r>
            <w:r w:rsidRPr="00F94368">
              <w:rPr>
                <w:sz w:val="26"/>
                <w:szCs w:val="26"/>
              </w:rPr>
              <w:t xml:space="preserve">  h</w:t>
            </w:r>
            <w:r w:rsidRPr="00F94368">
              <w:rPr>
                <w:sz w:val="26"/>
                <w:szCs w:val="26"/>
                <w:vertAlign w:val="superscript"/>
              </w:rPr>
              <w:t>2</w:t>
            </w:r>
            <w:r w:rsidRPr="00F94368">
              <w:rPr>
                <w:sz w:val="26"/>
                <w:szCs w:val="26"/>
              </w:rPr>
              <w:t xml:space="preserve"> = b’.c’</w:t>
            </w:r>
          </w:p>
        </w:tc>
      </w:tr>
    </w:tbl>
    <w:p w:rsidR="00A363D6" w:rsidRPr="00F94368" w:rsidRDefault="00A363D6" w:rsidP="00A363D6">
      <w:pPr>
        <w:jc w:val="both"/>
        <w:rPr>
          <w:b/>
          <w:sz w:val="26"/>
          <w:szCs w:val="26"/>
        </w:rPr>
      </w:pPr>
      <w:r w:rsidRPr="00F94368">
        <w:rPr>
          <w:b/>
          <w:sz w:val="26"/>
          <w:szCs w:val="26"/>
        </w:rPr>
        <w:t>C.</w:t>
      </w:r>
      <w:r w:rsidRPr="00F94368">
        <w:rPr>
          <w:i/>
          <w:sz w:val="26"/>
          <w:szCs w:val="26"/>
        </w:rPr>
        <w:t xml:space="preserve"> </w:t>
      </w:r>
      <w:r w:rsidRPr="00F94368">
        <w:rPr>
          <w:b/>
          <w:sz w:val="26"/>
          <w:szCs w:val="26"/>
        </w:rPr>
        <w:t>LUYỆN TẬP – VẬN DỤNG</w:t>
      </w:r>
    </w:p>
    <w:p w:rsidR="00A363D6" w:rsidRPr="00F94368" w:rsidRDefault="00A363D6" w:rsidP="00A363D6">
      <w:pPr>
        <w:ind w:firstLine="360"/>
        <w:jc w:val="both"/>
        <w:rPr>
          <w:sz w:val="26"/>
          <w:szCs w:val="26"/>
        </w:rPr>
      </w:pPr>
      <w:r w:rsidRPr="00F94368">
        <w:rPr>
          <w:sz w:val="26"/>
          <w:szCs w:val="26"/>
        </w:rPr>
        <w:t xml:space="preserve">-  Mục tiêu: </w:t>
      </w:r>
      <w:r w:rsidR="006627C7" w:rsidRPr="00F94368">
        <w:rPr>
          <w:sz w:val="26"/>
          <w:szCs w:val="26"/>
        </w:rPr>
        <w:t>Áp dụng</w:t>
      </w:r>
      <w:r w:rsidRPr="00F94368">
        <w:rPr>
          <w:sz w:val="26"/>
          <w:szCs w:val="26"/>
        </w:rPr>
        <w:t xml:space="preserve"> hệ thức liên hệ </w:t>
      </w:r>
      <w:r w:rsidRPr="00F94368">
        <w:rPr>
          <w:bCs/>
          <w:iCs/>
          <w:sz w:val="26"/>
          <w:szCs w:val="26"/>
        </w:rPr>
        <w:t>giữa đường cao và các hình chiếu của hai cạnh góc vuông trên cạnh huyền</w:t>
      </w:r>
      <w:r w:rsidR="006627C7" w:rsidRPr="00F94368">
        <w:rPr>
          <w:bCs/>
          <w:iCs/>
          <w:sz w:val="26"/>
          <w:szCs w:val="26"/>
        </w:rPr>
        <w:t xml:space="preserve"> tính chiều cao của cây</w:t>
      </w:r>
      <w:r w:rsidRPr="00F94368">
        <w:rPr>
          <w:bCs/>
          <w:iCs/>
          <w:sz w:val="26"/>
          <w:szCs w:val="26"/>
        </w:rPr>
        <w:t xml:space="preserve">.  </w:t>
      </w:r>
    </w:p>
    <w:p w:rsidR="00A363D6" w:rsidRPr="00F94368" w:rsidRDefault="00A363D6" w:rsidP="00A363D6">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A363D6" w:rsidRPr="00F94368" w:rsidRDefault="00A363D6" w:rsidP="00A363D6">
      <w:pPr>
        <w:numPr>
          <w:ilvl w:val="0"/>
          <w:numId w:val="35"/>
        </w:numPr>
        <w:rPr>
          <w:sz w:val="26"/>
          <w:szCs w:val="26"/>
          <w:lang w:val="nl-NL"/>
        </w:rPr>
      </w:pPr>
      <w:r w:rsidRPr="00F94368">
        <w:rPr>
          <w:sz w:val="26"/>
          <w:szCs w:val="26"/>
          <w:lang w:val="nl-NL"/>
        </w:rPr>
        <w:t>Hình thức tổ chức dạy học: cá nhân</w:t>
      </w:r>
    </w:p>
    <w:p w:rsidR="00A363D6" w:rsidRPr="00F94368" w:rsidRDefault="00A363D6" w:rsidP="00A363D6">
      <w:pPr>
        <w:numPr>
          <w:ilvl w:val="0"/>
          <w:numId w:val="35"/>
        </w:numPr>
        <w:rPr>
          <w:sz w:val="26"/>
          <w:szCs w:val="26"/>
          <w:lang w:val="nl-NL"/>
        </w:rPr>
      </w:pPr>
      <w:r w:rsidRPr="00F94368">
        <w:rPr>
          <w:sz w:val="26"/>
          <w:szCs w:val="26"/>
          <w:lang w:val="nl-NL"/>
        </w:rPr>
        <w:t>Phương tiện dạy học: sgk, thước</w:t>
      </w:r>
    </w:p>
    <w:p w:rsidR="002D6F92" w:rsidRPr="00F94368" w:rsidRDefault="00A363D6" w:rsidP="00A363D6">
      <w:pPr>
        <w:jc w:val="both"/>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A363D6">
      <w:pPr>
        <w:jc w:val="both"/>
        <w:rPr>
          <w:sz w:val="26"/>
          <w:szCs w:val="26"/>
          <w:lang w:val="nl-NL"/>
        </w:rPr>
      </w:pPr>
      <w:r w:rsidRPr="00F94368">
        <w:rPr>
          <w:sz w:val="26"/>
          <w:szCs w:val="26"/>
          <w:lang w:val="nl-NL"/>
        </w:rPr>
        <w:t>Hình thức tổ chức dạy học: cá nhân, cặp đôi, nhóm</w:t>
      </w:r>
    </w:p>
    <w:p w:rsidR="002D6F92" w:rsidRPr="00F94368" w:rsidRDefault="002D6F92" w:rsidP="00A363D6">
      <w:pPr>
        <w:jc w:val="both"/>
        <w:rPr>
          <w:sz w:val="26"/>
          <w:szCs w:val="26"/>
          <w:lang w:val="nl-NL"/>
        </w:rPr>
      </w:pPr>
      <w:r w:rsidRPr="00F94368">
        <w:rPr>
          <w:sz w:val="26"/>
          <w:szCs w:val="26"/>
          <w:lang w:val="nl-NL"/>
        </w:rPr>
        <w:t>Phương tiện dạy học: sgk, thước thẳng, bảng phụ/máy chiếu, phấn màu</w:t>
      </w:r>
    </w:p>
    <w:p w:rsidR="00A363D6" w:rsidRPr="00F94368" w:rsidRDefault="002D6F92" w:rsidP="00A363D6">
      <w:pPr>
        <w:jc w:val="both"/>
        <w:rPr>
          <w:sz w:val="26"/>
          <w:szCs w:val="26"/>
          <w:lang w:val="nl-NL"/>
        </w:rPr>
      </w:pPr>
      <w:r w:rsidRPr="00F94368">
        <w:rPr>
          <w:sz w:val="26"/>
          <w:szCs w:val="26"/>
          <w:lang w:val="nl-NL"/>
        </w:rPr>
        <w:t>Sản phẩm:</w:t>
      </w:r>
      <w:r w:rsidR="00A363D6" w:rsidRPr="00F94368">
        <w:rPr>
          <w:sz w:val="26"/>
          <w:szCs w:val="26"/>
          <w:lang w:val="nl-NL"/>
        </w:rPr>
        <w:t xml:space="preserve"> </w:t>
      </w:r>
      <w:r w:rsidR="006627C7" w:rsidRPr="00F94368">
        <w:rPr>
          <w:sz w:val="26"/>
          <w:szCs w:val="26"/>
          <w:lang w:val="nl-NL"/>
        </w:rPr>
        <w:t>Tính chiều cao của cây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5125"/>
      </w:tblGrid>
      <w:tr w:rsidR="00A363D6" w:rsidRPr="00F94368" w:rsidTr="007F18FF">
        <w:tc>
          <w:tcPr>
            <w:tcW w:w="5377" w:type="dxa"/>
            <w:shd w:val="clear" w:color="auto" w:fill="auto"/>
          </w:tcPr>
          <w:p w:rsidR="00A363D6" w:rsidRPr="00F94368" w:rsidRDefault="00A363D6" w:rsidP="007F18FF">
            <w:pPr>
              <w:jc w:val="center"/>
              <w:rPr>
                <w:b/>
                <w:sz w:val="26"/>
                <w:szCs w:val="26"/>
                <w:lang w:val="it-IT"/>
              </w:rPr>
            </w:pPr>
            <w:r w:rsidRPr="00F94368">
              <w:rPr>
                <w:b/>
                <w:sz w:val="26"/>
                <w:szCs w:val="26"/>
                <w:lang w:val="it-IT"/>
              </w:rPr>
              <w:t>Hoạt ®éng cña GV &amp; HS</w:t>
            </w:r>
          </w:p>
        </w:tc>
        <w:tc>
          <w:tcPr>
            <w:tcW w:w="5378" w:type="dxa"/>
            <w:shd w:val="clear" w:color="auto" w:fill="auto"/>
          </w:tcPr>
          <w:p w:rsidR="00A363D6" w:rsidRPr="00F94368" w:rsidRDefault="00A363D6" w:rsidP="007F18FF">
            <w:pPr>
              <w:jc w:val="center"/>
              <w:rPr>
                <w:b/>
                <w:sz w:val="26"/>
                <w:szCs w:val="26"/>
                <w:lang w:val="it-IT"/>
              </w:rPr>
            </w:pPr>
            <w:r w:rsidRPr="00F94368">
              <w:rPr>
                <w:b/>
                <w:sz w:val="26"/>
                <w:szCs w:val="26"/>
                <w:lang w:val="it-IT"/>
              </w:rPr>
              <w:t xml:space="preserve">Néi dung </w:t>
            </w:r>
          </w:p>
        </w:tc>
      </w:tr>
      <w:tr w:rsidR="00A363D6" w:rsidRPr="00F94368" w:rsidTr="007F18FF">
        <w:tc>
          <w:tcPr>
            <w:tcW w:w="5377" w:type="dxa"/>
            <w:shd w:val="clear" w:color="auto" w:fill="auto"/>
          </w:tcPr>
          <w:p w:rsidR="00A363D6" w:rsidRPr="00F94368" w:rsidRDefault="00A363D6" w:rsidP="007F18FF">
            <w:pPr>
              <w:jc w:val="both"/>
              <w:rPr>
                <w:sz w:val="26"/>
                <w:szCs w:val="26"/>
              </w:rPr>
            </w:pPr>
            <w:r w:rsidRPr="00F94368">
              <w:rPr>
                <w:sz w:val="26"/>
                <w:szCs w:val="26"/>
              </w:rPr>
              <w:t>*GV (Dùng bảng phụ vẽ sẵn hình 2sgk) Ta có thể vận dụng các định lí đã học để tính chiều cao các vật không đo trực tiếp được.</w:t>
            </w:r>
          </w:p>
          <w:p w:rsidR="00A363D6" w:rsidRPr="00F94368" w:rsidRDefault="00A363D6" w:rsidP="007F18FF">
            <w:pPr>
              <w:jc w:val="both"/>
              <w:rPr>
                <w:sz w:val="26"/>
                <w:szCs w:val="26"/>
              </w:rPr>
            </w:pPr>
            <w:r w:rsidRPr="00F94368">
              <w:rPr>
                <w:sz w:val="26"/>
                <w:szCs w:val="26"/>
              </w:rPr>
              <w:t>+ Trong hình 2 ta có tam giác vuông nào?</w:t>
            </w:r>
          </w:p>
          <w:p w:rsidR="00A363D6" w:rsidRPr="00F94368" w:rsidRDefault="00A363D6" w:rsidP="007F18FF">
            <w:pPr>
              <w:jc w:val="both"/>
              <w:rPr>
                <w:sz w:val="26"/>
                <w:szCs w:val="26"/>
              </w:rPr>
            </w:pPr>
            <w:r w:rsidRPr="00F94368">
              <w:rPr>
                <w:sz w:val="26"/>
                <w:szCs w:val="26"/>
              </w:rPr>
              <w:t>+ Hãy vận dụng định lí 2 để tính chiều cao của cây.</w:t>
            </w:r>
          </w:p>
          <w:p w:rsidR="00A363D6" w:rsidRPr="00F94368" w:rsidRDefault="00A363D6" w:rsidP="007F18FF">
            <w:pPr>
              <w:jc w:val="both"/>
              <w:rPr>
                <w:sz w:val="26"/>
                <w:szCs w:val="26"/>
              </w:rPr>
            </w:pPr>
            <w:r w:rsidRPr="00F94368">
              <w:rPr>
                <w:sz w:val="26"/>
                <w:szCs w:val="26"/>
              </w:rPr>
              <w:t>*Học sinh lên bảng trình bày.</w:t>
            </w:r>
          </w:p>
        </w:tc>
        <w:tc>
          <w:tcPr>
            <w:tcW w:w="5378" w:type="dxa"/>
            <w:shd w:val="clear" w:color="auto" w:fill="auto"/>
          </w:tcPr>
          <w:p w:rsidR="00A363D6" w:rsidRPr="00F94368" w:rsidRDefault="00A363D6" w:rsidP="007F18FF">
            <w:pPr>
              <w:jc w:val="both"/>
              <w:rPr>
                <w:sz w:val="26"/>
                <w:szCs w:val="26"/>
              </w:rPr>
            </w:pPr>
            <w:r w:rsidRPr="00F94368">
              <w:rPr>
                <w:sz w:val="26"/>
                <w:szCs w:val="26"/>
              </w:rPr>
              <w:t>VD 2: (sgk).</w:t>
            </w:r>
          </w:p>
          <w:p w:rsidR="00A363D6" w:rsidRPr="00F94368" w:rsidRDefault="00A363D6" w:rsidP="007F18FF">
            <w:pPr>
              <w:jc w:val="both"/>
              <w:rPr>
                <w:sz w:val="26"/>
                <w:szCs w:val="26"/>
              </w:rPr>
            </w:pPr>
            <w:r w:rsidRPr="00F94368">
              <w:rPr>
                <w:sz w:val="26"/>
                <w:szCs w:val="26"/>
              </w:rPr>
              <w:t>Theo định lí 2 ta có:</w:t>
            </w:r>
          </w:p>
          <w:p w:rsidR="00A363D6" w:rsidRPr="00F94368" w:rsidRDefault="00A363D6" w:rsidP="007F18FF">
            <w:pPr>
              <w:jc w:val="both"/>
              <w:rPr>
                <w:sz w:val="26"/>
                <w:szCs w:val="26"/>
                <w:lang w:val="fr-FR"/>
              </w:rPr>
            </w:pPr>
            <w:r w:rsidRPr="00F94368">
              <w:rPr>
                <w:sz w:val="26"/>
                <w:szCs w:val="26"/>
                <w:lang w:val="fr-FR"/>
              </w:rPr>
              <w:t>BD</w:t>
            </w:r>
            <w:r w:rsidRPr="00F94368">
              <w:rPr>
                <w:sz w:val="26"/>
                <w:szCs w:val="26"/>
                <w:vertAlign w:val="superscript"/>
                <w:lang w:val="fr-FR"/>
              </w:rPr>
              <w:t xml:space="preserve">2 </w:t>
            </w:r>
            <w:r w:rsidRPr="00F94368">
              <w:rPr>
                <w:sz w:val="26"/>
                <w:szCs w:val="26"/>
                <w:lang w:val="fr-FR"/>
              </w:rPr>
              <w:t xml:space="preserve">  =  AB.BC </w:t>
            </w:r>
          </w:p>
          <w:p w:rsidR="00A363D6" w:rsidRPr="00F94368" w:rsidRDefault="00A363D6" w:rsidP="007F18FF">
            <w:pPr>
              <w:jc w:val="both"/>
              <w:rPr>
                <w:sz w:val="26"/>
                <w:szCs w:val="26"/>
                <w:lang w:val="fr-FR"/>
              </w:rPr>
            </w:pPr>
            <w:r w:rsidRPr="00F94368">
              <w:rPr>
                <w:sz w:val="26"/>
                <w:szCs w:val="26"/>
                <w:lang w:val="fr-FR"/>
              </w:rPr>
              <w:t>Tức là:   (2,25)</w:t>
            </w:r>
            <w:r w:rsidRPr="00F94368">
              <w:rPr>
                <w:sz w:val="26"/>
                <w:szCs w:val="26"/>
                <w:vertAlign w:val="superscript"/>
                <w:lang w:val="fr-FR"/>
              </w:rPr>
              <w:t>2</w:t>
            </w:r>
            <w:r w:rsidRPr="00F94368">
              <w:rPr>
                <w:sz w:val="26"/>
                <w:szCs w:val="26"/>
                <w:lang w:val="fr-FR"/>
              </w:rPr>
              <w:t xml:space="preserve">  =  1,5.BC.</w:t>
            </w:r>
          </w:p>
          <w:p w:rsidR="00A363D6" w:rsidRPr="00F94368" w:rsidRDefault="00A363D6" w:rsidP="007F18FF">
            <w:pPr>
              <w:jc w:val="both"/>
              <w:rPr>
                <w:sz w:val="26"/>
                <w:szCs w:val="26"/>
                <w:lang w:val="fr-FR"/>
              </w:rPr>
            </w:pPr>
            <w:r w:rsidRPr="00F94368">
              <w:rPr>
                <w:sz w:val="26"/>
                <w:szCs w:val="26"/>
                <w:lang w:val="fr-FR"/>
              </w:rPr>
              <w:t xml:space="preserve">Suy ra: BC = </w:t>
            </w:r>
            <w:r w:rsidRPr="00F94368">
              <w:rPr>
                <w:position w:val="-28"/>
                <w:sz w:val="26"/>
                <w:szCs w:val="26"/>
              </w:rPr>
              <w:object w:dxaOrig="1920" w:dyaOrig="720">
                <v:shape id="_x0000_i1049" type="#_x0000_t75" style="width:96pt;height:36pt" o:ole="">
                  <v:imagedata r:id="rId46" o:title=""/>
                </v:shape>
                <o:OLEObject Type="Embed" ProgID="Equation.3" ShapeID="_x0000_i1049" DrawAspect="Content" ObjectID="_1672829974" r:id="rId47"/>
              </w:object>
            </w:r>
          </w:p>
          <w:p w:rsidR="00A363D6" w:rsidRPr="00F94368" w:rsidRDefault="00A363D6" w:rsidP="007F18FF">
            <w:pPr>
              <w:jc w:val="both"/>
              <w:rPr>
                <w:sz w:val="26"/>
                <w:szCs w:val="26"/>
                <w:lang w:val="fr-FR"/>
              </w:rPr>
            </w:pPr>
            <w:r w:rsidRPr="00F94368">
              <w:rPr>
                <w:sz w:val="26"/>
                <w:szCs w:val="26"/>
                <w:lang w:val="fr-FR"/>
              </w:rPr>
              <w:t>Vậy chiều cao của cây là:</w:t>
            </w:r>
          </w:p>
          <w:p w:rsidR="00A363D6" w:rsidRPr="00F94368" w:rsidRDefault="00A363D6" w:rsidP="007F18FF">
            <w:pPr>
              <w:jc w:val="both"/>
              <w:rPr>
                <w:sz w:val="26"/>
                <w:szCs w:val="26"/>
              </w:rPr>
            </w:pPr>
            <w:r w:rsidRPr="00F94368">
              <w:rPr>
                <w:sz w:val="26"/>
                <w:szCs w:val="26"/>
              </w:rPr>
              <w:t>AC = AB + BC = 1,5 + 3,375 = 4,875 (m)</w:t>
            </w:r>
          </w:p>
        </w:tc>
      </w:tr>
    </w:tbl>
    <w:p w:rsidR="00A363D6" w:rsidRPr="00F94368" w:rsidRDefault="00A363D6" w:rsidP="00A363D6">
      <w:pPr>
        <w:jc w:val="both"/>
        <w:rPr>
          <w:b/>
          <w:sz w:val="26"/>
          <w:szCs w:val="26"/>
        </w:rPr>
      </w:pPr>
      <w:r w:rsidRPr="00F94368">
        <w:rPr>
          <w:b/>
          <w:sz w:val="26"/>
          <w:szCs w:val="26"/>
        </w:rPr>
        <w:t>C.</w:t>
      </w:r>
      <w:r w:rsidRPr="00F94368">
        <w:rPr>
          <w:i/>
          <w:sz w:val="26"/>
          <w:szCs w:val="26"/>
        </w:rPr>
        <w:t xml:space="preserve"> </w:t>
      </w:r>
      <w:r w:rsidRPr="00F94368">
        <w:rPr>
          <w:b/>
          <w:sz w:val="26"/>
          <w:szCs w:val="26"/>
        </w:rPr>
        <w:t>VẬN DỤNG</w:t>
      </w:r>
      <w:r w:rsidR="006627C7" w:rsidRPr="00F94368">
        <w:rPr>
          <w:b/>
          <w:sz w:val="26"/>
          <w:szCs w:val="26"/>
        </w:rPr>
        <w:t>, TÌM TÒI, MỞ RỘNG</w:t>
      </w:r>
    </w:p>
    <w:p w:rsidR="00A363D6" w:rsidRPr="00F94368" w:rsidRDefault="00A363D6" w:rsidP="00A363D6">
      <w:pPr>
        <w:ind w:firstLine="360"/>
        <w:jc w:val="both"/>
        <w:rPr>
          <w:sz w:val="26"/>
          <w:szCs w:val="26"/>
        </w:rPr>
      </w:pPr>
      <w:r w:rsidRPr="00F94368">
        <w:rPr>
          <w:sz w:val="26"/>
          <w:szCs w:val="26"/>
        </w:rPr>
        <w:t xml:space="preserve">-  Mục tiêu: </w:t>
      </w:r>
      <w:r w:rsidR="006627C7" w:rsidRPr="00F94368">
        <w:rPr>
          <w:sz w:val="26"/>
          <w:szCs w:val="26"/>
        </w:rPr>
        <w:t>Áp dụng các</w:t>
      </w:r>
      <w:r w:rsidRPr="00F94368">
        <w:rPr>
          <w:sz w:val="26"/>
          <w:szCs w:val="26"/>
        </w:rPr>
        <w:t xml:space="preserve"> hệ thức </w:t>
      </w:r>
      <w:r w:rsidR="006627C7" w:rsidRPr="00F94368">
        <w:rPr>
          <w:sz w:val="26"/>
          <w:szCs w:val="26"/>
        </w:rPr>
        <w:t>để tính độ dài các cạnh, đường cao trong tam giác vuông</w:t>
      </w:r>
    </w:p>
    <w:p w:rsidR="00A363D6" w:rsidRPr="00F94368" w:rsidRDefault="00A363D6" w:rsidP="00A363D6">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A363D6" w:rsidRPr="00F94368" w:rsidRDefault="00A363D6" w:rsidP="00A363D6">
      <w:pPr>
        <w:numPr>
          <w:ilvl w:val="0"/>
          <w:numId w:val="35"/>
        </w:numPr>
        <w:rPr>
          <w:sz w:val="26"/>
          <w:szCs w:val="26"/>
          <w:lang w:val="nl-NL"/>
        </w:rPr>
      </w:pPr>
      <w:r w:rsidRPr="00F94368">
        <w:rPr>
          <w:sz w:val="26"/>
          <w:szCs w:val="26"/>
          <w:lang w:val="nl-NL"/>
        </w:rPr>
        <w:t>Hình thức tổ chức dạy học: cá nhân</w:t>
      </w:r>
    </w:p>
    <w:p w:rsidR="00A363D6" w:rsidRPr="00F94368" w:rsidRDefault="00A363D6" w:rsidP="00A363D6">
      <w:pPr>
        <w:numPr>
          <w:ilvl w:val="0"/>
          <w:numId w:val="35"/>
        </w:numPr>
        <w:rPr>
          <w:sz w:val="26"/>
          <w:szCs w:val="26"/>
          <w:lang w:val="nl-NL"/>
        </w:rPr>
      </w:pPr>
      <w:r w:rsidRPr="00F94368">
        <w:rPr>
          <w:sz w:val="26"/>
          <w:szCs w:val="26"/>
          <w:lang w:val="nl-NL"/>
        </w:rPr>
        <w:t>Phương tiện dạy học: sgk, thước</w:t>
      </w:r>
    </w:p>
    <w:p w:rsidR="002D6F92" w:rsidRPr="00F94368" w:rsidRDefault="00A363D6" w:rsidP="006627C7">
      <w:pPr>
        <w:ind w:firstLine="360"/>
        <w:jc w:val="both"/>
        <w:rPr>
          <w:sz w:val="26"/>
          <w:szCs w:val="26"/>
          <w:lang w:val="nl-NL"/>
        </w:rPr>
      </w:pPr>
      <w:r w:rsidRPr="00F94368">
        <w:rPr>
          <w:sz w:val="26"/>
          <w:szCs w:val="26"/>
          <w:lang w:val="nl-NL"/>
        </w:rPr>
        <w:lastRenderedPageBreak/>
        <w:t xml:space="preserve">-  </w:t>
      </w:r>
      <w:r w:rsidR="002D6F92" w:rsidRPr="00F94368">
        <w:rPr>
          <w:sz w:val="26"/>
          <w:szCs w:val="26"/>
          <w:lang w:val="nl-NL"/>
        </w:rPr>
        <w:t>Phương pháp/kĩ thuật dạy học: Thảo luận, đàm thoại gợi mở, thuyết trình</w:t>
      </w:r>
    </w:p>
    <w:p w:rsidR="002D6F92" w:rsidRPr="00F94368" w:rsidRDefault="002D6F92" w:rsidP="006627C7">
      <w:pPr>
        <w:ind w:firstLine="360"/>
        <w:jc w:val="both"/>
        <w:rPr>
          <w:sz w:val="26"/>
          <w:szCs w:val="26"/>
          <w:lang w:val="nl-NL"/>
        </w:rPr>
      </w:pPr>
      <w:r w:rsidRPr="00F94368">
        <w:rPr>
          <w:sz w:val="26"/>
          <w:szCs w:val="26"/>
          <w:lang w:val="nl-NL"/>
        </w:rPr>
        <w:t>Hình thức tổ chức dạy học: cá nhân, cặp đôi, nhóm</w:t>
      </w:r>
    </w:p>
    <w:p w:rsidR="002D6F92" w:rsidRPr="00F94368" w:rsidRDefault="002D6F92" w:rsidP="006627C7">
      <w:pPr>
        <w:ind w:firstLine="360"/>
        <w:jc w:val="both"/>
        <w:rPr>
          <w:sz w:val="26"/>
          <w:szCs w:val="26"/>
          <w:lang w:val="nl-NL"/>
        </w:rPr>
      </w:pPr>
      <w:r w:rsidRPr="00F94368">
        <w:rPr>
          <w:sz w:val="26"/>
          <w:szCs w:val="26"/>
          <w:lang w:val="nl-NL"/>
        </w:rPr>
        <w:t>Phương tiện dạy học: sgk, thước thẳng, bảng phụ/máy chiếu, phấn màu</w:t>
      </w:r>
    </w:p>
    <w:p w:rsidR="00A363D6" w:rsidRPr="00F94368" w:rsidRDefault="002D6F92" w:rsidP="006627C7">
      <w:pPr>
        <w:ind w:firstLine="360"/>
        <w:jc w:val="both"/>
        <w:rPr>
          <w:sz w:val="26"/>
          <w:szCs w:val="26"/>
          <w:lang w:val="nl-NL"/>
        </w:rPr>
      </w:pPr>
      <w:r w:rsidRPr="00F94368">
        <w:rPr>
          <w:sz w:val="26"/>
          <w:szCs w:val="26"/>
          <w:lang w:val="nl-NL"/>
        </w:rPr>
        <w:t>Sản phẩm:</w:t>
      </w:r>
      <w:r w:rsidR="00A363D6" w:rsidRPr="00F94368">
        <w:rPr>
          <w:sz w:val="26"/>
          <w:szCs w:val="26"/>
          <w:lang w:val="nl-NL"/>
        </w:rPr>
        <w:t xml:space="preserve"> </w:t>
      </w:r>
      <w:r w:rsidR="006627C7" w:rsidRPr="00F94368">
        <w:rPr>
          <w:sz w:val="26"/>
          <w:szCs w:val="26"/>
          <w:lang w:val="nl-NL"/>
        </w:rPr>
        <w:t>Tính độ dài các cạnh, đường cao trong tam giác vuông</w:t>
      </w:r>
    </w:p>
    <w:p w:rsidR="00AB21AA" w:rsidRPr="00F94368" w:rsidRDefault="00F94368" w:rsidP="00AB21AA">
      <w:pPr>
        <w:jc w:val="both"/>
        <w:rPr>
          <w:sz w:val="26"/>
          <w:szCs w:val="26"/>
        </w:rPr>
      </w:pPr>
      <w:r>
        <w:rPr>
          <w:noProof/>
          <w:sz w:val="26"/>
          <w:szCs w:val="26"/>
        </w:rPr>
        <mc:AlternateContent>
          <mc:Choice Requires="wpg">
            <w:drawing>
              <wp:anchor distT="0" distB="0" distL="114300" distR="114300" simplePos="0" relativeHeight="251694080" behindDoc="0" locked="0" layoutInCell="1" allowOverlap="1">
                <wp:simplePos x="0" y="0"/>
                <wp:positionH relativeFrom="column">
                  <wp:posOffset>4572000</wp:posOffset>
                </wp:positionH>
                <wp:positionV relativeFrom="paragraph">
                  <wp:posOffset>160655</wp:posOffset>
                </wp:positionV>
                <wp:extent cx="1664970" cy="1371600"/>
                <wp:effectExtent l="34290" t="11430" r="53340" b="0"/>
                <wp:wrapNone/>
                <wp:docPr id="82"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371600"/>
                          <a:chOff x="7560" y="1656"/>
                          <a:chExt cx="2622" cy="2160"/>
                        </a:xfrm>
                      </wpg:grpSpPr>
                      <wpg:grpSp>
                        <wpg:cNvPr id="83" name="Group 510"/>
                        <wpg:cNvGrpSpPr>
                          <a:grpSpLocks/>
                        </wpg:cNvGrpSpPr>
                        <wpg:grpSpPr bwMode="auto">
                          <a:xfrm>
                            <a:off x="7560" y="1656"/>
                            <a:ext cx="2622" cy="2055"/>
                            <a:chOff x="6752" y="3636"/>
                            <a:chExt cx="2622" cy="2055"/>
                          </a:xfrm>
                        </wpg:grpSpPr>
                        <wpg:grpSp>
                          <wpg:cNvPr id="86" name="Group 511"/>
                          <wpg:cNvGrpSpPr>
                            <a:grpSpLocks/>
                          </wpg:cNvGrpSpPr>
                          <wpg:grpSpPr bwMode="auto">
                            <a:xfrm rot="7369758">
                              <a:off x="7301" y="3778"/>
                              <a:ext cx="1546" cy="2220"/>
                              <a:chOff x="4938" y="2016"/>
                              <a:chExt cx="2622" cy="1560"/>
                            </a:xfrm>
                          </wpg:grpSpPr>
                          <wps:wsp>
                            <wps:cNvPr id="87" name="AutoShape 512"/>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513"/>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0" name="Line 514"/>
                          <wps:cNvCnPr/>
                          <wps:spPr bwMode="auto">
                            <a:xfrm>
                              <a:off x="7560" y="36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515"/>
                          <wps:cNvSpPr>
                            <a:spLocks noChangeArrowheads="1"/>
                          </wps:cNvSpPr>
                          <wps:spPr bwMode="auto">
                            <a:xfrm>
                              <a:off x="7518" y="47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Text Box 516"/>
                          <wps:cNvSpPr txBox="1">
                            <a:spLocks noChangeArrowheads="1"/>
                          </wps:cNvSpPr>
                          <wps:spPr bwMode="auto">
                            <a:xfrm>
                              <a:off x="7617" y="51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s:wsp>
                          <wps:cNvPr id="93" name="Text Box 517"/>
                          <wps:cNvSpPr txBox="1">
                            <a:spLocks noChangeArrowheads="1"/>
                          </wps:cNvSpPr>
                          <wps:spPr bwMode="auto">
                            <a:xfrm>
                              <a:off x="6855" y="40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5</w:t>
                                </w:r>
                              </w:p>
                              <w:p w:rsidR="00AB21AA" w:rsidRDefault="00AB21AA" w:rsidP="00AB21AA">
                                <w:pPr>
                                  <w:rPr>
                                    <w:b/>
                                    <w:sz w:val="22"/>
                                  </w:rPr>
                                </w:pPr>
                              </w:p>
                            </w:txbxContent>
                          </wps:txbx>
                          <wps:bodyPr rot="0" vert="horz" wrap="square" lIns="91440" tIns="45720" rIns="91440" bIns="45720" anchor="t" anchorCtr="0" upright="1">
                            <a:noAutofit/>
                          </wps:bodyPr>
                        </wps:wsp>
                        <wps:wsp>
                          <wps:cNvPr id="94" name="Text Box 518"/>
                          <wps:cNvSpPr txBox="1">
                            <a:spLocks noChangeArrowheads="1"/>
                          </wps:cNvSpPr>
                          <wps:spPr bwMode="auto">
                            <a:xfrm>
                              <a:off x="7446" y="408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95" name="Freeform 519"/>
                          <wps:cNvSpPr>
                            <a:spLocks/>
                          </wps:cNvSpPr>
                          <wps:spPr bwMode="auto">
                            <a:xfrm rot="246389">
                              <a:off x="6752" y="47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 name="Text Box 520"/>
                        <wps:cNvSpPr txBox="1">
                          <a:spLocks noChangeArrowheads="1"/>
                        </wps:cNvSpPr>
                        <wps:spPr bwMode="auto">
                          <a:xfrm>
                            <a:off x="9156" y="327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c)</w:t>
                              </w:r>
                            </w:p>
                            <w:p w:rsidR="00AB21AA" w:rsidRDefault="00AB21AA" w:rsidP="00AB21AA"/>
                          </w:txbxContent>
                        </wps:txbx>
                        <wps:bodyPr rot="0" vert="horz" wrap="square" lIns="91440" tIns="45720" rIns="91440" bIns="45720" anchor="t" anchorCtr="0" upright="1">
                          <a:noAutofit/>
                        </wps:bodyPr>
                      </wps:wsp>
                      <wps:wsp>
                        <wps:cNvPr id="97" name="Text Box 521"/>
                        <wps:cNvSpPr txBox="1">
                          <a:spLocks noChangeArrowheads="1"/>
                        </wps:cNvSpPr>
                        <wps:spPr bwMode="auto">
                          <a:xfrm>
                            <a:off x="9195" y="192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7</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62" style="position:absolute;left:0;text-align:left;margin-left:5in;margin-top:12.65pt;width:131.1pt;height:108pt;z-index:251694080" coordorigin="7560,1656" coordsize="262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">
                <v:group id="Group 510" o:spid="_x0000_s1063" style="position:absolute;left:7560;top:1656;width:2622;height:2055" coordorigin="6752,3636" coordsize="2622,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511" o:spid="_x0000_s1064" style="position:absolute;left:7301;top:3778;width:1546;height:2220;rotation:8049741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VR48UAAADbAAAADwAAAGRycy9kb3ducmV2LnhtbESPT2vCQBTE74LfYXkF&#10;L9Js7EHS1DUUQamnqi2F3h7Z1/xp9m3Mrib59l1B6HGYmd8wq2wwjbhS5yrLChZRDII4t7riQsHn&#10;x/YxAeE8ssbGMikYyUG2nk5WmGrb85GuJ1+IAGGXooLS+zaV0uUlGXSRbYmD92M7gz7IrpC6wz7A&#10;TSOf4ngpDVYcFkpsaVNS/nu6GAWHnPgdd+Nz/1Xvv8/az8c6uSg1exheX0B4Gvx/+N5+0wqSJ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1UePFAAAA2wAA&#10;AA8AAAAAAAAAAAAAAAAAqgIAAGRycy9kb3ducmV2LnhtbFBLBQYAAAAABAAEAPoAAACcAwAAAAA=&#10;">
                    <v:shape id="AutoShape 512" o:spid="_x0000_s1065"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p6sMA&#10;AADbAAAADwAAAGRycy9kb3ducmV2LnhtbESP0YrCMBRE3xf8h3AFXxZNdaFqNYoIyuLDotUPuDTX&#10;ttjclCa29e83C8I+DjNzhllve1OJlhpXWlYwnUQgiDOrS84V3K6H8QKE88gaK8uk4EUOtpvBxxoT&#10;bTu+UJv6XAQIuwQVFN7XiZQuK8igm9iaOHh32xj0QTa51A12AW4qOYuiWBosOSwUWNO+oOyRPo0C&#10;nMaf8c/y8DprnR6/6NSVx7ZTajTsdysQnnr/H363v7WCxRz+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p6sMAAADbAAAADwAAAAAAAAAAAAAAAACYAgAAZHJzL2Rv&#10;d25yZXYueG1sUEsFBgAAAAAEAAQA9QAAAIgDAAAAAA==&#10;"/>
                    <v:rect id="Rectangle 513" o:spid="_x0000_s1066"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group>
                  <v:line id="Line 514" o:spid="_x0000_s1067" style="position:absolute;visibility:visible;mso-wrap-style:square" from="7560,3636" to="7575,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rect id="Rectangle 515" o:spid="_x0000_s1068" style="position:absolute;left:7518;top:4716;width:5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shape id="Text Box 516" o:spid="_x0000_s1069" type="#_x0000_t202" style="position:absolute;left:7617;top:515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shape id="Text Box 517" o:spid="_x0000_s1070" type="#_x0000_t202" style="position:absolute;left:6855;top:405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AB21AA" w:rsidRDefault="00AB21AA" w:rsidP="00AB21AA">
                          <w:pPr>
                            <w:rPr>
                              <w:b/>
                              <w:sz w:val="22"/>
                            </w:rPr>
                          </w:pPr>
                          <w:r>
                            <w:rPr>
                              <w:b/>
                              <w:sz w:val="22"/>
                            </w:rPr>
                            <w:t>5</w:t>
                          </w:r>
                        </w:p>
                        <w:p w:rsidR="00AB21AA" w:rsidRDefault="00AB21AA" w:rsidP="00AB21AA">
                          <w:pPr>
                            <w:rPr>
                              <w:b/>
                              <w:sz w:val="22"/>
                            </w:rPr>
                          </w:pPr>
                        </w:p>
                      </w:txbxContent>
                    </v:textbox>
                  </v:shape>
                  <v:shape id="Text Box 518" o:spid="_x0000_s1071" type="#_x0000_t202" style="position:absolute;left:7446;top:408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Freeform 519" o:spid="_x0000_s1072" style="position:absolute;left:6752;top:4791;width:2622;height:534;rotation:269122fd;visibility:visible;mso-wrap-style:square;v-text-anchor:top" coordsize="26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haMUA&#10;AADbAAAADwAAAGRycy9kb3ducmV2LnhtbESPQWsCMRSE7wX/Q3hCbzWrRdtujaJCqQcvbreH3h6b&#10;183i5mVJoq7+eiMUehxm5htmvuxtK07kQ+NYwXiUgSCunG64VlB+fTy9gggRWWPrmBRcKMByMXiY&#10;Y67dmfd0KmItEoRDjgpMjF0uZagMWQwj1xEn79d5izFJX0vt8ZzgtpWTLJtJiw2nBYMdbQxVh+Jo&#10;FTx786KP6x/+vHSH9feuKK/FrlTqcdiv3kFE6uN/+K+91QrepnD/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6FoxQAAANsAAAAPAAAAAAAAAAAAAAAAAJgCAABkcnMv&#10;ZG93bnJldi54bWxQSwUGAAAAAAQABAD1AAAAigMAAAAA&#10;" path="m,180c237,285,475,390,912,360,1349,330,1985,165,2622,e" filled="f">
                    <v:stroke dashstyle="longDash"/>
                    <v:path arrowok="t" o:connecttype="custom" o:connectlocs="0,246;912,493;2622,0" o:connectangles="0,0,0"/>
                  </v:shape>
                </v:group>
                <v:shape id="Text Box 520" o:spid="_x0000_s1073" type="#_x0000_t202" style="position:absolute;left:9156;top:327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AB21AA" w:rsidRDefault="00AB21AA" w:rsidP="00AB21AA">
                        <w:r>
                          <w:t>c)</w:t>
                        </w:r>
                      </w:p>
                      <w:p w:rsidR="00AB21AA" w:rsidRDefault="00AB21AA" w:rsidP="00AB21AA"/>
                    </w:txbxContent>
                  </v:textbox>
                </v:shape>
                <v:shape id="Text Box 521" o:spid="_x0000_s1074" type="#_x0000_t202" style="position:absolute;left:9195;top:192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AB21AA" w:rsidRDefault="00AB21AA" w:rsidP="00AB21AA">
                        <w:r>
                          <w:t>7</w:t>
                        </w:r>
                      </w:p>
                      <w:p w:rsidR="00AB21AA" w:rsidRDefault="00AB21AA" w:rsidP="00AB21AA"/>
                    </w:txbxContent>
                  </v:textbox>
                </v:shape>
              </v:group>
            </w:pict>
          </mc:Fallback>
        </mc:AlternateContent>
      </w:r>
      <w:r>
        <w:rPr>
          <w:noProof/>
          <w:sz w:val="26"/>
          <w:szCs w:val="26"/>
        </w:rPr>
        <mc:AlternateContent>
          <mc:Choice Requires="wpg">
            <w:drawing>
              <wp:anchor distT="0" distB="0" distL="114300" distR="114300" simplePos="0" relativeHeight="251693056" behindDoc="0" locked="0" layoutInCell="1" allowOverlap="1">
                <wp:simplePos x="0" y="0"/>
                <wp:positionH relativeFrom="column">
                  <wp:posOffset>2646045</wp:posOffset>
                </wp:positionH>
                <wp:positionV relativeFrom="paragraph">
                  <wp:posOffset>160655</wp:posOffset>
                </wp:positionV>
                <wp:extent cx="1694815" cy="1485900"/>
                <wp:effectExtent l="3810" t="11430" r="53975" b="0"/>
                <wp:wrapNone/>
                <wp:docPr id="6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485900"/>
                          <a:chOff x="4311" y="2016"/>
                          <a:chExt cx="2669" cy="2340"/>
                        </a:xfrm>
                      </wpg:grpSpPr>
                      <wpg:grpSp>
                        <wpg:cNvPr id="69" name="Group 497"/>
                        <wpg:cNvGrpSpPr>
                          <a:grpSpLocks/>
                        </wpg:cNvGrpSpPr>
                        <wpg:grpSpPr bwMode="auto">
                          <a:xfrm>
                            <a:off x="4311" y="2016"/>
                            <a:ext cx="2669" cy="2055"/>
                            <a:chOff x="2487" y="2736"/>
                            <a:chExt cx="2669" cy="2055"/>
                          </a:xfrm>
                        </wpg:grpSpPr>
                        <wpg:grpSp>
                          <wpg:cNvPr id="70" name="Group 498"/>
                          <wpg:cNvGrpSpPr>
                            <a:grpSpLocks/>
                          </wpg:cNvGrpSpPr>
                          <wpg:grpSpPr bwMode="auto">
                            <a:xfrm rot="7369758">
                              <a:off x="3083" y="2878"/>
                              <a:ext cx="1546" cy="2220"/>
                              <a:chOff x="4938" y="2016"/>
                              <a:chExt cx="2622" cy="1560"/>
                            </a:xfrm>
                          </wpg:grpSpPr>
                          <wps:wsp>
                            <wps:cNvPr id="71" name="AutoShape 499"/>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500"/>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3" name="Line 501"/>
                          <wps:cNvCnPr/>
                          <wps:spPr bwMode="auto">
                            <a:xfrm>
                              <a:off x="3342" y="27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502"/>
                          <wps:cNvSpPr>
                            <a:spLocks noChangeArrowheads="1"/>
                          </wps:cNvSpPr>
                          <wps:spPr bwMode="auto">
                            <a:xfrm>
                              <a:off x="3300" y="38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503"/>
                          <wps:cNvSpPr txBox="1">
                            <a:spLocks noChangeArrowheads="1"/>
                          </wps:cNvSpPr>
                          <wps:spPr bwMode="auto">
                            <a:xfrm>
                              <a:off x="3399" y="42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20</w:t>
                                </w:r>
                              </w:p>
                              <w:p w:rsidR="00AB21AA" w:rsidRDefault="00AB21AA" w:rsidP="00AB21AA">
                                <w:pPr>
                                  <w:rPr>
                                    <w:b/>
                                    <w:sz w:val="22"/>
                                  </w:rPr>
                                </w:pPr>
                              </w:p>
                            </w:txbxContent>
                          </wps:txbx>
                          <wps:bodyPr rot="0" vert="horz" wrap="square" lIns="91440" tIns="45720" rIns="91440" bIns="45720" anchor="t" anchorCtr="0" upright="1">
                            <a:noAutofit/>
                          </wps:bodyPr>
                        </wps:wsp>
                        <wps:wsp>
                          <wps:cNvPr id="76" name="Text Box 504"/>
                          <wps:cNvSpPr txBox="1">
                            <a:spLocks noChangeArrowheads="1"/>
                          </wps:cNvSpPr>
                          <wps:spPr bwMode="auto">
                            <a:xfrm>
                              <a:off x="2487" y="309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12</w:t>
                                </w:r>
                              </w:p>
                              <w:p w:rsidR="00AB21AA" w:rsidRDefault="00AB21AA" w:rsidP="00AB21AA">
                                <w:pPr>
                                  <w:rPr>
                                    <w:b/>
                                    <w:sz w:val="22"/>
                                  </w:rPr>
                                </w:pPr>
                              </w:p>
                            </w:txbxContent>
                          </wps:txbx>
                          <wps:bodyPr rot="0" vert="horz" wrap="square" lIns="91440" tIns="45720" rIns="91440" bIns="45720" anchor="t" anchorCtr="0" upright="1">
                            <a:noAutofit/>
                          </wps:bodyPr>
                        </wps:wsp>
                        <wps:wsp>
                          <wps:cNvPr id="77" name="Text Box 505"/>
                          <wps:cNvSpPr txBox="1">
                            <a:spLocks noChangeArrowheads="1"/>
                          </wps:cNvSpPr>
                          <wps:spPr bwMode="auto">
                            <a:xfrm>
                              <a:off x="2760" y="371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78" name="Text Box 506"/>
                          <wps:cNvSpPr txBox="1">
                            <a:spLocks noChangeArrowheads="1"/>
                          </wps:cNvSpPr>
                          <wps:spPr bwMode="auto">
                            <a:xfrm>
                              <a:off x="3741" y="362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s:wsp>
                          <wps:cNvPr id="79" name="Freeform 507"/>
                          <wps:cNvSpPr>
                            <a:spLocks/>
                          </wps:cNvSpPr>
                          <wps:spPr bwMode="auto">
                            <a:xfrm rot="246389">
                              <a:off x="2534" y="38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508"/>
                        <wps:cNvSpPr txBox="1">
                          <a:spLocks noChangeArrowheads="1"/>
                        </wps:cNvSpPr>
                        <wps:spPr bwMode="auto">
                          <a:xfrm>
                            <a:off x="5850" y="381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b)</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75" style="position:absolute;left:0;text-align:left;margin-left:208.35pt;margin-top:12.65pt;width:133.45pt;height:117pt;z-index:251693056" coordorigin="4311,2016" coordsize="2669,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">
                <v:group id="Group 497" o:spid="_x0000_s1076" style="position:absolute;left:4311;top:2016;width:2669;height:2055" coordorigin="2487,2736" coordsize="2669,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498" o:spid="_x0000_s1077" style="position:absolute;left:3083;top:2878;width:1546;height:2220;rotation:8049741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UcK8EAAADbAAAADwAAAGRycy9kb3ducmV2LnhtbERPy4rCMBTdD/gP4Qpu&#10;Bk11MaPVKCIouprxgeDu0lzbanNTm2jbv58sBlweznu2aEwhXlS53LKC4SACQZxYnXOq4HRc98cg&#10;nEfWWFgmBS05WMw7HzOMta15T6+DT0UIYRejgsz7MpbSJRkZdANbEgfuaiuDPsAqlbrCOoSbQo6i&#10;6EsazDk0ZFjSKqPkfngaBb8J8Q9u2kl9vu0uD+0/29v4qVSv2yynIDw1/i3+d2+1gu+wPnwJP0DO&#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sUcK8EAAADbAAAADwAA&#10;AAAAAAAAAAAAAACqAgAAZHJzL2Rvd25yZXYueG1sUEsFBgAAAAAEAAQA+gAAAJgDAAAAAA==&#10;">
                    <v:shape id="AutoShape 499" o:spid="_x0000_s1078"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kIsMA&#10;AADbAAAADwAAAGRycy9kb3ducmV2LnhtbESP0WrCQBRE3wv+w3IFX4puYiFqdBURlOJDaaMfcMle&#10;k2D2bsiuSfz7bkHo4zAzZ5jNbjC16Kh1lWUF8SwCQZxbXXGh4Ho5TpcgnEfWWFsmBU9ysNuO3jaY&#10;atvzD3WZL0SAsEtRQel9k0rp8pIMupltiIN3s61BH2RbSN1iH+CmlvMoSqTBisNCiQ0dSsrv2cMo&#10;wDh5T75Wx+e31tnpg859dep6pSbjYb8G4Wnw/+FX+1MrWMTw9y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kIsMAAADbAAAADwAAAAAAAAAAAAAAAACYAgAAZHJzL2Rv&#10;d25yZXYueG1sUEsFBgAAAAAEAAQA9QAAAIgDAAAAAA==&#10;"/>
                    <v:rect id="Rectangle 500" o:spid="_x0000_s1079"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group>
                  <v:line id="Line 501" o:spid="_x0000_s1080" style="position:absolute;visibility:visible;mso-wrap-style:square" from="3342,2736" to="3357,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rect id="Rectangle 502" o:spid="_x0000_s1081" style="position:absolute;left:3300;top:3816;width:5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shape id="Text Box 503" o:spid="_x0000_s1082" type="#_x0000_t202" style="position:absolute;left:3399;top:425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B21AA" w:rsidRDefault="00AB21AA" w:rsidP="00AB21AA">
                          <w:pPr>
                            <w:rPr>
                              <w:b/>
                              <w:sz w:val="22"/>
                            </w:rPr>
                          </w:pPr>
                          <w:r>
                            <w:rPr>
                              <w:b/>
                              <w:sz w:val="22"/>
                            </w:rPr>
                            <w:t>20</w:t>
                          </w:r>
                        </w:p>
                        <w:p w:rsidR="00AB21AA" w:rsidRDefault="00AB21AA" w:rsidP="00AB21AA">
                          <w:pPr>
                            <w:rPr>
                              <w:b/>
                              <w:sz w:val="22"/>
                            </w:rPr>
                          </w:pPr>
                        </w:p>
                      </w:txbxContent>
                    </v:textbox>
                  </v:shape>
                  <v:shape id="Text Box 504" o:spid="_x0000_s1083" type="#_x0000_t202" style="position:absolute;left:2487;top:309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B21AA" w:rsidRDefault="00AB21AA" w:rsidP="00AB21AA">
                          <w:pPr>
                            <w:rPr>
                              <w:b/>
                              <w:sz w:val="22"/>
                            </w:rPr>
                          </w:pPr>
                          <w:r>
                            <w:rPr>
                              <w:b/>
                              <w:sz w:val="22"/>
                            </w:rPr>
                            <w:t>12</w:t>
                          </w:r>
                        </w:p>
                        <w:p w:rsidR="00AB21AA" w:rsidRDefault="00AB21AA" w:rsidP="00AB21AA">
                          <w:pPr>
                            <w:rPr>
                              <w:b/>
                              <w:sz w:val="22"/>
                            </w:rPr>
                          </w:pPr>
                        </w:p>
                      </w:txbxContent>
                    </v:textbox>
                  </v:shape>
                  <v:shape id="Text Box 505" o:spid="_x0000_s1084" type="#_x0000_t202" style="position:absolute;left:2760;top:371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Text Box 506" o:spid="_x0000_s1085" type="#_x0000_t202" style="position:absolute;left:3741;top:362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shape id="Freeform 507" o:spid="_x0000_s1086" style="position:absolute;left:2534;top:3891;width:2622;height:534;rotation:269122fd;visibility:visible;mso-wrap-style:square;v-text-anchor:top" coordsize="26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Nl8UA&#10;AADbAAAADwAAAGRycy9kb3ducmV2LnhtbESPQWsCMRSE7wX/Q3hCb92sLWi7GqUWSj146XZ78PbY&#10;PDeLm5clibr21xuh4HGYmW+YxWqwnTiRD61jBZMsB0FcO91yo6D6+Xx6BREissbOMSm4UIDVcvSw&#10;wEK7M3/TqYyNSBAOBSowMfaFlKE2ZDFkridO3t55izFJ30jt8ZzgtpPPeT6VFltOCwZ7+jBUH8qj&#10;VfDizUwf1zv+uvSH9e+2rP7KbaXU43h4n4OINMR7+L+90Qpmb3D7k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k2XxQAAANsAAAAPAAAAAAAAAAAAAAAAAJgCAABkcnMv&#10;ZG93bnJldi54bWxQSwUGAAAAAAQABAD1AAAAigMAAAAA&#10;" path="m,180c237,285,475,390,912,360,1349,330,1985,165,2622,e" filled="f">
                    <v:stroke dashstyle="longDash"/>
                    <v:path arrowok="t" o:connecttype="custom" o:connectlocs="0,246;912,493;2622,0" o:connectangles="0,0,0"/>
                  </v:shape>
                </v:group>
                <v:shape id="Text Box 508" o:spid="_x0000_s1087" type="#_x0000_t202" style="position:absolute;left:5850;top:381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AB21AA" w:rsidRDefault="00AB21AA" w:rsidP="00AB21AA">
                        <w:r>
                          <w:t>b)</w:t>
                        </w:r>
                      </w:p>
                      <w:p w:rsidR="00AB21AA" w:rsidRDefault="00AB21AA" w:rsidP="00AB21AA"/>
                    </w:txbxContent>
                  </v:textbox>
                </v:shape>
              </v:group>
            </w:pict>
          </mc:Fallback>
        </mc:AlternateContent>
      </w:r>
      <w:r w:rsidR="00AB21AA" w:rsidRPr="00F94368">
        <w:rPr>
          <w:sz w:val="26"/>
          <w:szCs w:val="26"/>
          <w:lang w:val="nl-NL"/>
        </w:rPr>
        <w:t xml:space="preserve">   </w:t>
      </w:r>
      <w:r w:rsidR="00AB21AA" w:rsidRPr="00F94368">
        <w:rPr>
          <w:sz w:val="26"/>
          <w:szCs w:val="26"/>
        </w:rPr>
        <w:t>* Hãy tính x và y trong mổi hình sau:</w:t>
      </w:r>
    </w:p>
    <w:p w:rsidR="00AB21AA" w:rsidRPr="00F94368" w:rsidRDefault="00F94368" w:rsidP="00AB21AA">
      <w:pPr>
        <w:jc w:val="both"/>
        <w:rPr>
          <w:sz w:val="26"/>
          <w:szCs w:val="26"/>
        </w:rPr>
      </w:pPr>
      <w:r>
        <w:rPr>
          <w:noProof/>
          <w:sz w:val="26"/>
          <w:szCs w:val="26"/>
        </w:rPr>
        <mc:AlternateContent>
          <mc:Choice Requires="wpg">
            <w:drawing>
              <wp:anchor distT="0" distB="0" distL="114300" distR="114300" simplePos="0" relativeHeight="251692032" behindDoc="0" locked="0" layoutInCell="1" allowOverlap="1">
                <wp:simplePos x="0" y="0"/>
                <wp:positionH relativeFrom="column">
                  <wp:posOffset>160020</wp:posOffset>
                </wp:positionH>
                <wp:positionV relativeFrom="paragraph">
                  <wp:posOffset>71120</wp:posOffset>
                </wp:positionV>
                <wp:extent cx="1903095" cy="1371600"/>
                <wp:effectExtent l="165735" t="45085" r="0" b="2540"/>
                <wp:wrapNone/>
                <wp:docPr id="471"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371600"/>
                          <a:chOff x="948" y="2016"/>
                          <a:chExt cx="2997" cy="2160"/>
                        </a:xfrm>
                      </wpg:grpSpPr>
                      <wpg:grpSp>
                        <wpg:cNvPr id="472" name="Group 484"/>
                        <wpg:cNvGrpSpPr>
                          <a:grpSpLocks/>
                        </wpg:cNvGrpSpPr>
                        <wpg:grpSpPr bwMode="auto">
                          <a:xfrm>
                            <a:off x="948" y="2016"/>
                            <a:ext cx="2997" cy="2076"/>
                            <a:chOff x="4482" y="2376"/>
                            <a:chExt cx="2997" cy="2076"/>
                          </a:xfrm>
                        </wpg:grpSpPr>
                        <wpg:grpSp>
                          <wpg:cNvPr id="473" name="Group 485"/>
                          <wpg:cNvGrpSpPr>
                            <a:grpSpLocks/>
                          </wpg:cNvGrpSpPr>
                          <wpg:grpSpPr bwMode="auto">
                            <a:xfrm>
                              <a:off x="4482" y="2376"/>
                              <a:ext cx="2622" cy="2076"/>
                              <a:chOff x="2244" y="2565"/>
                              <a:chExt cx="2622" cy="2076"/>
                            </a:xfrm>
                          </wpg:grpSpPr>
                          <wpg:grpSp>
                            <wpg:cNvPr id="474" name="Group 486"/>
                            <wpg:cNvGrpSpPr>
                              <a:grpSpLocks/>
                            </wpg:cNvGrpSpPr>
                            <wpg:grpSpPr bwMode="auto">
                              <a:xfrm rot="8941549">
                                <a:off x="2244" y="3081"/>
                                <a:ext cx="2622" cy="1560"/>
                                <a:chOff x="4938" y="2016"/>
                                <a:chExt cx="2622" cy="1560"/>
                              </a:xfrm>
                            </wpg:grpSpPr>
                            <wps:wsp>
                              <wps:cNvPr id="475" name="AutoShape 487"/>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6" name="Rectangle 488"/>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7" name="Line 489"/>
                            <wps:cNvCnPr/>
                            <wps:spPr bwMode="auto">
                              <a:xfrm>
                                <a:off x="4254" y="2565"/>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490"/>
                            <wps:cNvSpPr>
                              <a:spLocks noChangeArrowheads="1"/>
                            </wps:cNvSpPr>
                            <wps:spPr bwMode="auto">
                              <a:xfrm>
                                <a:off x="4155" y="3591"/>
                                <a:ext cx="114"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9" name="Text Box 491"/>
                          <wps:cNvSpPr txBox="1">
                            <a:spLocks noChangeArrowheads="1"/>
                          </wps:cNvSpPr>
                          <wps:spPr bwMode="auto">
                            <a:xfrm>
                              <a:off x="5223" y="26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8</w:t>
                                </w:r>
                              </w:p>
                              <w:p w:rsidR="00AB21AA" w:rsidRDefault="00AB21AA" w:rsidP="00AB21AA">
                                <w:pPr>
                                  <w:rPr>
                                    <w:b/>
                                    <w:sz w:val="22"/>
                                  </w:rPr>
                                </w:pPr>
                              </w:p>
                            </w:txbxContent>
                          </wps:txbx>
                          <wps:bodyPr rot="0" vert="horz" wrap="square" lIns="91440" tIns="45720" rIns="91440" bIns="45720" anchor="t" anchorCtr="0" upright="1">
                            <a:noAutofit/>
                          </wps:bodyPr>
                        </wps:wsp>
                        <wps:wsp>
                          <wps:cNvPr id="64" name="Text Box 492"/>
                          <wps:cNvSpPr txBox="1">
                            <a:spLocks noChangeArrowheads="1"/>
                          </wps:cNvSpPr>
                          <wps:spPr bwMode="auto">
                            <a:xfrm>
                              <a:off x="6909" y="28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6</w:t>
                                </w:r>
                              </w:p>
                              <w:p w:rsidR="00AB21AA" w:rsidRDefault="00AB21AA" w:rsidP="00AB21AA">
                                <w:pPr>
                                  <w:rPr>
                                    <w:b/>
                                    <w:sz w:val="22"/>
                                  </w:rPr>
                                </w:pPr>
                              </w:p>
                            </w:txbxContent>
                          </wps:txbx>
                          <wps:bodyPr rot="0" vert="horz" wrap="square" lIns="91440" tIns="45720" rIns="91440" bIns="45720" anchor="t" anchorCtr="0" upright="1">
                            <a:noAutofit/>
                          </wps:bodyPr>
                        </wps:wsp>
                        <wps:wsp>
                          <wps:cNvPr id="65" name="Text Box 493"/>
                          <wps:cNvSpPr txBox="1">
                            <a:spLocks noChangeArrowheads="1"/>
                          </wps:cNvSpPr>
                          <wps:spPr bwMode="auto">
                            <a:xfrm>
                              <a:off x="6621" y="35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66" name="Text Box 494"/>
                          <wps:cNvSpPr txBox="1">
                            <a:spLocks noChangeArrowheads="1"/>
                          </wps:cNvSpPr>
                          <wps:spPr bwMode="auto">
                            <a:xfrm>
                              <a:off x="5337" y="353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g:grpSp>
                      <wps:wsp>
                        <wps:cNvPr id="67" name="Text Box 495"/>
                        <wps:cNvSpPr txBox="1">
                          <a:spLocks noChangeArrowheads="1"/>
                        </wps:cNvSpPr>
                        <wps:spPr bwMode="auto">
                          <a:xfrm>
                            <a:off x="2487" y="363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a)</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88" style="position:absolute;left:0;text-align:left;margin-left:12.6pt;margin-top:5.6pt;width:149.85pt;height:108pt;z-index:251692032" coordorigin="948,2016" coordsize="29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">
                <v:group id="Group 484" o:spid="_x0000_s1089" style="position:absolute;left:948;top:2016;width:2997;height:2076" coordorigin="4482,2376" coordsize="2997,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 485" o:spid="_x0000_s1090" style="position:absolute;left:4482;top:2376;width:2622;height:2076" coordorigin="2244,2565" coordsize="2622,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486" o:spid="_x0000_s1091" style="position:absolute;left:2244;top:3081;width:2622;height:1560;rotation:9766556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qxh7rCAAAA3AAAAA8A&#10;AAAAAAAAAAAAAAAAqgIAAGRycy9kb3ducmV2LnhtbFBLBQYAAAAABAAEAPoAAACZAwAAAAA=&#10;">
                      <v:shape id="AutoShape 487" o:spid="_x0000_s1092"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iv8UA&#10;AADcAAAADwAAAGRycy9kb3ducmV2LnhtbESP0WrCQBRE3wX/YblCX6RutDXW1FWkoBQfxMZ+wCV7&#10;TUKzd0N2m8S/dwXBx2FmzjCrTW8q0VLjSssKppMIBHFmdcm5gt/z7vUDhPPIGivLpOBKDjbr4WCF&#10;ibYd/1Cb+lwECLsEFRTe14mULivIoJvYmjh4F9sY9EE2udQNdgFuKjmLolgaLDksFFjTV0HZX/pv&#10;FOA0HsfH5e560jrdv9GhK/dtp9TLqN9+gvDU+2f40f7WCt4X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eK/xQAAANwAAAAPAAAAAAAAAAAAAAAAAJgCAABkcnMv&#10;ZG93bnJldi54bWxQSwUGAAAAAAQABAD1AAAAigMAAAAA&#10;"/>
                      <v:rect id="Rectangle 488" o:spid="_x0000_s1093"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group>
                    <v:line id="Line 489" o:spid="_x0000_s1094" style="position:absolute;visibility:visible;mso-wrap-style:square" from="4254,2565" to="4269,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rect id="Rectangle 490" o:spid="_x0000_s1095" style="position:absolute;left:4155;top:3591;width:11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bcEA&#10;AADcAAAADwAAAGRycy9kb3ducmV2LnhtbERPPW/CMBDdkfgP1iF1AweogA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o23BAAAA3AAAAA8AAAAAAAAAAAAAAAAAmAIAAGRycy9kb3du&#10;cmV2LnhtbFBLBQYAAAAABAAEAPUAAACGAwAAAAA=&#10;"/>
                  </v:group>
                  <v:shape id="Text Box 491" o:spid="_x0000_s1096" type="#_x0000_t202" style="position:absolute;left:5223;top:264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AB21AA" w:rsidRDefault="00AB21AA" w:rsidP="00AB21AA">
                          <w:pPr>
                            <w:rPr>
                              <w:b/>
                              <w:sz w:val="22"/>
                            </w:rPr>
                          </w:pPr>
                          <w:r>
                            <w:rPr>
                              <w:b/>
                              <w:sz w:val="22"/>
                            </w:rPr>
                            <w:t>8</w:t>
                          </w:r>
                        </w:p>
                        <w:p w:rsidR="00AB21AA" w:rsidRDefault="00AB21AA" w:rsidP="00AB21AA">
                          <w:pPr>
                            <w:rPr>
                              <w:b/>
                              <w:sz w:val="22"/>
                            </w:rPr>
                          </w:pPr>
                        </w:p>
                      </w:txbxContent>
                    </v:textbox>
                  </v:shape>
                  <v:shape id="Text Box 492" o:spid="_x0000_s1097" type="#_x0000_t202" style="position:absolute;left:6909;top:285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B21AA" w:rsidRDefault="00AB21AA" w:rsidP="00AB21AA">
                          <w:pPr>
                            <w:rPr>
                              <w:b/>
                              <w:sz w:val="22"/>
                            </w:rPr>
                          </w:pPr>
                          <w:r>
                            <w:rPr>
                              <w:b/>
                              <w:sz w:val="22"/>
                            </w:rPr>
                            <w:t>6</w:t>
                          </w:r>
                        </w:p>
                        <w:p w:rsidR="00AB21AA" w:rsidRDefault="00AB21AA" w:rsidP="00AB21AA">
                          <w:pPr>
                            <w:rPr>
                              <w:b/>
                              <w:sz w:val="22"/>
                            </w:rPr>
                          </w:pPr>
                        </w:p>
                      </w:txbxContent>
                    </v:textbox>
                  </v:shape>
                  <v:shape id="Text Box 493" o:spid="_x0000_s1098" type="#_x0000_t202" style="position:absolute;left:6621;top:354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Text Box 494" o:spid="_x0000_s1099" type="#_x0000_t202" style="position:absolute;left:5337;top:353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group>
                <v:shape id="Text Box 495" o:spid="_x0000_s1100" type="#_x0000_t202" style="position:absolute;left:2487;top:363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B21AA" w:rsidRDefault="00AB21AA" w:rsidP="00AB21AA">
                        <w:r>
                          <w:t>a)</w:t>
                        </w:r>
                      </w:p>
                      <w:p w:rsidR="00AB21AA" w:rsidRDefault="00AB21AA" w:rsidP="00AB21AA"/>
                    </w:txbxContent>
                  </v:textbox>
                </v:shape>
              </v:group>
            </w:pict>
          </mc:Fallback>
        </mc:AlternateContent>
      </w: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6627C7" w:rsidRPr="00F94368" w:rsidRDefault="006627C7" w:rsidP="006627C7">
      <w:pPr>
        <w:jc w:val="both"/>
        <w:rPr>
          <w:b/>
          <w:sz w:val="26"/>
          <w:szCs w:val="26"/>
        </w:rPr>
      </w:pPr>
    </w:p>
    <w:p w:rsidR="003C40E4" w:rsidRPr="00F94368" w:rsidRDefault="003C40E4" w:rsidP="003C40E4">
      <w:pPr>
        <w:pStyle w:val="ListParagraph"/>
        <w:spacing w:after="0" w:line="240" w:lineRule="auto"/>
        <w:ind w:left="0"/>
        <w:rPr>
          <w:rFonts w:ascii="Times New Roman" w:hAnsi="Times New Roman"/>
          <w:b/>
          <w:sz w:val="26"/>
          <w:szCs w:val="26"/>
          <w:lang w:val="vi-VN"/>
        </w:rPr>
      </w:pPr>
      <w:r w:rsidRPr="00F94368">
        <w:rPr>
          <w:rFonts w:ascii="Times New Roman" w:hAnsi="Times New Roman"/>
          <w:b/>
          <w:sz w:val="26"/>
          <w:szCs w:val="26"/>
          <w:lang w:val="vi-VN"/>
        </w:rPr>
        <w:t>E. HƯỚNG DẪN HỌC Ở NHÀ</w:t>
      </w:r>
    </w:p>
    <w:p w:rsidR="003C40E4" w:rsidRPr="00F94368" w:rsidRDefault="003C40E4" w:rsidP="003C40E4">
      <w:pPr>
        <w:jc w:val="both"/>
        <w:rPr>
          <w:sz w:val="26"/>
          <w:szCs w:val="26"/>
          <w:lang w:val="vi-VN"/>
        </w:rPr>
      </w:pPr>
      <w:r w:rsidRPr="00F94368">
        <w:rPr>
          <w:sz w:val="26"/>
          <w:szCs w:val="26"/>
          <w:lang w:val="vi-VN"/>
        </w:rPr>
        <w:t>- Học thuộc hai định lí</w:t>
      </w:r>
    </w:p>
    <w:p w:rsidR="003C40E4" w:rsidRPr="00F94368" w:rsidRDefault="003C40E4" w:rsidP="003C40E4">
      <w:pPr>
        <w:jc w:val="both"/>
        <w:rPr>
          <w:sz w:val="26"/>
          <w:szCs w:val="26"/>
          <w:lang w:val="vi-VN"/>
        </w:rPr>
      </w:pPr>
      <w:r w:rsidRPr="00F94368">
        <w:rPr>
          <w:sz w:val="26"/>
          <w:szCs w:val="26"/>
          <w:lang w:val="vi-VN"/>
        </w:rPr>
        <w:t>- Xem lại cách chứng minh các định lí và bài tập đã học.</w:t>
      </w:r>
    </w:p>
    <w:p w:rsidR="003C40E4" w:rsidRPr="00F94368" w:rsidRDefault="003C40E4" w:rsidP="003C40E4">
      <w:pPr>
        <w:jc w:val="both"/>
        <w:rPr>
          <w:sz w:val="26"/>
          <w:szCs w:val="26"/>
          <w:lang w:val="vi-VN"/>
        </w:rPr>
      </w:pPr>
      <w:r w:rsidRPr="00F94368">
        <w:rPr>
          <w:sz w:val="26"/>
          <w:szCs w:val="26"/>
          <w:lang w:val="vi-VN"/>
        </w:rPr>
        <w:t>- Làm các bài tập 2,4/68,69 sgk</w:t>
      </w:r>
    </w:p>
    <w:p w:rsidR="003C40E4" w:rsidRPr="00F94368" w:rsidRDefault="003C40E4" w:rsidP="003C40E4">
      <w:pPr>
        <w:pBdr>
          <w:bottom w:val="single" w:sz="6" w:space="1" w:color="auto"/>
        </w:pBdr>
        <w:jc w:val="both"/>
        <w:rPr>
          <w:sz w:val="26"/>
          <w:szCs w:val="26"/>
          <w:lang w:val="vi-VN"/>
        </w:rPr>
      </w:pPr>
      <w:r w:rsidRPr="00F94368">
        <w:rPr>
          <w:sz w:val="26"/>
          <w:szCs w:val="26"/>
          <w:lang w:val="vi-VN"/>
        </w:rPr>
        <w:t>- Nghiên cứu trước phần còn lại của bài tiết sau học tiếp.</w:t>
      </w:r>
    </w:p>
    <w:p w:rsidR="003C40E4" w:rsidRPr="00F94368" w:rsidRDefault="00DA6A2E" w:rsidP="003C40E4">
      <w:pPr>
        <w:pBdr>
          <w:bottom w:val="single" w:sz="6" w:space="1" w:color="auto"/>
        </w:pBdr>
        <w:jc w:val="both"/>
        <w:rPr>
          <w:b/>
          <w:bCs/>
          <w:sz w:val="26"/>
          <w:szCs w:val="26"/>
          <w:lang w:val="vi-VN"/>
        </w:rPr>
      </w:pPr>
      <w:r w:rsidRPr="00F94368">
        <w:rPr>
          <w:b/>
          <w:bCs/>
          <w:sz w:val="26"/>
          <w:szCs w:val="26"/>
          <w:lang w:val="vi-VN"/>
        </w:rPr>
        <w:t xml:space="preserve">* </w:t>
      </w:r>
      <w:r w:rsidR="003C40E4" w:rsidRPr="00F94368">
        <w:rPr>
          <w:b/>
          <w:bCs/>
          <w:sz w:val="26"/>
          <w:szCs w:val="26"/>
          <w:lang w:val="vi-VN"/>
        </w:rPr>
        <w:t>CÂU HỎI, BÀI TẬP KIỂM TRA ĐÁNH GIÁ NĂNG LỰC HS</w:t>
      </w:r>
    </w:p>
    <w:p w:rsidR="003C40E4" w:rsidRPr="00F94368" w:rsidRDefault="00DA6A2E" w:rsidP="003C40E4">
      <w:pPr>
        <w:pBdr>
          <w:bottom w:val="single" w:sz="6" w:space="1" w:color="auto"/>
        </w:pBdr>
        <w:jc w:val="both"/>
        <w:rPr>
          <w:sz w:val="26"/>
          <w:szCs w:val="26"/>
          <w:lang w:val="vi-VN"/>
        </w:rPr>
      </w:pPr>
      <w:r w:rsidRPr="00F94368">
        <w:rPr>
          <w:sz w:val="26"/>
          <w:szCs w:val="26"/>
          <w:lang w:val="vi-VN"/>
        </w:rPr>
        <w:t>Câu 1: Phát biểu định lí 1 và 2  (M1)</w:t>
      </w:r>
    </w:p>
    <w:p w:rsidR="007C6E61" w:rsidRPr="00F94368" w:rsidRDefault="00DA6A2E" w:rsidP="003C40E4">
      <w:pPr>
        <w:pBdr>
          <w:bottom w:val="single" w:sz="6" w:space="1" w:color="auto"/>
        </w:pBdr>
        <w:jc w:val="both"/>
        <w:rPr>
          <w:sz w:val="26"/>
          <w:szCs w:val="26"/>
          <w:lang w:val="vi-VN"/>
        </w:rPr>
      </w:pPr>
      <w:r w:rsidRPr="00F94368">
        <w:rPr>
          <w:sz w:val="26"/>
          <w:szCs w:val="26"/>
          <w:lang w:val="vi-VN"/>
        </w:rPr>
        <w:t>Câu 2: Viết các hệ thức của hai định lí (M2)</w:t>
      </w:r>
    </w:p>
    <w:p w:rsidR="003C40E4" w:rsidRPr="00F94368" w:rsidRDefault="00DA6A2E" w:rsidP="003C40E4">
      <w:pPr>
        <w:pBdr>
          <w:bottom w:val="single" w:sz="6" w:space="1" w:color="auto"/>
        </w:pBdr>
        <w:jc w:val="both"/>
        <w:rPr>
          <w:sz w:val="26"/>
          <w:szCs w:val="26"/>
          <w:lang w:val="vi-VN"/>
        </w:rPr>
      </w:pPr>
      <w:r w:rsidRPr="00F94368">
        <w:rPr>
          <w:sz w:val="26"/>
          <w:szCs w:val="26"/>
          <w:lang w:val="vi-VN"/>
        </w:rPr>
        <w:t>Câu 3: Bài 1, 2/68SGK.</w:t>
      </w:r>
    </w:p>
    <w:p w:rsidR="00DA6A2E" w:rsidRPr="00F94368" w:rsidRDefault="00DA6A2E" w:rsidP="003C40E4">
      <w:pPr>
        <w:jc w:val="both"/>
        <w:rPr>
          <w:lang w:val="vi-VN"/>
        </w:rPr>
      </w:pPr>
    </w:p>
    <w:p w:rsidR="004B5532" w:rsidRPr="00F94368" w:rsidRDefault="004B5532" w:rsidP="004B5532">
      <w:pPr>
        <w:spacing w:beforeLines="20" w:before="48" w:afterLines="20" w:after="48"/>
        <w:rPr>
          <w:color w:val="00B0F0"/>
          <w:lang w:val="vi-VN"/>
        </w:rPr>
      </w:pPr>
      <w:r w:rsidRPr="00F94368">
        <w:rPr>
          <w:color w:val="00B0F0"/>
          <w:lang w:val="vi-VN"/>
        </w:rPr>
        <w:t xml:space="preserve">Tuần: </w:t>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t xml:space="preserve">Ngày soạn: </w:t>
      </w:r>
    </w:p>
    <w:p w:rsidR="004B5532" w:rsidRPr="00F94368" w:rsidRDefault="004B5532" w:rsidP="004B5532">
      <w:pPr>
        <w:spacing w:beforeLines="20" w:before="48" w:afterLines="20" w:after="48"/>
        <w:rPr>
          <w:color w:val="00B0F0"/>
          <w:lang w:val="vi-VN"/>
        </w:rPr>
      </w:pPr>
      <w:r w:rsidRPr="00F94368">
        <w:rPr>
          <w:color w:val="00B0F0"/>
          <w:lang w:val="vi-VN"/>
        </w:rPr>
        <w:t xml:space="preserve">Tiết: </w:t>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t xml:space="preserve">Ngày dạy:  </w:t>
      </w:r>
    </w:p>
    <w:p w:rsidR="004F6F82" w:rsidRPr="00F94368" w:rsidRDefault="00605481" w:rsidP="003D30F7">
      <w:pPr>
        <w:jc w:val="center"/>
        <w:rPr>
          <w:b/>
          <w:sz w:val="36"/>
          <w:szCs w:val="36"/>
          <w:lang w:val="nl-NL"/>
        </w:rPr>
      </w:pPr>
      <w:r w:rsidRPr="00F94368">
        <w:rPr>
          <w:b/>
          <w:sz w:val="36"/>
          <w:szCs w:val="36"/>
          <w:lang w:val="nl-NL"/>
        </w:rPr>
        <w:t>§1.</w:t>
      </w:r>
      <w:r w:rsidRPr="00F94368">
        <w:rPr>
          <w:i/>
          <w:sz w:val="36"/>
          <w:szCs w:val="36"/>
          <w:lang w:val="nl-NL"/>
        </w:rPr>
        <w:t xml:space="preserve">  </w:t>
      </w:r>
      <w:r w:rsidRPr="00F94368">
        <w:rPr>
          <w:b/>
          <w:sz w:val="36"/>
          <w:szCs w:val="36"/>
          <w:lang w:val="nl-NL"/>
        </w:rPr>
        <w:t>MỘT SỐ HỆ THỨC VỀ CẠNH VÀ ĐƯỜNG CAO</w:t>
      </w:r>
    </w:p>
    <w:p w:rsidR="00605481" w:rsidRPr="00F94368" w:rsidRDefault="00605481" w:rsidP="003D30F7">
      <w:pPr>
        <w:jc w:val="center"/>
        <w:rPr>
          <w:i/>
          <w:sz w:val="36"/>
          <w:szCs w:val="36"/>
          <w:lang w:val="nl-NL"/>
        </w:rPr>
      </w:pPr>
      <w:r w:rsidRPr="00F94368">
        <w:rPr>
          <w:b/>
          <w:sz w:val="36"/>
          <w:szCs w:val="36"/>
          <w:lang w:val="nl-NL"/>
        </w:rPr>
        <w:t xml:space="preserve"> TRONG TAM GIÁC VUÔNG( tt)</w:t>
      </w:r>
    </w:p>
    <w:p w:rsidR="00DA5128" w:rsidRPr="00F94368" w:rsidRDefault="00DA5128" w:rsidP="003D30F7">
      <w:pPr>
        <w:pStyle w:val="BodyTextIndent"/>
        <w:spacing w:after="0"/>
        <w:ind w:left="0"/>
        <w:rPr>
          <w:rFonts w:ascii="Times New Roman" w:hAnsi="Times New Roman"/>
          <w:b/>
          <w:sz w:val="24"/>
          <w:lang w:val="nl-NL"/>
        </w:rPr>
      </w:pP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jc w:val="both"/>
        <w:rPr>
          <w:lang w:val="nl-NL"/>
        </w:rPr>
      </w:pPr>
      <w:r w:rsidRPr="00F94368">
        <w:rPr>
          <w:bCs/>
          <w:i/>
          <w:lang w:val="nl-NL"/>
        </w:rPr>
        <w:t>1.Kiến thức</w:t>
      </w:r>
      <w:r w:rsidRPr="00F94368">
        <w:rPr>
          <w:i/>
          <w:lang w:val="nl-NL"/>
        </w:rPr>
        <w:t>:</w:t>
      </w:r>
      <w:r w:rsidRPr="00F94368">
        <w:rPr>
          <w:lang w:val="nl-NL"/>
        </w:rPr>
        <w:t xml:space="preserve"> Học sinh </w:t>
      </w:r>
      <w:r w:rsidR="008720E5" w:rsidRPr="00F94368">
        <w:rPr>
          <w:lang w:val="nl-NL"/>
        </w:rPr>
        <w:t>nhớ</w:t>
      </w:r>
      <w:r w:rsidRPr="00F94368">
        <w:rPr>
          <w:lang w:val="nl-NL"/>
        </w:rPr>
        <w:t xml:space="preserve"> được nội dung định lý 3 và 4. </w:t>
      </w:r>
      <w:r w:rsidR="008720E5" w:rsidRPr="00F94368">
        <w:rPr>
          <w:lang w:val="nl-NL"/>
        </w:rPr>
        <w:t>Biết</w:t>
      </w:r>
      <w:r w:rsidRPr="00F94368">
        <w:rPr>
          <w:lang w:val="nl-NL"/>
        </w:rPr>
        <w:t xml:space="preserve"> được cách thiết lập các hệ thức bc = ah; </w:t>
      </w:r>
      <w:r w:rsidRPr="00F94368">
        <w:rPr>
          <w:position w:val="-24"/>
          <w:lang w:val="nl-NL"/>
        </w:rPr>
        <w:object w:dxaOrig="1300" w:dyaOrig="620">
          <v:shape id="_x0000_i1050" type="#_x0000_t75" style="width:65pt;height:31pt" o:ole="">
            <v:imagedata r:id="rId48" o:title=""/>
          </v:shape>
          <o:OLEObject Type="Embed" ProgID="Equation.DSMT4" ShapeID="_x0000_i1050" DrawAspect="Content" ObjectID="_1672829975" r:id="rId49"/>
        </w:object>
      </w:r>
      <w:r w:rsidRPr="00F94368">
        <w:rPr>
          <w:lang w:val="nl-NL"/>
        </w:rPr>
        <w:t xml:space="preserve"> dưới sự hướng dẫn của GV.</w:t>
      </w:r>
    </w:p>
    <w:p w:rsidR="00605481" w:rsidRPr="00F94368" w:rsidRDefault="00605481" w:rsidP="003D30F7">
      <w:pPr>
        <w:tabs>
          <w:tab w:val="left" w:pos="7965"/>
        </w:tabs>
        <w:jc w:val="both"/>
        <w:rPr>
          <w:lang w:val="nl-NL"/>
        </w:rPr>
      </w:pPr>
      <w:r w:rsidRPr="00F94368">
        <w:rPr>
          <w:bCs/>
          <w:i/>
          <w:lang w:val="nl-NL"/>
        </w:rPr>
        <w:t>2. Kỹ năng</w:t>
      </w:r>
      <w:r w:rsidRPr="00F94368">
        <w:rPr>
          <w:i/>
          <w:lang w:val="nl-NL"/>
        </w:rPr>
        <w:t>:</w:t>
      </w:r>
      <w:r w:rsidRPr="00F94368">
        <w:rPr>
          <w:lang w:val="nl-NL"/>
        </w:rPr>
        <w:t xml:space="preserve"> Biết vận dụng các hệ thức trên để giải bài tập.</w:t>
      </w:r>
      <w:r w:rsidRPr="00F94368">
        <w:rPr>
          <w:lang w:val="nl-NL"/>
        </w:rPr>
        <w:tab/>
      </w:r>
    </w:p>
    <w:p w:rsidR="00605481" w:rsidRPr="00F94368" w:rsidRDefault="00605481" w:rsidP="003D30F7">
      <w:pPr>
        <w:jc w:val="both"/>
        <w:rPr>
          <w:lang w:val="nl-NL"/>
        </w:rPr>
      </w:pPr>
      <w:r w:rsidRPr="00F94368">
        <w:rPr>
          <w:i/>
          <w:lang w:val="nl-NL"/>
        </w:rPr>
        <w:t>3.</w:t>
      </w:r>
      <w:r w:rsidRPr="00F94368">
        <w:rPr>
          <w:bCs/>
          <w:i/>
          <w:lang w:val="nl-NL"/>
        </w:rPr>
        <w:t>Thái độ</w:t>
      </w:r>
      <w:r w:rsidRPr="00F94368">
        <w:rPr>
          <w:i/>
          <w:lang w:val="nl-NL"/>
        </w:rPr>
        <w:t xml:space="preserve"> :</w:t>
      </w:r>
      <w:r w:rsidRPr="00F94368">
        <w:rPr>
          <w:lang w:val="nl-NL"/>
        </w:rPr>
        <w:t xml:space="preserve"> Cẩn thận, chính xác, linh hoạt, sáng tạo.</w:t>
      </w:r>
    </w:p>
    <w:p w:rsidR="00605481" w:rsidRPr="00F94368" w:rsidRDefault="00605481" w:rsidP="003D30F7">
      <w:pPr>
        <w:jc w:val="both"/>
        <w:rPr>
          <w:lang w:val="nl-NL"/>
        </w:rPr>
      </w:pPr>
      <w:r w:rsidRPr="00F94368">
        <w:rPr>
          <w:lang w:val="nl-NL"/>
        </w:rPr>
        <w:t>4. Định hướng phát triển năng lực:</w:t>
      </w:r>
      <w:r w:rsidRPr="00F94368">
        <w:rPr>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rPr>
          <w:lang w:val="nl-NL"/>
        </w:rPr>
      </w:pPr>
      <w:r w:rsidRPr="00F94368">
        <w:rPr>
          <w:lang w:val="nl-NL"/>
        </w:rPr>
        <w:t xml:space="preserve">- Năng lực chuyên biệt: Biết được các hệ thức bc = ah; </w:t>
      </w:r>
      <w:r w:rsidRPr="00F94368">
        <w:rPr>
          <w:position w:val="-24"/>
          <w:lang w:val="nl-NL"/>
        </w:rPr>
        <w:object w:dxaOrig="1300" w:dyaOrig="620">
          <v:shape id="_x0000_i1051" type="#_x0000_t75" style="width:65pt;height:31pt" o:ole="">
            <v:imagedata r:id="rId48" o:title=""/>
          </v:shape>
          <o:OLEObject Type="Embed" ProgID="Equation.DSMT4" ShapeID="_x0000_i1051" DrawAspect="Content" ObjectID="_1672829976" r:id="rId50"/>
        </w:object>
      </w:r>
      <w:r w:rsidRPr="00F94368">
        <w:rPr>
          <w:lang w:val="nl-NL"/>
        </w:rPr>
        <w:t xml:space="preserve"> </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r w:rsidRPr="00F94368">
        <w:rPr>
          <w:lang w:val="nl-NL"/>
        </w:rPr>
        <w:t>:</w:t>
      </w:r>
      <w:r w:rsidR="000936D1" w:rsidRPr="00F94368">
        <w:rPr>
          <w:lang w:val="nl-NL"/>
        </w:rPr>
        <w:t xml:space="preserve"> </w:t>
      </w:r>
      <w:r w:rsidRPr="00F94368">
        <w:rPr>
          <w:lang w:val="nl-NL"/>
        </w:rPr>
        <w:t xml:space="preserve">Sgk, </w:t>
      </w:r>
      <w:r w:rsidR="000936D1" w:rsidRPr="00F94368">
        <w:rPr>
          <w:lang w:val="nl-NL"/>
        </w:rPr>
        <w:t>thước thẳng</w:t>
      </w:r>
    </w:p>
    <w:p w:rsidR="00605481" w:rsidRPr="00F94368" w:rsidRDefault="00605481" w:rsidP="003D30F7">
      <w:pPr>
        <w:jc w:val="both"/>
        <w:rPr>
          <w:b/>
          <w:lang w:val="nl-NL"/>
        </w:rPr>
      </w:pPr>
      <w:r w:rsidRPr="00F94368">
        <w:rPr>
          <w:b/>
          <w:lang w:val="nl-NL"/>
        </w:rPr>
        <w:t>2. Chuẩn bị của học sinh</w:t>
      </w:r>
      <w:r w:rsidR="000936D1" w:rsidRPr="00F94368">
        <w:rPr>
          <w:b/>
          <w:lang w:val="nl-NL"/>
        </w:rPr>
        <w:t>:</w:t>
      </w:r>
      <w:r w:rsidRPr="00F94368">
        <w:rPr>
          <w:lang w:val="nl-NL"/>
        </w:rPr>
        <w:t xml:space="preserve"> SGK</w:t>
      </w:r>
      <w:r w:rsidR="000936D1" w:rsidRPr="00F94368">
        <w:rPr>
          <w:lang w:val="nl-NL"/>
        </w:rPr>
        <w:t>, thước kẻ</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2005"/>
        <w:gridCol w:w="2380"/>
        <w:gridCol w:w="2245"/>
        <w:gridCol w:w="1659"/>
      </w:tblGrid>
      <w:tr w:rsidR="00605481" w:rsidRPr="00F94368" w:rsidTr="00437D3F">
        <w:tc>
          <w:tcPr>
            <w:tcW w:w="1881"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0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437D3F" w:rsidP="001D429B">
            <w:pPr>
              <w:tabs>
                <w:tab w:val="left" w:pos="7590"/>
              </w:tabs>
              <w:jc w:val="center"/>
              <w:rPr>
                <w:rFonts w:eastAsia="TimesNewRomanPS-BoldMT"/>
                <w:b/>
                <w:lang w:val="nl-NL"/>
              </w:rPr>
            </w:pPr>
            <w:r w:rsidRPr="00F94368">
              <w:rPr>
                <w:rFonts w:eastAsia="TimesNewRomanPS-BoldMT"/>
                <w:b/>
                <w:lang w:val="nl-NL"/>
              </w:rPr>
              <w:t>Vận dụng</w:t>
            </w:r>
            <w:r w:rsidR="00605481" w:rsidRPr="00F94368">
              <w:rPr>
                <w:rFonts w:eastAsia="TimesNewRomanPS-BoldMT"/>
                <w:b/>
                <w:lang w:val="nl-NL"/>
              </w:rPr>
              <w:t xml:space="preserve"> </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437D3F" w:rsidP="001D429B">
            <w:pPr>
              <w:tabs>
                <w:tab w:val="left" w:pos="7590"/>
              </w:tabs>
              <w:jc w:val="center"/>
              <w:rPr>
                <w:rFonts w:eastAsia="TimesNewRomanPS-BoldMT"/>
                <w:b/>
                <w:lang w:val="nl-NL"/>
              </w:rPr>
            </w:pPr>
            <w:r w:rsidRPr="00F94368">
              <w:rPr>
                <w:rFonts w:eastAsia="TimesNewRomanPS-BoldMT"/>
                <w:b/>
                <w:lang w:val="nl-NL"/>
              </w:rPr>
              <w:t>Vận dụng</w:t>
            </w:r>
            <w:r w:rsidR="00605481" w:rsidRPr="00F94368">
              <w:rPr>
                <w:rFonts w:eastAsia="TimesNewRomanPS-BoldMT"/>
                <w:b/>
                <w:lang w:val="nl-NL"/>
              </w:rPr>
              <w:t xml:space="preserve">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437D3F">
        <w:tc>
          <w:tcPr>
            <w:tcW w:w="1881"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b/>
                <w:bCs/>
                <w:iCs/>
                <w:lang w:val="nl-NL"/>
              </w:rPr>
            </w:pPr>
            <w:r w:rsidRPr="00F94368">
              <w:rPr>
                <w:b/>
                <w:bCs/>
                <w:lang w:val="nl-NL"/>
              </w:rPr>
              <w:t xml:space="preserve">Một số hệ thức về cạnh và </w:t>
            </w:r>
          </w:p>
          <w:p w:rsidR="00605481" w:rsidRPr="00F94368" w:rsidRDefault="00605481" w:rsidP="003D30F7">
            <w:pPr>
              <w:rPr>
                <w:rFonts w:eastAsia="TimesNewRomanPS-BoldMT"/>
                <w:color w:val="000000"/>
                <w:lang w:val="nl-NL"/>
              </w:rPr>
            </w:pPr>
            <w:r w:rsidRPr="00F94368">
              <w:rPr>
                <w:b/>
                <w:bCs/>
                <w:lang w:val="nl-NL"/>
              </w:rPr>
              <w:t xml:space="preserve">đường cao </w:t>
            </w:r>
            <w:r w:rsidRPr="00F94368">
              <w:rPr>
                <w:b/>
                <w:bCs/>
                <w:lang w:val="nl-NL"/>
              </w:rPr>
              <w:lastRenderedPageBreak/>
              <w:t>trong tam giác vuông (tt)</w:t>
            </w:r>
          </w:p>
        </w:tc>
        <w:tc>
          <w:tcPr>
            <w:tcW w:w="200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jc w:val="both"/>
              <w:rPr>
                <w:lang w:val="nl-NL"/>
              </w:rPr>
            </w:pPr>
            <w:r w:rsidRPr="00F94368">
              <w:rPr>
                <w:iCs/>
                <w:lang w:val="nl-NL"/>
              </w:rPr>
              <w:lastRenderedPageBreak/>
              <w:t xml:space="preserve">- Tìm </w:t>
            </w:r>
            <w:r w:rsidRPr="00F94368">
              <w:rPr>
                <w:bCs/>
                <w:lang w:val="nl-NL"/>
              </w:rPr>
              <w:t xml:space="preserve">hiểu hệ thức giữa cạnh và đường cao trong </w:t>
            </w:r>
            <w:r w:rsidRPr="00F94368">
              <w:rPr>
                <w:bCs/>
                <w:lang w:val="nl-NL"/>
              </w:rPr>
              <w:lastRenderedPageBreak/>
              <w:t>tam giác vuông.</w:t>
            </w:r>
          </w:p>
          <w:p w:rsidR="00605481" w:rsidRPr="00F94368" w:rsidRDefault="00605481" w:rsidP="003D30F7">
            <w:pPr>
              <w:rPr>
                <w:lang w:val="nl-NL"/>
              </w:rPr>
            </w:pP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lang w:val="nl-NL"/>
              </w:rPr>
            </w:pPr>
            <w:r w:rsidRPr="00F94368">
              <w:rPr>
                <w:lang w:val="nl-NL"/>
              </w:rPr>
              <w:lastRenderedPageBreak/>
              <w:t xml:space="preserve">- Hiểu được cách thiết lập các hệ thức </w:t>
            </w:r>
          </w:p>
          <w:p w:rsidR="00605481" w:rsidRPr="00F94368" w:rsidRDefault="00605481" w:rsidP="00613DDF">
            <w:pPr>
              <w:rPr>
                <w:i/>
                <w:iCs/>
                <w:lang w:val="nl-NL"/>
              </w:rPr>
            </w:pPr>
            <w:r w:rsidRPr="00F94368">
              <w:rPr>
                <w:lang w:val="nl-NL"/>
              </w:rPr>
              <w:lastRenderedPageBreak/>
              <w:t xml:space="preserve">bc = ah; </w:t>
            </w:r>
            <w:r w:rsidRPr="00F94368">
              <w:rPr>
                <w:position w:val="-24"/>
                <w:lang w:val="nl-NL"/>
              </w:rPr>
              <w:object w:dxaOrig="1300" w:dyaOrig="620">
                <v:shape id="_x0000_i1052" type="#_x0000_t75" style="width:65pt;height:31pt" o:ole="">
                  <v:imagedata r:id="rId48" o:title=""/>
                </v:shape>
                <o:OLEObject Type="Embed" ProgID="Equation.DSMT4" ShapeID="_x0000_i1052" DrawAspect="Content" ObjectID="_1672829977" r:id="rId51"/>
              </w:object>
            </w:r>
            <w:r w:rsidRPr="00F94368">
              <w:rPr>
                <w:lang w:val="nl-NL"/>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D130E6" w:rsidRPr="00F94368" w:rsidRDefault="00605481" w:rsidP="001D429B">
            <w:pPr>
              <w:tabs>
                <w:tab w:val="left" w:pos="2150"/>
              </w:tabs>
              <w:ind w:right="-86"/>
              <w:rPr>
                <w:lang w:val="nl-NL"/>
              </w:rPr>
            </w:pPr>
            <w:r w:rsidRPr="00F94368">
              <w:rPr>
                <w:lang w:val="nl-NL"/>
              </w:rPr>
              <w:lastRenderedPageBreak/>
              <w:t xml:space="preserve">- Vận dụng hệ thức </w:t>
            </w:r>
          </w:p>
          <w:p w:rsidR="00605481" w:rsidRPr="00F94368" w:rsidRDefault="00D130E6" w:rsidP="003D30F7">
            <w:pPr>
              <w:rPr>
                <w:lang w:val="nl-NL"/>
              </w:rPr>
            </w:pPr>
            <w:r w:rsidRPr="00F94368">
              <w:rPr>
                <w:lang w:val="nl-NL"/>
              </w:rPr>
              <w:t xml:space="preserve"> </w:t>
            </w:r>
            <w:r w:rsidR="00605481" w:rsidRPr="00F94368">
              <w:rPr>
                <w:lang w:val="nl-NL"/>
              </w:rPr>
              <w:t xml:space="preserve">để tính độ dài các cạnh chưa biết trong </w:t>
            </w:r>
            <w:r w:rsidR="00605481" w:rsidRPr="00F94368">
              <w:rPr>
                <w:lang w:val="nl-NL"/>
              </w:rPr>
              <w:lastRenderedPageBreak/>
              <w:t>tam giác.</w:t>
            </w:r>
            <w:r w:rsidR="00605481" w:rsidRPr="00F94368">
              <w:rPr>
                <w:position w:val="-10"/>
                <w:lang w:val="nl-NL"/>
              </w:rPr>
              <w:object w:dxaOrig="180" w:dyaOrig="340">
                <v:shape id="_x0000_i1053" type="#_x0000_t75" style="width:9pt;height:17pt" o:ole="">
                  <v:imagedata r:id="rId9" o:title=""/>
                </v:shape>
                <o:OLEObject Type="Embed" ProgID="Equation.3" ShapeID="_x0000_i1053" DrawAspect="Content" ObjectID="_1672829978" r:id="rId52"/>
              </w:objec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lastRenderedPageBreak/>
              <w:t>Chứng minh định lí 3 và  4</w:t>
            </w:r>
          </w:p>
          <w:p w:rsidR="00605481" w:rsidRPr="00F94368" w:rsidRDefault="00605481" w:rsidP="003D30F7">
            <w:pPr>
              <w:rPr>
                <w:color w:val="000000"/>
                <w:spacing w:val="-8"/>
                <w:lang w:val="nl-NL"/>
              </w:rPr>
            </w:pPr>
          </w:p>
        </w:tc>
      </w:tr>
    </w:tbl>
    <w:p w:rsidR="00605481" w:rsidRPr="00F94368" w:rsidRDefault="00605481" w:rsidP="003D30F7">
      <w:pPr>
        <w:jc w:val="both"/>
        <w:rPr>
          <w:b/>
          <w:lang w:val="nl-NL"/>
        </w:rPr>
      </w:pPr>
      <w:r w:rsidRPr="00F94368">
        <w:rPr>
          <w:b/>
          <w:lang w:val="nl-NL"/>
        </w:rPr>
        <w:lastRenderedPageBreak/>
        <w:t xml:space="preserve">III. TỔ CHỨC CÁC HOẠT ĐỘNG HỌC TẬP </w:t>
      </w:r>
    </w:p>
    <w:p w:rsidR="00605481" w:rsidRPr="00F94368" w:rsidRDefault="00605481" w:rsidP="003D30F7">
      <w:pPr>
        <w:jc w:val="both"/>
        <w:rPr>
          <w:b/>
        </w:rPr>
      </w:pPr>
      <w:r w:rsidRPr="00F94368">
        <w:rPr>
          <w:b/>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076"/>
      </w:tblGrid>
      <w:tr w:rsidR="00DF6A9F" w:rsidRPr="00F94368" w:rsidTr="005A6D11">
        <w:tc>
          <w:tcPr>
            <w:tcW w:w="5076" w:type="dxa"/>
            <w:shd w:val="clear" w:color="auto" w:fill="auto"/>
          </w:tcPr>
          <w:p w:rsidR="00DF6A9F" w:rsidRPr="00F94368" w:rsidRDefault="00DF6A9F" w:rsidP="005A6D11">
            <w:pPr>
              <w:jc w:val="center"/>
              <w:rPr>
                <w:b/>
              </w:rPr>
            </w:pPr>
            <w:r w:rsidRPr="00F94368">
              <w:rPr>
                <w:b/>
              </w:rPr>
              <w:t>Câu hỏi</w:t>
            </w:r>
          </w:p>
        </w:tc>
        <w:tc>
          <w:tcPr>
            <w:tcW w:w="5076" w:type="dxa"/>
            <w:shd w:val="clear" w:color="auto" w:fill="auto"/>
          </w:tcPr>
          <w:p w:rsidR="00DF6A9F" w:rsidRPr="00F94368" w:rsidRDefault="00DF6A9F" w:rsidP="005A6D11">
            <w:pPr>
              <w:jc w:val="center"/>
              <w:rPr>
                <w:b/>
              </w:rPr>
            </w:pPr>
            <w:r w:rsidRPr="00F94368">
              <w:rPr>
                <w:b/>
              </w:rPr>
              <w:t>Đáp án</w:t>
            </w:r>
          </w:p>
        </w:tc>
      </w:tr>
      <w:tr w:rsidR="00DF6A9F" w:rsidRPr="00F94368" w:rsidTr="005A6D11">
        <w:tc>
          <w:tcPr>
            <w:tcW w:w="5076" w:type="dxa"/>
            <w:shd w:val="clear" w:color="auto" w:fill="auto"/>
          </w:tcPr>
          <w:p w:rsidR="00DF6A9F" w:rsidRPr="00F94368" w:rsidRDefault="00DF6A9F" w:rsidP="00DF6A9F">
            <w:pPr>
              <w:rPr>
                <w:lang w:val="nl-NL"/>
              </w:rPr>
            </w:pPr>
            <w:r w:rsidRPr="00F94368">
              <w:rPr>
                <w:lang w:val="nl-NL"/>
              </w:rPr>
              <w:t xml:space="preserve">1. Phát biểu định lí 1 và 2 . </w:t>
            </w:r>
            <w:r w:rsidR="00F614FC" w:rsidRPr="00F94368">
              <w:rPr>
                <w:lang w:val="nl-NL"/>
              </w:rPr>
              <w:t xml:space="preserve">(5đ) </w:t>
            </w:r>
            <w:r w:rsidRPr="00F94368">
              <w:rPr>
                <w:lang w:val="nl-NL"/>
              </w:rPr>
              <w:t>Vẽ tam giác vuông, điền các kí hiệu và viết hệ thức 1 và 2.</w:t>
            </w:r>
            <w:r w:rsidR="00F614FC" w:rsidRPr="00F94368">
              <w:rPr>
                <w:lang w:val="nl-NL"/>
              </w:rPr>
              <w:t>(5đ)</w:t>
            </w:r>
          </w:p>
          <w:p w:rsidR="00DF6A9F" w:rsidRPr="00F94368" w:rsidRDefault="00DF6A9F" w:rsidP="00DF6A9F">
            <w:pPr>
              <w:rPr>
                <w:bCs/>
              </w:rPr>
            </w:pPr>
            <w:r w:rsidRPr="00F94368">
              <w:rPr>
                <w:lang w:val="nl-NL"/>
              </w:rPr>
              <w:t xml:space="preserve">2. Sửa bài 4/69 sgk  </w:t>
            </w:r>
            <w:r w:rsidR="00F614FC" w:rsidRPr="00F94368">
              <w:rPr>
                <w:lang w:val="nl-NL"/>
              </w:rPr>
              <w:t>(10đ)</w:t>
            </w:r>
            <w:r w:rsidRPr="00F94368">
              <w:rPr>
                <w:lang w:val="nl-NL"/>
              </w:rPr>
              <w:t xml:space="preserve">  </w:t>
            </w:r>
          </w:p>
        </w:tc>
        <w:tc>
          <w:tcPr>
            <w:tcW w:w="5076" w:type="dxa"/>
            <w:shd w:val="clear" w:color="auto" w:fill="auto"/>
          </w:tcPr>
          <w:p w:rsidR="00DF6A9F" w:rsidRPr="00F94368" w:rsidRDefault="00DF6A9F" w:rsidP="005A6D11">
            <w:pPr>
              <w:jc w:val="both"/>
              <w:rPr>
                <w:bCs/>
              </w:rPr>
            </w:pPr>
            <w:r w:rsidRPr="00F94368">
              <w:rPr>
                <w:bCs/>
              </w:rPr>
              <w:t>1. SGK/64,65</w:t>
            </w:r>
          </w:p>
          <w:p w:rsidR="00DF6A9F" w:rsidRPr="00F94368" w:rsidRDefault="00DF6A9F" w:rsidP="005A6D11">
            <w:pPr>
              <w:jc w:val="both"/>
              <w:rPr>
                <w:bCs/>
              </w:rPr>
            </w:pPr>
            <w:r w:rsidRPr="00F94368">
              <w:rPr>
                <w:bCs/>
              </w:rPr>
              <w:t xml:space="preserve">2. </w:t>
            </w:r>
            <w:r w:rsidR="00F74B45" w:rsidRPr="00F94368">
              <w:rPr>
                <w:bCs/>
              </w:rPr>
              <w:t>2</w:t>
            </w:r>
            <w:r w:rsidR="00F74B45" w:rsidRPr="00F94368">
              <w:rPr>
                <w:bCs/>
                <w:vertAlign w:val="superscript"/>
              </w:rPr>
              <w:t>2</w:t>
            </w:r>
            <w:r w:rsidR="00F74B45" w:rsidRPr="00F94368">
              <w:rPr>
                <w:bCs/>
              </w:rPr>
              <w:t xml:space="preserve"> = 1 . x =&gt; x = 4</w:t>
            </w:r>
          </w:p>
          <w:p w:rsidR="00F74B45" w:rsidRPr="00F94368" w:rsidRDefault="00F74B45" w:rsidP="005A6D11">
            <w:pPr>
              <w:jc w:val="both"/>
              <w:rPr>
                <w:bCs/>
              </w:rPr>
            </w:pPr>
            <w:r w:rsidRPr="00F94368">
              <w:rPr>
                <w:bCs/>
              </w:rPr>
              <w:t>y</w:t>
            </w:r>
            <w:r w:rsidRPr="00F94368">
              <w:rPr>
                <w:bCs/>
                <w:vertAlign w:val="superscript"/>
              </w:rPr>
              <w:t xml:space="preserve">2 </w:t>
            </w:r>
            <w:r w:rsidRPr="00F94368">
              <w:rPr>
                <w:bCs/>
              </w:rPr>
              <w:t>= x . (1 + x) = 4 . 5 = &gt; y = 2</w:t>
            </w:r>
            <w:r w:rsidRPr="00F94368">
              <w:rPr>
                <w:bCs/>
                <w:position w:val="-8"/>
              </w:rPr>
              <w:object w:dxaOrig="360" w:dyaOrig="360">
                <v:shape id="_x0000_i1054" type="#_x0000_t75" style="width:18pt;height:18pt" o:ole="">
                  <v:imagedata r:id="rId53" o:title=""/>
                </v:shape>
                <o:OLEObject Type="Embed" ProgID="Equation.DSMT4" ShapeID="_x0000_i1054" DrawAspect="Content" ObjectID="_1672829979" r:id="rId54"/>
              </w:object>
            </w:r>
            <w:r w:rsidRPr="00F94368">
              <w:rPr>
                <w:bCs/>
              </w:rPr>
              <w:t xml:space="preserve"> </w:t>
            </w:r>
          </w:p>
        </w:tc>
      </w:tr>
    </w:tbl>
    <w:p w:rsidR="00605481" w:rsidRPr="00F94368" w:rsidRDefault="00605481" w:rsidP="003D30F7">
      <w:pPr>
        <w:jc w:val="both"/>
      </w:pPr>
      <w:r w:rsidRPr="00F94368">
        <w:rPr>
          <w:b/>
        </w:rPr>
        <w:t>A. KHỞI ĐỘNG</w:t>
      </w:r>
    </w:p>
    <w:p w:rsidR="00605481" w:rsidRPr="00F94368" w:rsidRDefault="00605481"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 xml:space="preserve">Tình huống xuất phát </w:t>
      </w:r>
    </w:p>
    <w:p w:rsidR="00605481" w:rsidRPr="00F94368" w:rsidRDefault="008720E5" w:rsidP="003D30F7">
      <w:pPr>
        <w:rPr>
          <w:lang w:val="vi-VN"/>
        </w:rPr>
      </w:pPr>
      <w:r w:rsidRPr="00F94368">
        <w:rPr>
          <w:lang w:val="vi-VN"/>
        </w:rPr>
        <w:t>-</w:t>
      </w:r>
      <w:r w:rsidR="00605481" w:rsidRPr="00F94368">
        <w:rPr>
          <w:lang w:val="vi-VN"/>
        </w:rPr>
        <w:t xml:space="preserve"> Mục tiêu: Tái hiện các kiến thức cũ liên quan đến nội dung bài học.</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xml:space="preserve">- Phương tiện thiết bị dạy học: Thước thẳng, </w:t>
      </w:r>
      <w:r w:rsidR="00BB4561" w:rsidRPr="00F94368">
        <w:rPr>
          <w:lang w:val="nl-NL"/>
        </w:rPr>
        <w:t>sgk</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DA5128" w:rsidRPr="00F94368" w:rsidRDefault="002D6F92" w:rsidP="008720E5">
      <w:pPr>
        <w:rPr>
          <w:lang w:val="nl-NL"/>
        </w:rPr>
      </w:pPr>
      <w:r w:rsidRPr="00F94368">
        <w:rPr>
          <w:lang w:val="nl-NL"/>
        </w:rPr>
        <w:t>Sản phẩm:</w:t>
      </w:r>
      <w:r w:rsidR="00605481" w:rsidRPr="00F94368">
        <w:rPr>
          <w:lang w:val="nl-NL"/>
        </w:rPr>
        <w:t xml:space="preserve"> công thức tính diện tích tam giác và định lý pitago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320"/>
      </w:tblGrid>
      <w:tr w:rsidR="00605481" w:rsidRPr="00F94368">
        <w:tc>
          <w:tcPr>
            <w:tcW w:w="6240" w:type="dxa"/>
          </w:tcPr>
          <w:p w:rsidR="00605481" w:rsidRPr="00F94368" w:rsidRDefault="00605481" w:rsidP="003D30F7">
            <w:pPr>
              <w:jc w:val="center"/>
              <w:rPr>
                <w:b/>
              </w:rPr>
            </w:pPr>
            <w:r w:rsidRPr="00F94368">
              <w:rPr>
                <w:b/>
              </w:rPr>
              <w:t xml:space="preserve">Hoạt động của GV </w:t>
            </w:r>
          </w:p>
        </w:tc>
        <w:tc>
          <w:tcPr>
            <w:tcW w:w="4320" w:type="dxa"/>
          </w:tcPr>
          <w:p w:rsidR="00605481" w:rsidRPr="00F94368" w:rsidRDefault="00605481" w:rsidP="003D30F7">
            <w:pPr>
              <w:jc w:val="center"/>
              <w:rPr>
                <w:b/>
              </w:rPr>
            </w:pPr>
            <w:r w:rsidRPr="00F94368">
              <w:rPr>
                <w:b/>
              </w:rPr>
              <w:t>Hoạt động của học sinh</w:t>
            </w:r>
          </w:p>
        </w:tc>
      </w:tr>
      <w:tr w:rsidR="00605481" w:rsidRPr="00F94368">
        <w:tc>
          <w:tcPr>
            <w:tcW w:w="6240" w:type="dxa"/>
          </w:tcPr>
          <w:p w:rsidR="00605481" w:rsidRPr="00F94368" w:rsidRDefault="00605481" w:rsidP="003D30F7">
            <w:r w:rsidRPr="00F94368">
              <w:t>Yêu cầu H</w:t>
            </w:r>
            <w:r w:rsidR="00C329D2" w:rsidRPr="00F94368">
              <w:t>S</w:t>
            </w:r>
            <w:r w:rsidRPr="00F94368">
              <w:t xml:space="preserve"> nêu công thức tính diện tích tam giác. Phát biểu định lý pitago</w:t>
            </w:r>
            <w:r w:rsidR="00C329D2" w:rsidRPr="00F94368">
              <w:t>.</w:t>
            </w:r>
          </w:p>
          <w:p w:rsidR="00C329D2" w:rsidRPr="00F94368" w:rsidRDefault="00977FC6" w:rsidP="003D30F7">
            <w:r w:rsidRPr="00F94368">
              <w:t>Bài học hôm nay ta sẽ áp dụng các nội dung này để chứng minh các hệ thức.</w:t>
            </w:r>
          </w:p>
        </w:tc>
        <w:tc>
          <w:tcPr>
            <w:tcW w:w="4320" w:type="dxa"/>
          </w:tcPr>
          <w:p w:rsidR="00605481" w:rsidRPr="00F94368" w:rsidRDefault="00605481" w:rsidP="003D30F7">
            <w:r w:rsidRPr="00F94368">
              <w:t>Hs nêu công thức tính diện tích tam giác. Phát biểu định lý pitago</w:t>
            </w:r>
          </w:p>
        </w:tc>
      </w:tr>
    </w:tbl>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Định lý 3, 4.</w:t>
      </w:r>
    </w:p>
    <w:p w:rsidR="00605481" w:rsidRPr="00F94368" w:rsidRDefault="008720E5" w:rsidP="003D30F7">
      <w:pPr>
        <w:rPr>
          <w:lang w:val="nl-NL"/>
        </w:rPr>
      </w:pPr>
      <w:r w:rsidRPr="00F94368">
        <w:rPr>
          <w:lang w:val="nl-NL"/>
        </w:rPr>
        <w:t>-</w:t>
      </w:r>
      <w:r w:rsidR="00605481" w:rsidRPr="00F94368">
        <w:rPr>
          <w:lang w:val="nl-NL"/>
        </w:rPr>
        <w:t xml:space="preserve"> Mục tiêu: Hs nắm được nội dung định lý 3, 4. Vận dụng kiến thức đã học để chứng minh định lý 3, 4.</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Phương tiện thiết bị dạy học: Thước thẳng, ê ke, phấn màu.</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rPr>
                <w:lang w:val="nl-NL"/>
              </w:rPr>
            </w:pPr>
            <w:r w:rsidRPr="00F94368">
              <w:rPr>
                <w:lang w:val="nl-NL"/>
              </w:rPr>
              <w:t>- GV vẽ hình 1/64 lên bảng và nêu định lí 3</w:t>
            </w:r>
          </w:p>
          <w:p w:rsidR="00605481" w:rsidRPr="00F94368" w:rsidRDefault="00605481" w:rsidP="003D30F7">
            <w:pPr>
              <w:rPr>
                <w:lang w:val="nl-NL"/>
              </w:rPr>
            </w:pPr>
            <w:r w:rsidRPr="00F94368">
              <w:rPr>
                <w:lang w:val="nl-NL"/>
              </w:rPr>
              <w:t>- H: Hãy nêu hệ thức của định lí 3</w:t>
            </w:r>
          </w:p>
          <w:p w:rsidR="00605481" w:rsidRPr="00F94368" w:rsidRDefault="00605481" w:rsidP="003D30F7">
            <w:pPr>
              <w:ind w:left="-948" w:firstLine="948"/>
              <w:rPr>
                <w:lang w:val="nl-NL"/>
              </w:rPr>
            </w:pPr>
            <w:r w:rsidRPr="00F94368">
              <w:rPr>
                <w:lang w:val="nl-NL"/>
              </w:rPr>
              <w:t>- H: Hãy chứng minh định lí</w:t>
            </w:r>
          </w:p>
          <w:p w:rsidR="00605481" w:rsidRPr="00F94368" w:rsidRDefault="00605481" w:rsidP="003D30F7">
            <w:pPr>
              <w:rPr>
                <w:lang w:val="nl-NL"/>
              </w:rPr>
            </w:pPr>
            <w:r w:rsidRPr="00F94368">
              <w:rPr>
                <w:lang w:val="nl-NL"/>
              </w:rPr>
              <w:t>- H:  b.c = a.h  hay tích các đoạn thẳng nào bằng nhau   (AC.AB = BC.AH)</w:t>
            </w:r>
          </w:p>
          <w:p w:rsidR="00605481" w:rsidRPr="00F94368" w:rsidRDefault="00605481" w:rsidP="003D30F7">
            <w:pPr>
              <w:rPr>
                <w:lang w:val="nl-NL"/>
              </w:rPr>
            </w:pPr>
            <w:r w:rsidRPr="00F94368">
              <w:rPr>
                <w:lang w:val="nl-NL"/>
              </w:rPr>
              <w:t>- Từ công thức tính diện tích tam giác hãy suy ra hệ thức 3</w:t>
            </w:r>
          </w:p>
          <w:p w:rsidR="00605481" w:rsidRPr="00F94368" w:rsidRDefault="00605481" w:rsidP="003D30F7">
            <w:pPr>
              <w:rPr>
                <w:lang w:val="nl-NL"/>
              </w:rPr>
            </w:pPr>
            <w:r w:rsidRPr="00F94368">
              <w:rPr>
                <w:lang w:val="nl-NL"/>
              </w:rPr>
              <w:t xml:space="preserve">    </w:t>
            </w:r>
            <w:r w:rsidRPr="00F94368">
              <w:rPr>
                <w:position w:val="-24"/>
                <w:lang w:val="nl-NL"/>
              </w:rPr>
              <w:object w:dxaOrig="4540" w:dyaOrig="620">
                <v:shape id="_x0000_i1055" type="#_x0000_t75" style="width:227pt;height:31pt" o:ole="">
                  <v:imagedata r:id="rId55" o:title=""/>
                </v:shape>
                <o:OLEObject Type="Embed" ProgID="Equation.DSMT4" ShapeID="_x0000_i1055" DrawAspect="Content" ObjectID="_1672829980" r:id="rId56"/>
              </w:object>
            </w:r>
          </w:p>
          <w:p w:rsidR="00605481" w:rsidRPr="00F94368" w:rsidRDefault="00605481" w:rsidP="003D30F7">
            <w:pPr>
              <w:tabs>
                <w:tab w:val="center" w:pos="2369"/>
              </w:tabs>
              <w:rPr>
                <w:lang w:val="nl-NL"/>
              </w:rPr>
            </w:pPr>
            <w:r w:rsidRPr="00F94368">
              <w:rPr>
                <w:lang w:val="nl-NL"/>
              </w:rPr>
              <w:t xml:space="preserve">- H: Có cách chứng minh nào khác không? </w:t>
            </w:r>
          </w:p>
          <w:p w:rsidR="00605481" w:rsidRPr="00F94368" w:rsidRDefault="00605481" w:rsidP="003D30F7">
            <w:pPr>
              <w:tabs>
                <w:tab w:val="center" w:pos="2369"/>
              </w:tabs>
              <w:rPr>
                <w:lang w:val="nl-NL"/>
              </w:rPr>
            </w:pPr>
            <w:r w:rsidRPr="00F94368">
              <w:rPr>
                <w:lang w:val="nl-NL"/>
              </w:rPr>
              <w:t>- GV phân tích đi lên để tìm ra cặp tam giác cần chứng minh đồng dạng</w:t>
            </w:r>
          </w:p>
          <w:p w:rsidR="00605481" w:rsidRPr="00F94368" w:rsidRDefault="00605481" w:rsidP="003D30F7">
            <w:pPr>
              <w:rPr>
                <w:lang w:val="nl-NL"/>
              </w:rPr>
            </w:pPr>
            <w:r w:rsidRPr="00F94368">
              <w:rPr>
                <w:lang w:val="nl-NL"/>
              </w:rPr>
              <w:t xml:space="preserve">       AC.AB =</w:t>
            </w:r>
            <w:r w:rsidR="00CA4F78" w:rsidRPr="00F94368">
              <w:rPr>
                <w:lang w:val="nl-NL"/>
              </w:rPr>
              <w:t xml:space="preserve"> </w:t>
            </w:r>
            <w:r w:rsidRPr="00F94368">
              <w:rPr>
                <w:lang w:val="nl-NL"/>
              </w:rPr>
              <w:t>BC.AH</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56" type="#_x0000_t75" style="width:11pt;height:16pt" o:ole="">
                  <v:imagedata r:id="rId57" o:title=""/>
                </v:shape>
                <o:OLEObject Type="Embed" ProgID="Equation.DSMT4" ShapeID="_x0000_i1056" DrawAspect="Content" ObjectID="_1672829981" r:id="rId58"/>
              </w:object>
            </w:r>
          </w:p>
          <w:p w:rsidR="00605481" w:rsidRPr="00F94368" w:rsidRDefault="00605481" w:rsidP="003D30F7">
            <w:pPr>
              <w:rPr>
                <w:lang w:val="nl-NL"/>
              </w:rPr>
            </w:pPr>
            <w:r w:rsidRPr="00F94368">
              <w:rPr>
                <w:lang w:val="nl-NL"/>
              </w:rPr>
              <w:lastRenderedPageBreak/>
              <w:t xml:space="preserve">            </w:t>
            </w:r>
            <w:r w:rsidRPr="00F94368">
              <w:rPr>
                <w:position w:val="-24"/>
                <w:lang w:val="nl-NL"/>
              </w:rPr>
              <w:object w:dxaOrig="1060" w:dyaOrig="620">
                <v:shape id="_x0000_i1057" type="#_x0000_t75" style="width:53pt;height:31pt" o:ole="">
                  <v:imagedata r:id="rId59" o:title=""/>
                </v:shape>
                <o:OLEObject Type="Embed" ProgID="Equation.DSMT4" ShapeID="_x0000_i1057" DrawAspect="Content" ObjectID="_1672829982" r:id="rId60"/>
              </w:object>
            </w:r>
            <w:r w:rsidRPr="00F94368">
              <w:rPr>
                <w:lang w:val="nl-NL"/>
              </w:rPr>
              <w:t xml:space="preserve">    </w:t>
            </w:r>
          </w:p>
          <w:p w:rsidR="00605481" w:rsidRPr="00F94368" w:rsidRDefault="00605481" w:rsidP="003D30F7">
            <w:pPr>
              <w:tabs>
                <w:tab w:val="left" w:pos="1222"/>
              </w:tabs>
              <w:rPr>
                <w:lang w:val="nl-NL"/>
              </w:rPr>
            </w:pPr>
            <w:r w:rsidRPr="00F94368">
              <w:rPr>
                <w:lang w:val="nl-NL"/>
              </w:rPr>
              <w:tab/>
            </w:r>
            <w:r w:rsidRPr="00F94368">
              <w:rPr>
                <w:position w:val="-6"/>
                <w:lang w:val="nl-NL"/>
              </w:rPr>
              <w:object w:dxaOrig="220" w:dyaOrig="320">
                <v:shape id="_x0000_i1058" type="#_x0000_t75" style="width:11pt;height:16pt" o:ole="">
                  <v:imagedata r:id="rId61" o:title=""/>
                </v:shape>
                <o:OLEObject Type="Embed" ProgID="Equation.DSMT4" ShapeID="_x0000_i1058" DrawAspect="Content" ObjectID="_1672829983" r:id="rId62"/>
              </w:object>
            </w:r>
          </w:p>
          <w:p w:rsidR="00605481" w:rsidRPr="00F94368" w:rsidRDefault="00605481" w:rsidP="003D30F7">
            <w:pPr>
              <w:tabs>
                <w:tab w:val="left" w:pos="1222"/>
                <w:tab w:val="left" w:pos="3333"/>
              </w:tabs>
              <w:rPr>
                <w:lang w:val="nl-NL"/>
              </w:rPr>
            </w:pPr>
            <w:r w:rsidRPr="00F94368">
              <w:rPr>
                <w:lang w:val="nl-NL"/>
              </w:rPr>
              <w:t xml:space="preserve">       </w:t>
            </w:r>
            <w:r w:rsidRPr="00F94368">
              <w:rPr>
                <w:position w:val="-6"/>
                <w:lang w:val="nl-NL"/>
              </w:rPr>
              <w:object w:dxaOrig="680" w:dyaOrig="279">
                <v:shape id="_x0000_i1059" type="#_x0000_t75" style="width:34pt;height:13.95pt" o:ole="">
                  <v:imagedata r:id="rId63" o:title=""/>
                </v:shape>
                <o:OLEObject Type="Embed" ProgID="Equation.DSMT4" ShapeID="_x0000_i1059" DrawAspect="Content" ObjectID="_1672829984" r:id="rId64"/>
              </w:object>
            </w:r>
            <w:r w:rsidRPr="00F94368">
              <w:rPr>
                <w:lang w:val="nl-NL"/>
              </w:rPr>
              <w:t xml:space="preserve"> </w:t>
            </w:r>
            <w:r w:rsidRPr="00F94368">
              <w:rPr>
                <w:lang w:val="nl-NL"/>
              </w:rPr>
              <w:object w:dxaOrig="370" w:dyaOrig="315">
                <v:shape id="_x0000_i1060" type="#_x0000_t75" style="width:10.65pt;height:9.4pt" o:ole="">
                  <v:imagedata r:id="rId65" o:title=""/>
                </v:shape>
                <o:OLEObject Type="Embed" ProgID="CorelDRAW.Graphic.10" ShapeID="_x0000_i1060" DrawAspect="Content" ObjectID="_1672829985" r:id="rId66"/>
              </w:object>
            </w:r>
            <w:r w:rsidRPr="00F94368">
              <w:rPr>
                <w:position w:val="-4"/>
                <w:lang w:val="nl-NL"/>
              </w:rPr>
              <w:object w:dxaOrig="680" w:dyaOrig="260">
                <v:shape id="_x0000_i1061" type="#_x0000_t75" style="width:34pt;height:13pt" o:ole="">
                  <v:imagedata r:id="rId67" o:title=""/>
                </v:shape>
                <o:OLEObject Type="Embed" ProgID="Equation.DSMT4" ShapeID="_x0000_i1061" DrawAspect="Content" ObjectID="_1672829986" r:id="rId68"/>
              </w:object>
            </w:r>
            <w:r w:rsidRPr="00F94368">
              <w:rPr>
                <w:lang w:val="nl-NL"/>
              </w:rPr>
              <w:tab/>
              <w:t xml:space="preserve"> </w:t>
            </w:r>
          </w:p>
          <w:p w:rsidR="00605481" w:rsidRPr="00F94368" w:rsidRDefault="00605481" w:rsidP="003D30F7">
            <w:pPr>
              <w:tabs>
                <w:tab w:val="left" w:pos="1222"/>
                <w:tab w:val="left" w:pos="3333"/>
              </w:tabs>
              <w:rPr>
                <w:lang w:val="nl-NL"/>
              </w:rPr>
            </w:pPr>
            <w:r w:rsidRPr="00F94368">
              <w:rPr>
                <w:lang w:val="nl-NL"/>
              </w:rPr>
              <w:t xml:space="preserve">- HS  Chứng minh định lí  3     </w:t>
            </w:r>
          </w:p>
          <w:p w:rsidR="00605481" w:rsidRPr="00F94368" w:rsidRDefault="00CA4F78" w:rsidP="003D30F7">
            <w:pPr>
              <w:rPr>
                <w:i/>
                <w:lang w:val="nl-NL"/>
              </w:rPr>
            </w:pPr>
            <w:r w:rsidRPr="00F94368">
              <w:rPr>
                <w:i/>
                <w:lang w:val="nl-NL"/>
              </w:rPr>
              <w:t xml:space="preserve">GV </w:t>
            </w:r>
            <w:r w:rsidR="00605481"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rPr>
                <w:lang w:val="nl-NL"/>
              </w:rPr>
            </w:pPr>
            <w:r w:rsidRPr="00F94368">
              <w:rPr>
                <w:b/>
                <w:i/>
                <w:u w:val="single"/>
                <w:lang w:val="nl-NL"/>
              </w:rPr>
              <w:lastRenderedPageBreak/>
              <w:t>Định lí 3:</w:t>
            </w:r>
            <w:r w:rsidRPr="00F94368">
              <w:rPr>
                <w:b/>
                <w:i/>
                <w:lang w:val="nl-NL"/>
              </w:rPr>
              <w:t xml:space="preserve">  </w:t>
            </w:r>
            <w:r w:rsidRPr="00F94368">
              <w:rPr>
                <w:lang w:val="nl-NL"/>
              </w:rPr>
              <w:t xml:space="preserve">  (sgk )</w:t>
            </w:r>
          </w:p>
          <w:p w:rsidR="00605481" w:rsidRPr="00F94368" w:rsidRDefault="00605481" w:rsidP="003D30F7">
            <w:pPr>
              <w:tabs>
                <w:tab w:val="left" w:pos="2867"/>
              </w:tabs>
              <w:rPr>
                <w:lang w:val="nl-NL"/>
              </w:rPr>
            </w:pPr>
            <w:r w:rsidRPr="00F94368">
              <w:rPr>
                <w:lang w:val="nl-NL"/>
              </w:rPr>
              <w:t xml:space="preserve">                               </w:t>
            </w:r>
          </w:p>
          <w:p w:rsidR="00605481" w:rsidRPr="00F94368" w:rsidRDefault="00605481" w:rsidP="003D30F7">
            <w:pPr>
              <w:tabs>
                <w:tab w:val="left" w:pos="2867"/>
              </w:tabs>
              <w:rPr>
                <w:lang w:val="nl-NL"/>
              </w:rPr>
            </w:pPr>
            <w:r w:rsidRPr="00F94368">
              <w:rPr>
                <w:lang w:val="nl-NL"/>
              </w:rPr>
              <w:t xml:space="preserve">                                  </w:t>
            </w:r>
            <w:r w:rsidRPr="00F94368">
              <w:rPr>
                <w:bdr w:val="single" w:sz="4" w:space="0" w:color="auto"/>
                <w:lang w:val="nl-NL"/>
              </w:rPr>
              <w:t>b.c =a.h</w:t>
            </w:r>
            <w:r w:rsidRPr="00F94368">
              <w:rPr>
                <w:lang w:val="nl-NL"/>
              </w:rPr>
              <w:tab/>
              <w:t xml:space="preserve">       </w:t>
            </w:r>
            <w:r w:rsidRPr="00F94368">
              <w:rPr>
                <w:lang w:val="nl-NL"/>
              </w:rPr>
              <w:tab/>
              <w:t xml:space="preserve"> </w:t>
            </w:r>
          </w:p>
          <w:p w:rsidR="00605481" w:rsidRPr="00F94368" w:rsidRDefault="00F94368" w:rsidP="003D30F7">
            <w:pPr>
              <w:rPr>
                <w:lang w:val="nl-NL"/>
              </w:rPr>
            </w:pPr>
            <w:r>
              <w:rPr>
                <w:b/>
                <w:i/>
                <w:noProof/>
                <w:u w:val="single"/>
              </w:rPr>
              <w:drawing>
                <wp:anchor distT="0" distB="0" distL="114300" distR="114300" simplePos="0" relativeHeight="251620352" behindDoc="1" locked="0" layoutInCell="1" allowOverlap="1">
                  <wp:simplePos x="0" y="0"/>
                  <wp:positionH relativeFrom="column">
                    <wp:posOffset>706755</wp:posOffset>
                  </wp:positionH>
                  <wp:positionV relativeFrom="paragraph">
                    <wp:posOffset>-5715</wp:posOffset>
                  </wp:positionV>
                  <wp:extent cx="1957070" cy="125603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tabs>
                <w:tab w:val="left" w:pos="519"/>
                <w:tab w:val="left" w:pos="1825"/>
              </w:tabs>
              <w:rPr>
                <w:lang w:val="nl-NL"/>
              </w:rPr>
            </w:pPr>
            <w:r w:rsidRPr="00F94368">
              <w:rPr>
                <w:lang w:val="nl-NL"/>
              </w:rPr>
              <w:tab/>
            </w:r>
          </w:p>
          <w:p w:rsidR="00605481" w:rsidRPr="00F94368" w:rsidRDefault="00605481" w:rsidP="003D30F7">
            <w:pPr>
              <w:tabs>
                <w:tab w:val="left" w:pos="519"/>
                <w:tab w:val="left" w:pos="1825"/>
              </w:tabs>
              <w:rPr>
                <w:lang w:val="nl-NL"/>
              </w:rPr>
            </w:pPr>
            <w:r w:rsidRPr="00F94368">
              <w:rPr>
                <w:lang w:val="nl-NL"/>
              </w:rPr>
              <w:t xml:space="preserve">      </w:t>
            </w: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605481" w:rsidRPr="00F94368" w:rsidRDefault="00605481" w:rsidP="003D30F7">
            <w:pPr>
              <w:tabs>
                <w:tab w:val="left" w:pos="519"/>
                <w:tab w:val="left" w:pos="1825"/>
              </w:tabs>
              <w:rPr>
                <w:lang w:val="nl-NL"/>
              </w:rPr>
            </w:pPr>
            <w:r w:rsidRPr="00F94368">
              <w:rPr>
                <w:lang w:val="nl-NL"/>
              </w:rPr>
              <w:t>Chứng  minh: (sgk )</w:t>
            </w:r>
          </w:p>
          <w:p w:rsidR="00605481" w:rsidRPr="00F94368" w:rsidRDefault="00605481" w:rsidP="003D30F7">
            <w:pPr>
              <w:rPr>
                <w:b/>
                <w:i/>
                <w:lang w:val="nl-NL"/>
              </w:rPr>
            </w:pPr>
            <w:r w:rsidRPr="00F94368">
              <w:rPr>
                <w:position w:val="-40"/>
                <w:lang w:val="nl-NL"/>
              </w:rPr>
              <w:object w:dxaOrig="2520" w:dyaOrig="920">
                <v:shape id="_x0000_i1062" type="#_x0000_t75" style="width:126pt;height:46pt" o:ole="">
                  <v:imagedata r:id="rId70" o:title=""/>
                </v:shape>
                <o:OLEObject Type="Embed" ProgID="Equation.DSMT4" ShapeID="_x0000_i1062" DrawAspect="Content" ObjectID="_1672829987" r:id="rId71"/>
              </w:object>
            </w:r>
          </w:p>
          <w:p w:rsidR="00605481" w:rsidRPr="00F94368" w:rsidRDefault="00605481" w:rsidP="003D30F7">
            <w:pPr>
              <w:rPr>
                <w:i/>
                <w:lang w:val="nl-NL"/>
              </w:rPr>
            </w:pPr>
          </w:p>
          <w:p w:rsidR="00605481" w:rsidRPr="00F94368" w:rsidRDefault="00605481" w:rsidP="003D30F7">
            <w:pPr>
              <w:jc w:val="both"/>
              <w:rPr>
                <w:lang w:val="nl-NL"/>
              </w:rPr>
            </w:pP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lastRenderedPageBreak/>
              <w:t>GV giao nhiệm vụ học tập.</w:t>
            </w:r>
          </w:p>
          <w:p w:rsidR="00605481" w:rsidRPr="00F94368" w:rsidRDefault="00605481" w:rsidP="003D30F7">
            <w:pPr>
              <w:tabs>
                <w:tab w:val="left" w:pos="3107"/>
              </w:tabs>
              <w:rPr>
                <w:lang w:val="nl-NL"/>
              </w:rPr>
            </w:pPr>
            <w:r w:rsidRPr="00F94368">
              <w:rPr>
                <w:lang w:val="nl-NL"/>
              </w:rPr>
              <w:t>GV đặt vấn đề: Nhờ định lí Pi- ta- go  và từ hệ thức 3 ta suy ra hệ thức giữa đường cao ứng với cạnh huyền và hai cạnh góc vuông. Hệ thức đó được phát biểu thành định lí sau - GV nêu định lí 4</w:t>
            </w:r>
          </w:p>
          <w:p w:rsidR="00605481" w:rsidRPr="00F94368" w:rsidRDefault="00605481" w:rsidP="003D30F7">
            <w:pPr>
              <w:rPr>
                <w:lang w:val="nl-NL"/>
              </w:rPr>
            </w:pPr>
            <w:r w:rsidRPr="00F94368">
              <w:rPr>
                <w:lang w:val="nl-NL"/>
              </w:rPr>
              <w:t>- HS phát biểu lại định lí</w:t>
            </w:r>
          </w:p>
          <w:p w:rsidR="00605481" w:rsidRPr="00F94368" w:rsidRDefault="00605481" w:rsidP="003D30F7">
            <w:pPr>
              <w:rPr>
                <w:lang w:val="nl-NL"/>
              </w:rPr>
            </w:pPr>
            <w:r w:rsidRPr="00F94368">
              <w:rPr>
                <w:lang w:val="nl-NL"/>
              </w:rPr>
              <w:t>- GV hướng dẫn HS chứng minh định lí bằng phân tích đi lên</w:t>
            </w:r>
          </w:p>
          <w:p w:rsidR="00605481" w:rsidRPr="00F94368" w:rsidRDefault="00605481" w:rsidP="003D30F7">
            <w:pPr>
              <w:rPr>
                <w:lang w:val="nl-NL"/>
              </w:rPr>
            </w:pPr>
            <w:r w:rsidRPr="00F94368">
              <w:rPr>
                <w:lang w:val="nl-NL"/>
              </w:rPr>
              <w:t xml:space="preserve">   </w:t>
            </w:r>
            <w:r w:rsidRPr="00F94368">
              <w:rPr>
                <w:position w:val="-24"/>
                <w:lang w:val="nl-NL"/>
              </w:rPr>
              <w:object w:dxaOrig="1300" w:dyaOrig="620">
                <v:shape id="_x0000_i1063" type="#_x0000_t75" style="width:65pt;height:31pt" o:ole="">
                  <v:imagedata r:id="rId72" o:title=""/>
                </v:shape>
                <o:OLEObject Type="Embed" ProgID="Equation.DSMT4" ShapeID="_x0000_i1063" DrawAspect="Content" ObjectID="_1672829988" r:id="rId73"/>
              </w:object>
            </w:r>
            <w:r w:rsidRPr="00F94368">
              <w:rPr>
                <w:lang w:val="nl-NL"/>
              </w:rPr>
              <w:t xml:space="preserve">       </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4" type="#_x0000_t75" style="width:11pt;height:16pt" o:ole="">
                  <v:imagedata r:id="rId74" o:title=""/>
                </v:shape>
                <o:OLEObject Type="Embed" ProgID="Equation.DSMT4" ShapeID="_x0000_i1064" DrawAspect="Content" ObjectID="_1672829989" r:id="rId75"/>
              </w:object>
            </w:r>
          </w:p>
          <w:p w:rsidR="00605481" w:rsidRPr="00F94368" w:rsidRDefault="00F94368" w:rsidP="003D30F7">
            <w:pPr>
              <w:rPr>
                <w:lang w:val="nl-NL"/>
              </w:rPr>
            </w:pPr>
            <w:r>
              <w:rPr>
                <w:noProof/>
              </w:rPr>
              <w:drawing>
                <wp:anchor distT="0" distB="0" distL="114300" distR="114300" simplePos="0" relativeHeight="251623424" behindDoc="1" locked="0" layoutInCell="1" allowOverlap="1">
                  <wp:simplePos x="0" y="0"/>
                  <wp:positionH relativeFrom="column">
                    <wp:posOffset>823595</wp:posOffset>
                  </wp:positionH>
                  <wp:positionV relativeFrom="paragraph">
                    <wp:posOffset>391160</wp:posOffset>
                  </wp:positionV>
                  <wp:extent cx="1957070" cy="125603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 xml:space="preserve">   </w:t>
            </w:r>
            <w:r w:rsidR="00605481" w:rsidRPr="00F94368">
              <w:rPr>
                <w:position w:val="-24"/>
                <w:lang w:val="nl-NL"/>
              </w:rPr>
              <w:object w:dxaOrig="1260" w:dyaOrig="660">
                <v:shape id="_x0000_i1065" type="#_x0000_t75" style="width:63pt;height:33pt" o:ole="">
                  <v:imagedata r:id="rId76" o:title=""/>
                </v:shape>
                <o:OLEObject Type="Embed" ProgID="Equation.DSMT4" ShapeID="_x0000_i1065" DrawAspect="Content" ObjectID="_1672829990" r:id="rId77"/>
              </w:objec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6" type="#_x0000_t75" style="width:11pt;height:16pt" o:ole="">
                  <v:imagedata r:id="rId78" o:title=""/>
                </v:shape>
                <o:OLEObject Type="Embed" ProgID="Equation.DSMT4" ShapeID="_x0000_i1066" DrawAspect="Content" ObjectID="_1672829991" r:id="rId79"/>
              </w:object>
            </w:r>
          </w:p>
          <w:p w:rsidR="00605481" w:rsidRPr="00F94368" w:rsidRDefault="00605481" w:rsidP="003D30F7">
            <w:pPr>
              <w:rPr>
                <w:lang w:val="nl-NL"/>
              </w:rPr>
            </w:pPr>
            <w:r w:rsidRPr="00F94368">
              <w:rPr>
                <w:lang w:val="nl-NL"/>
              </w:rPr>
              <w:t xml:space="preserve">   </w:t>
            </w:r>
            <w:r w:rsidRPr="00F94368">
              <w:rPr>
                <w:position w:val="-24"/>
                <w:lang w:val="nl-NL"/>
              </w:rPr>
              <w:object w:dxaOrig="1020" w:dyaOrig="660">
                <v:shape id="_x0000_i1067" type="#_x0000_t75" style="width:51pt;height:33pt" o:ole="">
                  <v:imagedata r:id="rId80" o:title=""/>
                </v:shape>
                <o:OLEObject Type="Embed" ProgID="Equation.DSMT4" ShapeID="_x0000_i1067" DrawAspect="Content" ObjectID="_1672829992" r:id="rId81"/>
              </w:objec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8" type="#_x0000_t75" style="width:11pt;height:16pt" o:ole="">
                  <v:imagedata r:id="rId82" o:title=""/>
                </v:shape>
                <o:OLEObject Type="Embed" ProgID="Equation.DSMT4" ShapeID="_x0000_i1068" DrawAspect="Content" ObjectID="_1672829993" r:id="rId83"/>
              </w:object>
            </w:r>
          </w:p>
          <w:p w:rsidR="00605481" w:rsidRPr="00F94368" w:rsidRDefault="00605481" w:rsidP="003D30F7">
            <w:pPr>
              <w:rPr>
                <w:lang w:val="nl-NL"/>
              </w:rPr>
            </w:pPr>
            <w:r w:rsidRPr="00F94368">
              <w:rPr>
                <w:lang w:val="nl-NL"/>
              </w:rPr>
              <w:t xml:space="preserve"> b</w:t>
            </w:r>
            <w:r w:rsidRPr="00F94368">
              <w:rPr>
                <w:vertAlign w:val="superscript"/>
                <w:lang w:val="nl-NL"/>
              </w:rPr>
              <w:t>2</w:t>
            </w:r>
            <w:r w:rsidRPr="00F94368">
              <w:rPr>
                <w:lang w:val="nl-NL"/>
              </w:rPr>
              <w:t>c</w:t>
            </w:r>
            <w:r w:rsidRPr="00F94368">
              <w:rPr>
                <w:vertAlign w:val="superscript"/>
                <w:lang w:val="nl-NL"/>
              </w:rPr>
              <w:t>2</w:t>
            </w:r>
            <w:r w:rsidRPr="00F94368">
              <w:rPr>
                <w:lang w:val="nl-NL"/>
              </w:rPr>
              <w:t xml:space="preserve"> = a</w:t>
            </w:r>
            <w:r w:rsidRPr="00F94368">
              <w:rPr>
                <w:vertAlign w:val="superscript"/>
                <w:lang w:val="nl-NL"/>
              </w:rPr>
              <w:t>2</w:t>
            </w:r>
            <w:r w:rsidRPr="00F94368">
              <w:rPr>
                <w:lang w:val="nl-NL"/>
              </w:rPr>
              <w:t>h</w:t>
            </w:r>
            <w:r w:rsidRPr="00F94368">
              <w:rPr>
                <w:vertAlign w:val="superscript"/>
                <w:lang w:val="nl-NL"/>
              </w:rPr>
              <w:t>2</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9" type="#_x0000_t75" style="width:11pt;height:16pt" o:ole="">
                  <v:imagedata r:id="rId84" o:title=""/>
                </v:shape>
                <o:OLEObject Type="Embed" ProgID="Equation.DSMT4" ShapeID="_x0000_i1069" DrawAspect="Content" ObjectID="_1672829994" r:id="rId85"/>
              </w:object>
            </w:r>
          </w:p>
          <w:p w:rsidR="00605481" w:rsidRPr="00F94368" w:rsidRDefault="00605481" w:rsidP="003D30F7">
            <w:pPr>
              <w:rPr>
                <w:lang w:val="nl-NL"/>
              </w:rPr>
            </w:pPr>
            <w:r w:rsidRPr="00F94368">
              <w:rPr>
                <w:lang w:val="nl-NL"/>
              </w:rPr>
              <w:t xml:space="preserve">     bc =ah</w:t>
            </w:r>
          </w:p>
          <w:p w:rsidR="00605481" w:rsidRPr="00F94368" w:rsidRDefault="00605481" w:rsidP="003D30F7">
            <w:pPr>
              <w:jc w:val="both"/>
              <w:rPr>
                <w:lang w:val="nl-NL"/>
              </w:rPr>
            </w:pPr>
            <w:r w:rsidRPr="00F94368">
              <w:rPr>
                <w:lang w:val="nl-NL"/>
              </w:rPr>
              <w:t xml:space="preserve">GV: Nêu ví dụ 3 (SGK) yêu cầu một HS áp dụng hệ thức 4 để tìm h. </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rPr>
                <w:lang w:val="nl-NL"/>
              </w:rPr>
            </w:pPr>
            <w:r w:rsidRPr="00F94368">
              <w:rPr>
                <w:b/>
                <w:i/>
                <w:u w:val="single"/>
                <w:lang w:val="nl-NL"/>
              </w:rPr>
              <w:t xml:space="preserve">Định lí </w:t>
            </w:r>
            <w:r w:rsidRPr="00F94368">
              <w:rPr>
                <w:i/>
                <w:u w:val="single"/>
                <w:lang w:val="nl-NL"/>
              </w:rPr>
              <w:t>4</w:t>
            </w:r>
            <w:r w:rsidRPr="00F94368">
              <w:rPr>
                <w:lang w:val="nl-NL"/>
              </w:rPr>
              <w:t>:</w:t>
            </w:r>
          </w:p>
          <w:p w:rsidR="00605481" w:rsidRPr="00F94368" w:rsidRDefault="00F94368" w:rsidP="003D30F7">
            <w:pPr>
              <w:rPr>
                <w:lang w:val="nl-NL"/>
              </w:rPr>
            </w:pPr>
            <w:r>
              <w:rPr>
                <w:noProof/>
              </w:rPr>
              <mc:AlternateContent>
                <mc:Choice Requires="wps">
                  <w:drawing>
                    <wp:anchor distT="0" distB="0" distL="114300" distR="114300" simplePos="0" relativeHeight="251621376" behindDoc="0" locked="0" layoutInCell="1" allowOverlap="1">
                      <wp:simplePos x="0" y="0"/>
                      <wp:positionH relativeFrom="column">
                        <wp:posOffset>915670</wp:posOffset>
                      </wp:positionH>
                      <wp:positionV relativeFrom="paragraph">
                        <wp:posOffset>175260</wp:posOffset>
                      </wp:positionV>
                      <wp:extent cx="1018540" cy="494665"/>
                      <wp:effectExtent l="5715" t="13335" r="13970" b="6350"/>
                      <wp:wrapSquare wrapText="bothSides"/>
                      <wp:docPr id="4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494665"/>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tabs>
                                      <w:tab w:val="left" w:pos="2637"/>
                                    </w:tabs>
                                    <w:rPr>
                                      <w:noProof/>
                                      <w:lang w:val="nl-NL"/>
                                    </w:rPr>
                                  </w:pPr>
                                  <w:r w:rsidRPr="00752039">
                                    <w:rPr>
                                      <w:position w:val="-24"/>
                                      <w:lang w:val="nl-NL"/>
                                    </w:rPr>
                                    <w:object w:dxaOrig="1300" w:dyaOrig="620">
                                      <v:shape id="_x0000_i1751" type="#_x0000_t75" style="width:65pt;height:31pt" o:ole="">
                                        <v:imagedata r:id="rId86" o:title=""/>
                                      </v:shape>
                                      <o:OLEObject Type="Embed" ProgID="Equation.DSMT4" ShapeID="_x0000_i1751" DrawAspect="Content" ObjectID="_1672830672" r:id="rId8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01" type="#_x0000_t202" style="position:absolute;margin-left:72.1pt;margin-top:13.8pt;width:80.2pt;height:38.9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">
                      <v:textbox style="mso-fit-shape-to-text:t">
                        <w:txbxContent>
                          <w:p w:rsidR="00F4253D" w:rsidRPr="00752039" w:rsidRDefault="00F4253D" w:rsidP="00605481">
                            <w:pPr>
                              <w:tabs>
                                <w:tab w:val="left" w:pos="2637"/>
                              </w:tabs>
                              <w:rPr>
                                <w:noProof/>
                                <w:lang w:val="nl-NL"/>
                              </w:rPr>
                            </w:pPr>
                            <w:r w:rsidRPr="00752039">
                              <w:rPr>
                                <w:position w:val="-24"/>
                                <w:lang w:val="nl-NL"/>
                              </w:rPr>
                              <w:object w:dxaOrig="1300" w:dyaOrig="620">
                                <v:shape id="_x0000_i1751" type="#_x0000_t75" style="width:65pt;height:31pt" o:ole="">
                                  <v:imagedata r:id="rId86" o:title=""/>
                                </v:shape>
                                <o:OLEObject Type="Embed" ProgID="Equation.DSMT4" ShapeID="_x0000_i1751" DrawAspect="Content" ObjectID="_1672830672" r:id="rId88"/>
                              </w:object>
                            </w:r>
                          </w:p>
                        </w:txbxContent>
                      </v:textbox>
                      <w10:wrap type="square"/>
                    </v:shape>
                  </w:pict>
                </mc:Fallback>
              </mc:AlternateContent>
            </w:r>
            <w:r w:rsidR="00605481" w:rsidRPr="00F94368">
              <w:rPr>
                <w:lang w:val="nl-NL"/>
              </w:rPr>
              <w:t xml:space="preserve">    (SGK)      </w:t>
            </w: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r w:rsidRPr="00F94368">
              <w:rPr>
                <w:lang w:val="nl-NL"/>
              </w:rPr>
              <w:t>Ví dụ 3: (SGK)</w:t>
            </w:r>
          </w:p>
          <w:p w:rsidR="00605481" w:rsidRPr="00F94368" w:rsidRDefault="00605481" w:rsidP="003D30F7">
            <w:pPr>
              <w:rPr>
                <w:i/>
                <w:u w:val="single"/>
                <w:lang w:val="nl-NL"/>
              </w:rPr>
            </w:pPr>
            <w:r w:rsidRPr="00F94368">
              <w:rPr>
                <w:i/>
                <w:u w:val="single"/>
                <w:lang w:val="nl-NL"/>
              </w:rPr>
              <w:t>Giải.</w:t>
            </w:r>
          </w:p>
          <w:p w:rsidR="00605481" w:rsidRPr="00F94368" w:rsidRDefault="00F94368" w:rsidP="003D30F7">
            <w:pPr>
              <w:rPr>
                <w:lang w:val="nl-NL"/>
              </w:rPr>
            </w:pPr>
            <w:r>
              <w:rPr>
                <w:noProof/>
              </w:rPr>
              <w:drawing>
                <wp:anchor distT="0" distB="0" distL="114300" distR="114300" simplePos="0" relativeHeight="251622400" behindDoc="1" locked="0" layoutInCell="1" allowOverlap="1">
                  <wp:simplePos x="0" y="0"/>
                  <wp:positionH relativeFrom="column">
                    <wp:posOffset>819785</wp:posOffset>
                  </wp:positionH>
                  <wp:positionV relativeFrom="paragraph">
                    <wp:posOffset>-17780</wp:posOffset>
                  </wp:positionV>
                  <wp:extent cx="1518285" cy="7753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828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rPr>
                <w:lang w:val="nl-NL"/>
              </w:rPr>
            </w:pPr>
            <w:r w:rsidRPr="00F94368">
              <w:rPr>
                <w:lang w:val="nl-NL"/>
              </w:rPr>
              <w:t xml:space="preserve">    </w:t>
            </w:r>
          </w:p>
          <w:p w:rsidR="00605481" w:rsidRPr="00F94368" w:rsidRDefault="00605481" w:rsidP="003D30F7">
            <w:pPr>
              <w:rPr>
                <w:lang w:val="nl-NL"/>
              </w:rPr>
            </w:pPr>
          </w:p>
          <w:p w:rsidR="00605481" w:rsidRPr="00F94368" w:rsidRDefault="00605481" w:rsidP="003D30F7">
            <w:pPr>
              <w:rPr>
                <w:lang w:val="nl-NL"/>
              </w:rPr>
            </w:pPr>
          </w:p>
          <w:p w:rsidR="00605481" w:rsidRPr="00F94368" w:rsidRDefault="00605481" w:rsidP="003D30F7">
            <w:pPr>
              <w:rPr>
                <w:lang w:val="nl-NL"/>
              </w:rPr>
            </w:pPr>
            <w:r w:rsidRPr="00F94368">
              <w:rPr>
                <w:lang w:val="nl-NL"/>
              </w:rPr>
              <w:t xml:space="preserve">Gọi đường cao xuất phát từ đỉnh góc vuông là h. Theo hệ thức  ta có </w:t>
            </w:r>
          </w:p>
          <w:p w:rsidR="00605481" w:rsidRPr="00F94368" w:rsidRDefault="00605481" w:rsidP="003D30F7">
            <w:pPr>
              <w:rPr>
                <w:lang w:val="nl-NL"/>
              </w:rPr>
            </w:pPr>
            <w:r w:rsidRPr="00F94368">
              <w:rPr>
                <w:lang w:val="nl-NL"/>
              </w:rPr>
              <w:t xml:space="preserve">     </w:t>
            </w:r>
            <w:r w:rsidRPr="00F94368">
              <w:rPr>
                <w:position w:val="-24"/>
                <w:lang w:val="nl-NL"/>
              </w:rPr>
              <w:object w:dxaOrig="3519" w:dyaOrig="660">
                <v:shape id="_x0000_i1070" type="#_x0000_t75" style="width:175.95pt;height:33pt" o:ole="">
                  <v:imagedata r:id="rId90" o:title=""/>
                </v:shape>
                <o:OLEObject Type="Embed" ProgID="Equation.DSMT4" ShapeID="_x0000_i1070" DrawAspect="Content" ObjectID="_1672829995" r:id="rId91"/>
              </w:object>
            </w:r>
            <w:r w:rsidRPr="00F94368">
              <w:rPr>
                <w:lang w:val="nl-NL"/>
              </w:rPr>
              <w:t xml:space="preserve"> </w:t>
            </w:r>
          </w:p>
          <w:p w:rsidR="00605481" w:rsidRPr="00F94368" w:rsidRDefault="00605481" w:rsidP="003D30F7">
            <w:pPr>
              <w:tabs>
                <w:tab w:val="left" w:pos="1343"/>
              </w:tabs>
              <w:rPr>
                <w:lang w:val="nl-NL"/>
              </w:rPr>
            </w:pPr>
            <w:r w:rsidRPr="00F94368">
              <w:rPr>
                <w:lang w:val="nl-NL"/>
              </w:rPr>
              <w:t xml:space="preserve">  Do đó  h = </w:t>
            </w:r>
            <w:r w:rsidRPr="00F94368">
              <w:rPr>
                <w:position w:val="-24"/>
                <w:lang w:val="nl-NL"/>
              </w:rPr>
              <w:object w:dxaOrig="960" w:dyaOrig="620">
                <v:shape id="_x0000_i1071" type="#_x0000_t75" style="width:48pt;height:31pt" o:ole="">
                  <v:imagedata r:id="rId92" o:title=""/>
                </v:shape>
                <o:OLEObject Type="Embed" ProgID="Equation.DSMT4" ShapeID="_x0000_i1071" DrawAspect="Content" ObjectID="_1672829996" r:id="rId93"/>
              </w:object>
            </w:r>
            <w:r w:rsidRPr="00F94368">
              <w:rPr>
                <w:lang w:val="nl-NL"/>
              </w:rPr>
              <w:t>(cm)</w:t>
            </w:r>
          </w:p>
          <w:p w:rsidR="00605481" w:rsidRPr="00F94368" w:rsidRDefault="00605481" w:rsidP="003D30F7">
            <w:pPr>
              <w:rPr>
                <w:b/>
                <w:i/>
                <w:noProof/>
                <w:u w:val="single"/>
                <w:lang w:val="nl-NL"/>
              </w:rPr>
            </w:pPr>
          </w:p>
        </w:tc>
      </w:tr>
    </w:tbl>
    <w:p w:rsidR="00605481" w:rsidRPr="00F94368" w:rsidRDefault="00605481" w:rsidP="003D30F7">
      <w:pPr>
        <w:jc w:val="both"/>
        <w:rPr>
          <w:b/>
        </w:rPr>
      </w:pPr>
      <w:r w:rsidRPr="00F94368">
        <w:rPr>
          <w:b/>
        </w:rPr>
        <w:t>C.</w:t>
      </w:r>
      <w:r w:rsidRPr="00F94368">
        <w:rPr>
          <w:i/>
        </w:rPr>
        <w:t xml:space="preserve"> </w:t>
      </w:r>
      <w:r w:rsidRPr="00F94368">
        <w:rPr>
          <w:b/>
        </w:rPr>
        <w:t>LUYỆN TẬP</w:t>
      </w:r>
      <w:r w:rsidR="009059DF" w:rsidRPr="00F94368">
        <w:rPr>
          <w:b/>
        </w:rPr>
        <w:t xml:space="preserve"> – VẬN DỤNG</w:t>
      </w:r>
    </w:p>
    <w:p w:rsidR="00605481" w:rsidRPr="00F94368" w:rsidRDefault="008720E5" w:rsidP="003D30F7">
      <w:r w:rsidRPr="00F94368">
        <w:t>-</w:t>
      </w:r>
      <w:r w:rsidR="00605481" w:rsidRPr="00F94368">
        <w:t xml:space="preserve"> Mục tiêu: Hs áp dụng các kiến thức đã học để giải một số bài tập</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 nhóm.</w:t>
      </w:r>
    </w:p>
    <w:p w:rsidR="008720E5" w:rsidRPr="00F94368" w:rsidRDefault="008720E5" w:rsidP="008720E5">
      <w:pPr>
        <w:jc w:val="both"/>
        <w:rPr>
          <w:b/>
          <w:u w:val="single"/>
          <w:lang w:val="nl-NL"/>
        </w:rPr>
      </w:pPr>
      <w:r w:rsidRPr="00F94368">
        <w:rPr>
          <w:lang w:val="nl-NL"/>
        </w:rPr>
        <w:t>- Phương tiện thiết bị dạy học: Thước thẳng, ê ke, phấn màu.</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w:t>
      </w:r>
      <w:r w:rsidR="00D10A98" w:rsidRPr="00F94368">
        <w:rPr>
          <w:lang w:val="nl-NL"/>
        </w:rPr>
        <w:t>Lời giải các bài tập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520"/>
      </w:tblGrid>
      <w:tr w:rsidR="00605481" w:rsidRPr="00F94368">
        <w:tc>
          <w:tcPr>
            <w:tcW w:w="50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55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0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 xml:space="preserve"> GV: Vẽ hình nêu yêu cầu bài tập 3:</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 xml:space="preserve">H:  Trong tam giác vuông: yếu tố nào đã biết, x, y là yếu tố nào chưa biết?   </w:t>
            </w:r>
          </w:p>
          <w:p w:rsidR="00605481" w:rsidRPr="00F94368" w:rsidRDefault="00605481" w:rsidP="003D30F7">
            <w:pPr>
              <w:jc w:val="both"/>
              <w:rPr>
                <w:lang w:val="nl-NL"/>
              </w:rPr>
            </w:pPr>
            <w:r w:rsidRPr="00F94368">
              <w:rPr>
                <w:lang w:val="nl-NL"/>
              </w:rPr>
              <w:t xml:space="preserve">Đ: Hai cạnh góc vuông đã biết x là đường cao và </w:t>
            </w:r>
            <w:r w:rsidRPr="00F94368">
              <w:rPr>
                <w:lang w:val="nl-NL"/>
              </w:rPr>
              <w:lastRenderedPageBreak/>
              <w:t xml:space="preserve">y là cạnh huyền chưa biết </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 Vận dụng những hệ thức nào để tính x, y?</w:t>
            </w:r>
          </w:p>
          <w:p w:rsidR="00605481" w:rsidRPr="00F94368" w:rsidRDefault="00605481" w:rsidP="003D30F7">
            <w:pPr>
              <w:jc w:val="both"/>
              <w:rPr>
                <w:lang w:val="nl-NL"/>
              </w:rPr>
            </w:pPr>
            <w:r w:rsidRPr="00F94368">
              <w:rPr>
                <w:lang w:val="nl-NL"/>
              </w:rPr>
              <w:t xml:space="preserve">Đ:Áp dụng định lí Pi-ta-go </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 Tính x có những cách tính nào?</w:t>
            </w:r>
          </w:p>
          <w:p w:rsidR="00605481" w:rsidRPr="00F94368" w:rsidRDefault="00605481" w:rsidP="003D30F7">
            <w:pPr>
              <w:jc w:val="both"/>
              <w:rPr>
                <w:lang w:val="nl-NL"/>
              </w:rPr>
            </w:pPr>
            <w:r w:rsidRPr="00F94368">
              <w:rPr>
                <w:lang w:val="nl-NL"/>
              </w:rPr>
              <w:t>Đ:  Cách 1:x.y = 5.7</w:t>
            </w:r>
            <w:r w:rsidR="002D750D" w:rsidRPr="00F94368">
              <w:rPr>
                <w:lang w:val="nl-NL"/>
              </w:rPr>
              <w:t xml:space="preserve">     </w:t>
            </w:r>
            <w:r w:rsidRPr="00F94368">
              <w:rPr>
                <w:lang w:val="nl-NL"/>
              </w:rPr>
              <w:t xml:space="preserve"> Cách 2:</w:t>
            </w:r>
            <w:r w:rsidRPr="00F94368">
              <w:rPr>
                <w:position w:val="-24"/>
                <w:lang w:val="nl-NL"/>
              </w:rPr>
              <w:object w:dxaOrig="360" w:dyaOrig="620">
                <v:shape id="_x0000_i1072" type="#_x0000_t75" style="width:18pt;height:30.75pt" o:ole="">
                  <v:imagedata r:id="rId94" o:title=""/>
                </v:shape>
                <o:OLEObject Type="Embed" ProgID="Equation.3" ShapeID="_x0000_i1072" DrawAspect="Content" ObjectID="_1672829997" r:id="rId95"/>
              </w:object>
            </w:r>
            <w:r w:rsidRPr="00F94368">
              <w:rPr>
                <w:lang w:val="nl-NL"/>
              </w:rPr>
              <w:t xml:space="preserve">= </w:t>
            </w:r>
            <w:r w:rsidRPr="00F94368">
              <w:rPr>
                <w:position w:val="-24"/>
                <w:lang w:val="nl-NL"/>
              </w:rPr>
              <w:object w:dxaOrig="340" w:dyaOrig="619">
                <v:shape id="_x0000_i1073" type="#_x0000_t75" style="width:17.25pt;height:30.75pt" o:ole="">
                  <v:imagedata r:id="rId96" o:title=""/>
                </v:shape>
                <o:OLEObject Type="Embed" ProgID="Equation.3" ShapeID="_x0000_i1073" DrawAspect="Content" ObjectID="_1672829998" r:id="rId97"/>
              </w:object>
            </w:r>
            <w:r w:rsidRPr="00F94368">
              <w:rPr>
                <w:lang w:val="nl-NL"/>
              </w:rPr>
              <w:t xml:space="preserve"> + </w:t>
            </w:r>
            <w:r w:rsidRPr="00F94368">
              <w:rPr>
                <w:position w:val="-24"/>
                <w:lang w:val="nl-NL"/>
              </w:rPr>
              <w:object w:dxaOrig="360" w:dyaOrig="620">
                <v:shape id="_x0000_i1074" type="#_x0000_t75" style="width:18pt;height:30.75pt" o:ole="">
                  <v:imagedata r:id="rId98" o:title=""/>
                </v:shape>
                <o:OLEObject Type="Embed" ProgID="Equation.3" ShapeID="_x0000_i1074" DrawAspect="Content" ObjectID="_1672829999" r:id="rId99"/>
              </w:object>
            </w:r>
          </w:p>
          <w:p w:rsidR="00605481" w:rsidRPr="00F94368" w:rsidRDefault="00605481" w:rsidP="003D30F7">
            <w:pPr>
              <w:tabs>
                <w:tab w:val="left" w:pos="360"/>
                <w:tab w:val="left" w:pos="720"/>
                <w:tab w:val="center" w:pos="4320"/>
                <w:tab w:val="left" w:pos="7560"/>
              </w:tabs>
              <w:jc w:val="both"/>
              <w:rPr>
                <w:lang w:val="nl-NL"/>
              </w:rPr>
            </w:pPr>
            <w:r w:rsidRPr="00F94368">
              <w:rPr>
                <w:lang w:val="nl-NL"/>
              </w:rPr>
              <w:t>GV: Treo bảng phụ nêu yêu cầu bài tập 4:</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H:Tính x dựa vào hệ thức nào?</w:t>
            </w:r>
          </w:p>
          <w:p w:rsidR="00605481" w:rsidRPr="00F94368" w:rsidRDefault="00605481" w:rsidP="003D30F7">
            <w:pPr>
              <w:jc w:val="both"/>
              <w:rPr>
                <w:lang w:val="nl-NL"/>
              </w:rPr>
            </w:pPr>
            <w:r w:rsidRPr="00F94368">
              <w:rPr>
                <w:lang w:val="nl-NL"/>
              </w:rPr>
              <w:t>HS: trình bày cách tính trên bảng</w:t>
            </w:r>
          </w:p>
          <w:p w:rsidR="00605481" w:rsidRPr="00F94368" w:rsidRDefault="00605481" w:rsidP="003D30F7">
            <w:pPr>
              <w:jc w:val="both"/>
              <w:rPr>
                <w:lang w:val="nl-NL"/>
              </w:rPr>
            </w:pPr>
            <w:r w:rsidRPr="00F94368">
              <w:rPr>
                <w:lang w:val="nl-NL"/>
              </w:rPr>
              <w:t>Đ:  h</w:t>
            </w:r>
            <w:r w:rsidRPr="00F94368">
              <w:rPr>
                <w:vertAlign w:val="superscript"/>
                <w:lang w:val="nl-NL"/>
              </w:rPr>
              <w:t>2</w:t>
            </w:r>
            <w:r w:rsidRPr="00F94368">
              <w:rPr>
                <w:lang w:val="nl-NL"/>
              </w:rPr>
              <w:t xml:space="preserve">  = b</w:t>
            </w:r>
            <w:r w:rsidRPr="00F94368">
              <w:rPr>
                <w:vertAlign w:val="superscript"/>
                <w:lang w:val="nl-NL"/>
              </w:rPr>
              <w:t xml:space="preserve">’ </w:t>
            </w:r>
            <w:r w:rsidRPr="00F94368">
              <w:rPr>
                <w:lang w:val="nl-NL"/>
              </w:rPr>
              <w:t>.c</w:t>
            </w:r>
            <w:r w:rsidRPr="00F94368">
              <w:rPr>
                <w:vertAlign w:val="superscript"/>
                <w:lang w:val="nl-NL"/>
              </w:rPr>
              <w:t>’</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H:Ta tính y bằng những cách nào ?</w:t>
            </w:r>
          </w:p>
          <w:p w:rsidR="00605481" w:rsidRPr="00F94368" w:rsidRDefault="00605481" w:rsidP="003D30F7">
            <w:pPr>
              <w:jc w:val="both"/>
              <w:rPr>
                <w:lang w:val="nl-NL"/>
              </w:rPr>
            </w:pPr>
            <w:r w:rsidRPr="00F94368">
              <w:rPr>
                <w:lang w:val="nl-NL"/>
              </w:rPr>
              <w:t>Cách 1:Áp dụng định lí Pi-ta-go</w:t>
            </w:r>
          </w:p>
          <w:p w:rsidR="00605481" w:rsidRPr="00F94368" w:rsidRDefault="00605481" w:rsidP="003D30F7">
            <w:pPr>
              <w:jc w:val="both"/>
              <w:rPr>
                <w:lang w:val="nl-NL"/>
              </w:rPr>
            </w:pPr>
            <w:r w:rsidRPr="00F94368">
              <w:rPr>
                <w:lang w:val="nl-NL"/>
              </w:rPr>
              <w:t xml:space="preserve">Cách 2:Áp dụng hệ thức </w:t>
            </w:r>
          </w:p>
          <w:p w:rsidR="00605481" w:rsidRPr="00F94368" w:rsidRDefault="00605481" w:rsidP="003D30F7">
            <w:pPr>
              <w:ind w:right="-108"/>
              <w:rPr>
                <w:lang w:val="nl-NL"/>
              </w:rPr>
            </w:pPr>
            <w:r w:rsidRPr="00F94368">
              <w:rPr>
                <w:lang w:val="nl-NL"/>
              </w:rPr>
              <w:t>-GV cho HS hoạt động nhóm bài tập 5(69) SGK</w:t>
            </w:r>
          </w:p>
          <w:p w:rsidR="00605481" w:rsidRPr="00F94368" w:rsidRDefault="00605481" w:rsidP="003D30F7">
            <w:pPr>
              <w:ind w:right="-108"/>
              <w:rPr>
                <w:lang w:val="nl-NL"/>
              </w:rPr>
            </w:pPr>
            <w:r w:rsidRPr="00F94368">
              <w:rPr>
                <w:lang w:val="nl-NL"/>
              </w:rPr>
              <w:t>GV:  Còn cách nào khác để tính x nữa không ?</w:t>
            </w:r>
          </w:p>
          <w:p w:rsidR="00605481" w:rsidRPr="00F94368" w:rsidRDefault="00605481" w:rsidP="003D30F7">
            <w:pPr>
              <w:ind w:right="-108"/>
              <w:rPr>
                <w:lang w:val="nl-NL"/>
              </w:rPr>
            </w:pPr>
            <w:r w:rsidRPr="00F94368">
              <w:rPr>
                <w:lang w:val="nl-NL"/>
              </w:rPr>
              <w:t xml:space="preserve">GV cho HS lên bảng trình bày cách 2 </w:t>
            </w:r>
          </w:p>
          <w:p w:rsidR="00605481" w:rsidRPr="00F94368" w:rsidRDefault="00605481" w:rsidP="003D30F7">
            <w:pPr>
              <w:rPr>
                <w:i/>
                <w:lang w:val="nl-NL"/>
              </w:rPr>
            </w:pPr>
            <w:r w:rsidRPr="00F94368">
              <w:rPr>
                <w:i/>
                <w:sz w:val="22"/>
                <w:lang w:val="nl-NL"/>
              </w:rPr>
              <w:t>Theo dõi, hướng dẫn, giúp đỡ HS thực hiện nhiệm vụ</w:t>
            </w:r>
            <w:r w:rsidRPr="00F94368">
              <w:rPr>
                <w:i/>
                <w:lang w:val="nl-NL"/>
              </w:rPr>
              <w:t xml:space="preserve">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jc w:val="both"/>
              <w:rPr>
                <w:lang w:val="nl-NL"/>
              </w:rPr>
            </w:pPr>
            <w:r>
              <w:rPr>
                <w:noProof/>
              </w:rPr>
              <w:lastRenderedPageBreak/>
              <w:drawing>
                <wp:anchor distT="0" distB="0" distL="114300" distR="114300" simplePos="0" relativeHeight="251635712" behindDoc="1" locked="0" layoutInCell="1" allowOverlap="1">
                  <wp:simplePos x="0" y="0"/>
                  <wp:positionH relativeFrom="column">
                    <wp:posOffset>1915795</wp:posOffset>
                  </wp:positionH>
                  <wp:positionV relativeFrom="paragraph">
                    <wp:posOffset>147955</wp:posOffset>
                  </wp:positionV>
                  <wp:extent cx="1457325" cy="962025"/>
                  <wp:effectExtent l="0" t="0" r="0" b="0"/>
                  <wp:wrapTight wrapText="bothSides">
                    <wp:wrapPolygon edited="0">
                      <wp:start x="6776" y="428"/>
                      <wp:lineTo x="2259" y="5133"/>
                      <wp:lineTo x="1976" y="6416"/>
                      <wp:lineTo x="3388" y="8127"/>
                      <wp:lineTo x="565" y="14543"/>
                      <wp:lineTo x="847" y="14970"/>
                      <wp:lineTo x="10729" y="14970"/>
                      <wp:lineTo x="8753" y="16681"/>
                      <wp:lineTo x="7059" y="18820"/>
                      <wp:lineTo x="7059" y="20531"/>
                      <wp:lineTo x="8471" y="20531"/>
                      <wp:lineTo x="10729" y="14970"/>
                      <wp:lineTo x="20329" y="14970"/>
                      <wp:lineTo x="20612" y="14115"/>
                      <wp:lineTo x="16094" y="5560"/>
                      <wp:lineTo x="14682" y="4277"/>
                      <wp:lineTo x="7906" y="428"/>
                      <wp:lineTo x="6776" y="428"/>
                    </wp:wrapPolygon>
                  </wp:wrapTight>
                  <wp:docPr id="46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Bài tập 3:</w:t>
            </w:r>
          </w:p>
          <w:p w:rsidR="00605481" w:rsidRPr="00F94368" w:rsidRDefault="00605481" w:rsidP="003D30F7">
            <w:pPr>
              <w:jc w:val="both"/>
              <w:rPr>
                <w:lang w:val="nl-NL"/>
              </w:rPr>
            </w:pPr>
            <w:r w:rsidRPr="00F94368">
              <w:rPr>
                <w:lang w:val="nl-NL"/>
              </w:rPr>
              <w:t xml:space="preserve">Giải:     Tacó  </w:t>
            </w:r>
          </w:p>
          <w:p w:rsidR="00605481" w:rsidRPr="00F94368" w:rsidRDefault="00605481" w:rsidP="003D30F7">
            <w:pPr>
              <w:jc w:val="both"/>
              <w:rPr>
                <w:lang w:val="nl-NL"/>
              </w:rPr>
            </w:pPr>
            <w:r w:rsidRPr="00F94368">
              <w:rPr>
                <w:lang w:val="nl-NL"/>
              </w:rPr>
              <w:t xml:space="preserve"> y = </w:t>
            </w:r>
            <w:r w:rsidRPr="00F94368">
              <w:rPr>
                <w:position w:val="-10"/>
                <w:lang w:val="nl-NL"/>
              </w:rPr>
              <w:object w:dxaOrig="180" w:dyaOrig="340">
                <v:shape id="_x0000_i1075" type="#_x0000_t75" style="width:9pt;height:17.25pt" o:ole="">
                  <v:imagedata r:id="rId101" o:title=""/>
                </v:shape>
                <o:OLEObject Type="Embed" ProgID="Equation.3" ShapeID="_x0000_i1075" DrawAspect="Content" ObjectID="_1672830000" r:id="rId102"/>
              </w:object>
            </w:r>
            <w:r w:rsidRPr="00F94368">
              <w:rPr>
                <w:lang w:val="nl-NL"/>
              </w:rPr>
              <w:fldChar w:fldCharType="begin"/>
            </w:r>
            <w:r w:rsidRPr="00F94368">
              <w:rPr>
                <w:lang w:val="nl-NL"/>
              </w:rPr>
              <w:instrText xml:space="preserve"> eq \r(5</w:instrText>
            </w:r>
            <w:r w:rsidRPr="00F94368">
              <w:rPr>
                <w:vertAlign w:val="superscript"/>
                <w:lang w:val="nl-NL"/>
              </w:rPr>
              <w:instrText>2</w:instrText>
            </w:r>
            <w:r w:rsidRPr="00F94368">
              <w:rPr>
                <w:lang w:val="nl-NL"/>
              </w:rPr>
              <w:instrText>+7</w:instrText>
            </w:r>
            <w:r w:rsidRPr="00F94368">
              <w:rPr>
                <w:vertAlign w:val="superscript"/>
                <w:lang w:val="nl-NL"/>
              </w:rPr>
              <w:instrText>2</w:instrText>
            </w:r>
            <w:r w:rsidRPr="00F94368">
              <w:rPr>
                <w:lang w:val="nl-NL"/>
              </w:rPr>
              <w:instrText xml:space="preserve">) </w:instrText>
            </w:r>
            <w:r w:rsidRPr="00F94368">
              <w:rPr>
                <w:lang w:val="nl-NL"/>
              </w:rPr>
              <w:fldChar w:fldCharType="end"/>
            </w:r>
            <w:r w:rsidRPr="00F94368">
              <w:rPr>
                <w:lang w:val="nl-NL"/>
              </w:rPr>
              <w:t xml:space="preserve">=  </w:t>
            </w:r>
            <w:r w:rsidRPr="00F94368">
              <w:rPr>
                <w:lang w:val="nl-NL"/>
              </w:rPr>
              <w:fldChar w:fldCharType="begin"/>
            </w:r>
            <w:r w:rsidRPr="00F94368">
              <w:rPr>
                <w:lang w:val="nl-NL"/>
              </w:rPr>
              <w:instrText xml:space="preserve"> eq \r(74) </w:instrText>
            </w:r>
            <w:r w:rsidRPr="00F94368">
              <w:rPr>
                <w:lang w:val="nl-NL"/>
              </w:rPr>
              <w:fldChar w:fldCharType="end"/>
            </w:r>
          </w:p>
          <w:p w:rsidR="00605481" w:rsidRPr="00F94368" w:rsidRDefault="00605481" w:rsidP="003D30F7">
            <w:pPr>
              <w:jc w:val="both"/>
              <w:rPr>
                <w:lang w:val="nl-NL"/>
              </w:rPr>
            </w:pPr>
            <w:r w:rsidRPr="00F94368">
              <w:rPr>
                <w:lang w:val="nl-NL"/>
              </w:rPr>
              <w:t>Ta lại có  x.y  =  5.7</w:t>
            </w:r>
          </w:p>
          <w:p w:rsidR="00605481" w:rsidRPr="00F94368" w:rsidRDefault="00605481" w:rsidP="003D30F7">
            <w:pPr>
              <w:jc w:val="both"/>
              <w:rPr>
                <w:lang w:val="nl-NL"/>
              </w:rPr>
            </w:pPr>
            <w:r w:rsidRPr="00F94368">
              <w:rPr>
                <w:lang w:val="nl-NL"/>
              </w:rPr>
              <w:lastRenderedPageBreak/>
              <w:t xml:space="preserve">          =&gt;   x    =  </w:t>
            </w:r>
            <w:r w:rsidRPr="00F94368">
              <w:rPr>
                <w:position w:val="-28"/>
                <w:lang w:val="nl-NL"/>
              </w:rPr>
              <w:object w:dxaOrig="540" w:dyaOrig="660">
                <v:shape id="_x0000_i1076" type="#_x0000_t75" style="width:27pt;height:33pt" o:ole="">
                  <v:imagedata r:id="rId103" o:title=""/>
                </v:shape>
                <o:OLEObject Type="Embed" ProgID="Equation.3" ShapeID="_x0000_i1076" DrawAspect="Content" ObjectID="_1672830001" r:id="rId104"/>
              </w:object>
            </w:r>
          </w:p>
          <w:p w:rsidR="00605481" w:rsidRPr="00F94368" w:rsidRDefault="00605481" w:rsidP="003D30F7">
            <w:pPr>
              <w:jc w:val="both"/>
              <w:rPr>
                <w:lang w:val="nl-NL"/>
              </w:rPr>
            </w:pPr>
            <w:r w:rsidRPr="00F94368">
              <w:rPr>
                <w:lang w:val="nl-NL"/>
              </w:rPr>
              <w:t xml:space="preserve">Bài tập 4:(SGK) </w:t>
            </w:r>
          </w:p>
          <w:p w:rsidR="00605481" w:rsidRPr="00F94368" w:rsidRDefault="00F94368" w:rsidP="003D30F7">
            <w:pPr>
              <w:jc w:val="both"/>
              <w:rPr>
                <w:lang w:val="nl-NL"/>
              </w:rPr>
            </w:pPr>
            <w:r>
              <w:rPr>
                <w:noProof/>
              </w:rPr>
              <w:drawing>
                <wp:anchor distT="0" distB="0" distL="114300" distR="114300" simplePos="0" relativeHeight="251636736" behindDoc="1" locked="0" layoutInCell="1" allowOverlap="1">
                  <wp:simplePos x="0" y="0"/>
                  <wp:positionH relativeFrom="column">
                    <wp:posOffset>-65405</wp:posOffset>
                  </wp:positionH>
                  <wp:positionV relativeFrom="paragraph">
                    <wp:posOffset>51435</wp:posOffset>
                  </wp:positionV>
                  <wp:extent cx="1457325" cy="676275"/>
                  <wp:effectExtent l="0" t="0" r="0" b="0"/>
                  <wp:wrapTight wrapText="bothSides">
                    <wp:wrapPolygon edited="0">
                      <wp:start x="4518" y="608"/>
                      <wp:lineTo x="282" y="20079"/>
                      <wp:lineTo x="21176" y="20079"/>
                      <wp:lineTo x="14965" y="11561"/>
                      <wp:lineTo x="14965" y="9127"/>
                      <wp:lineTo x="12706" y="6693"/>
                      <wp:lineTo x="6212" y="608"/>
                      <wp:lineTo x="4518" y="608"/>
                    </wp:wrapPolygon>
                  </wp:wrapTight>
                  <wp:docPr id="46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jc w:val="both"/>
              <w:rPr>
                <w:lang w:val="nl-NL"/>
              </w:rPr>
            </w:pPr>
            <w:r w:rsidRPr="00F94368">
              <w:rPr>
                <w:lang w:val="nl-NL"/>
              </w:rPr>
              <w:t>Giải: Áp dụng hệ thức  ta có   1.x  = 2</w:t>
            </w:r>
            <w:r w:rsidRPr="00F94368">
              <w:rPr>
                <w:vertAlign w:val="superscript"/>
                <w:lang w:val="nl-NL"/>
              </w:rPr>
              <w:t>2</w:t>
            </w:r>
            <w:r w:rsidRPr="00F94368">
              <w:rPr>
                <w:lang w:val="nl-NL"/>
              </w:rPr>
              <w:t xml:space="preserve">       =&gt;      x  =  4</w:t>
            </w:r>
          </w:p>
          <w:p w:rsidR="00605481" w:rsidRPr="00F94368" w:rsidRDefault="00605481" w:rsidP="003D30F7">
            <w:pPr>
              <w:jc w:val="both"/>
              <w:rPr>
                <w:lang w:val="nl-NL"/>
              </w:rPr>
            </w:pPr>
            <w:r w:rsidRPr="00F94368">
              <w:rPr>
                <w:lang w:val="nl-NL"/>
              </w:rPr>
              <w:t xml:space="preserve"> Áp dụng định lí Pitago  ta có   </w:t>
            </w:r>
          </w:p>
          <w:p w:rsidR="00605481" w:rsidRPr="00F94368" w:rsidRDefault="00605481" w:rsidP="003D30F7">
            <w:pPr>
              <w:jc w:val="both"/>
              <w:rPr>
                <w:lang w:val="nl-NL"/>
              </w:rPr>
            </w:pPr>
            <w:r w:rsidRPr="00F94368">
              <w:rPr>
                <w:lang w:val="nl-NL"/>
              </w:rPr>
              <w:t xml:space="preserve">     y = </w:t>
            </w:r>
            <w:r w:rsidRPr="00F94368">
              <w:rPr>
                <w:position w:val="-8"/>
                <w:lang w:val="nl-NL"/>
              </w:rPr>
              <w:object w:dxaOrig="980" w:dyaOrig="400">
                <v:shape id="_x0000_i1077" type="#_x0000_t75" style="width:48.75pt;height:20.25pt" o:ole="">
                  <v:imagedata r:id="rId106" o:title=""/>
                </v:shape>
                <o:OLEObject Type="Embed" ProgID="Equation.3" ShapeID="_x0000_i1077" DrawAspect="Content" ObjectID="_1672830002" r:id="rId107"/>
              </w:object>
            </w:r>
          </w:p>
          <w:p w:rsidR="00605481" w:rsidRPr="00F94368" w:rsidRDefault="00605481" w:rsidP="003D30F7">
            <w:pPr>
              <w:jc w:val="both"/>
              <w:rPr>
                <w:lang w:val="nl-NL"/>
              </w:rPr>
            </w:pPr>
            <w:r w:rsidRPr="00F94368">
              <w:rPr>
                <w:lang w:val="nl-NL"/>
              </w:rPr>
              <w:t xml:space="preserve">    =&gt;  y  =  </w:t>
            </w:r>
            <w:r w:rsidRPr="00F94368">
              <w:rPr>
                <w:position w:val="-6"/>
                <w:lang w:val="nl-NL"/>
              </w:rPr>
              <w:object w:dxaOrig="960" w:dyaOrig="380">
                <v:shape id="_x0000_i1078" type="#_x0000_t75" style="width:48pt;height:18.75pt" o:ole="">
                  <v:imagedata r:id="rId108" o:title=""/>
                </v:shape>
                <o:OLEObject Type="Embed" ProgID="Equation.3" ShapeID="_x0000_i1078" DrawAspect="Content" ObjectID="_1672830003" r:id="rId109"/>
              </w:object>
            </w:r>
            <w:r w:rsidR="000E1240" w:rsidRPr="00F94368">
              <w:rPr>
                <w:lang w:val="nl-NL"/>
              </w:rPr>
              <w:t xml:space="preserve"> </w:t>
            </w:r>
            <w:r w:rsidRPr="00F94368">
              <w:rPr>
                <w:lang w:val="nl-NL"/>
              </w:rPr>
              <w:t xml:space="preserve"> =&gt;   y  =  2.</w:t>
            </w:r>
            <w:r w:rsidRPr="00F94368">
              <w:rPr>
                <w:position w:val="-8"/>
                <w:lang w:val="nl-NL"/>
              </w:rPr>
              <w:object w:dxaOrig="360" w:dyaOrig="360">
                <v:shape id="_x0000_i1079" type="#_x0000_t75" style="width:18pt;height:18pt" o:ole="">
                  <v:imagedata r:id="rId110" o:title=""/>
                </v:shape>
                <o:OLEObject Type="Embed" ProgID="Equation.3" ShapeID="_x0000_i1079" DrawAspect="Content" ObjectID="_1672830004" r:id="rId111"/>
              </w:object>
            </w:r>
          </w:p>
          <w:p w:rsidR="00605481" w:rsidRPr="00F94368" w:rsidRDefault="00605481" w:rsidP="003D30F7">
            <w:pPr>
              <w:jc w:val="both"/>
              <w:rPr>
                <w:lang w:val="nl-NL"/>
              </w:rPr>
            </w:pPr>
            <w:r w:rsidRPr="00F94368">
              <w:rPr>
                <w:noProof/>
              </w:rPr>
              <w:pict>
                <v:shape id="_x0000_s1110" type="#_x0000_t75" style="position:absolute;left:0;text-align:left;margin-left:37.75pt;margin-top:-78.6pt;width:111.95pt;height:146.5pt;z-index:251624448;visibility:visible;mso-wrap-edited:f">
                  <v:imagedata r:id="rId112" o:title=""/>
                </v:shape>
                <o:OLEObject Type="Embed" ProgID="Word.Picture.8" ShapeID="_x0000_s1110" DrawAspect="Content" ObjectID="_1672830671" r:id="rId113"/>
              </w:pict>
            </w:r>
            <w:r w:rsidRPr="00F94368">
              <w:rPr>
                <w:i/>
                <w:iCs/>
                <w:u w:val="single"/>
                <w:lang w:val="nl-NL"/>
              </w:rPr>
              <w:t>Cách2</w:t>
            </w:r>
            <w:r w:rsidRPr="00F94368">
              <w:rPr>
                <w:lang w:val="nl-NL"/>
              </w:rPr>
              <w:t>:</w:t>
            </w: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r w:rsidRPr="00F94368">
              <w:rPr>
                <w:lang w:val="nl-NL"/>
              </w:rPr>
              <w:t xml:space="preserve"> </w:t>
            </w:r>
            <w:r w:rsidRPr="00F94368">
              <w:rPr>
                <w:position w:val="-10"/>
                <w:lang w:val="nl-NL"/>
              </w:rPr>
              <w:object w:dxaOrig="3140" w:dyaOrig="420">
                <v:shape id="_x0000_i1080" type="#_x0000_t75" style="width:157pt;height:21pt" o:ole="">
                  <v:imagedata r:id="rId114" o:title=""/>
                </v:shape>
                <o:OLEObject Type="Embed" ProgID="Equation.DSMT4" ShapeID="_x0000_i1080" DrawAspect="Content" ObjectID="_1672830005" r:id="rId115"/>
              </w:object>
            </w:r>
          </w:p>
          <w:p w:rsidR="00605481" w:rsidRPr="00F94368" w:rsidRDefault="00605481" w:rsidP="003D30F7">
            <w:pPr>
              <w:jc w:val="both"/>
              <w:rPr>
                <w:lang w:val="nl-NL"/>
              </w:rPr>
            </w:pPr>
            <w:r w:rsidRPr="00F94368">
              <w:rPr>
                <w:position w:val="-6"/>
                <w:lang w:val="nl-NL"/>
              </w:rPr>
              <w:object w:dxaOrig="880" w:dyaOrig="279">
                <v:shape id="_x0000_i1081" type="#_x0000_t75" style="width:44pt;height:13.95pt" o:ole="">
                  <v:imagedata r:id="rId116" o:title=""/>
                </v:shape>
                <o:OLEObject Type="Embed" ProgID="Equation.DSMT4" ShapeID="_x0000_i1081" DrawAspect="Content" ObjectID="_1672830006" r:id="rId117"/>
              </w:object>
            </w:r>
          </w:p>
          <w:p w:rsidR="00605481" w:rsidRPr="00F94368" w:rsidRDefault="00605481" w:rsidP="003D30F7">
            <w:pPr>
              <w:jc w:val="both"/>
              <w:rPr>
                <w:b/>
                <w:bCs/>
                <w:lang w:val="nl-NL"/>
              </w:rPr>
            </w:pPr>
            <w:r w:rsidRPr="00F94368">
              <w:rPr>
                <w:position w:val="-24"/>
                <w:lang w:val="nl-NL"/>
              </w:rPr>
              <w:object w:dxaOrig="2160" w:dyaOrig="620">
                <v:shape id="_x0000_i1082" type="#_x0000_t75" style="width:108pt;height:31pt" o:ole="">
                  <v:imagedata r:id="rId118" o:title=""/>
                </v:shape>
                <o:OLEObject Type="Embed" ProgID="Equation.DSMT4" ShapeID="_x0000_i1082" DrawAspect="Content" ObjectID="_1672830007" r:id="rId119"/>
              </w:object>
            </w:r>
          </w:p>
        </w:tc>
      </w:tr>
    </w:tbl>
    <w:p w:rsidR="00605481" w:rsidRPr="00F94368" w:rsidRDefault="00605481" w:rsidP="003D30F7">
      <w:pPr>
        <w:rPr>
          <w:b/>
          <w:lang w:val="nl-NL"/>
        </w:rPr>
      </w:pPr>
      <w:r w:rsidRPr="00F94368">
        <w:rPr>
          <w:b/>
          <w:lang w:val="nl-NL"/>
        </w:rPr>
        <w:lastRenderedPageBreak/>
        <w:t>D. TÌM TÒI, MỞ RỘNG</w:t>
      </w:r>
    </w:p>
    <w:p w:rsidR="00605481" w:rsidRPr="00F94368" w:rsidRDefault="008720E5" w:rsidP="003D30F7">
      <w:pPr>
        <w:rPr>
          <w:lang w:val="nl-NL"/>
        </w:rPr>
      </w:pPr>
      <w:r w:rsidRPr="00F94368">
        <w:rPr>
          <w:lang w:val="nl-NL"/>
        </w:rPr>
        <w:t>-</w:t>
      </w:r>
      <w:r w:rsidR="00605481" w:rsidRPr="00F94368">
        <w:rPr>
          <w:lang w:val="nl-NL"/>
        </w:rPr>
        <w:t xml:space="preserve"> Mục tiêu: Hs được mở rộng kiến thức về cách phát biểu mới của định lý 1 và 2</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xml:space="preserve">- Phương tiện thiết bị dạy học: </w:t>
      </w:r>
      <w:r w:rsidR="00613DDF" w:rsidRPr="00F94368">
        <w:rPr>
          <w:lang w:val="nl-NL"/>
        </w:rPr>
        <w:t>sgk</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phát biểu bằng lời định lý 1 và 2</w:t>
      </w:r>
      <w:r w:rsidR="000E1240" w:rsidRPr="00F94368">
        <w:rPr>
          <w:lang w:val="nl-NL"/>
        </w:rPr>
        <w: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Đọc hiểu mục có thể em chưa biết</w:t>
            </w:r>
          </w:p>
          <w:p w:rsidR="00613DDF" w:rsidRPr="00F94368" w:rsidRDefault="00613DDF" w:rsidP="003D30F7">
            <w:pPr>
              <w:jc w:val="both"/>
              <w:rPr>
                <w:lang w:val="nl-NL"/>
              </w:rPr>
            </w:pPr>
            <w:r w:rsidRPr="00F94368">
              <w:rPr>
                <w:lang w:val="nl-NL"/>
              </w:rPr>
              <w:t>Phát biểu hai định lí dựa vào khái niệm trung bình nhân.</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bCs/>
                <w:lang w:val="nl-NL"/>
              </w:rPr>
              <w:t>Có thể em chưa biết (sgk)</w:t>
            </w:r>
          </w:p>
        </w:tc>
      </w:tr>
    </w:tbl>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605481" w:rsidRPr="00F94368" w:rsidRDefault="00605481" w:rsidP="003D30F7">
      <w:pPr>
        <w:tabs>
          <w:tab w:val="left" w:pos="360"/>
          <w:tab w:val="left" w:pos="720"/>
          <w:tab w:val="center" w:pos="4320"/>
          <w:tab w:val="left" w:pos="7560"/>
        </w:tabs>
        <w:rPr>
          <w:lang w:val="nl-NL"/>
        </w:rPr>
      </w:pPr>
      <w:r w:rsidRPr="00F94368">
        <w:rPr>
          <w:lang w:val="nl-NL"/>
        </w:rPr>
        <w:t>- Học thuộc 4 hệ thức về cạnh và đường cao trong tam giác vuông .(Hiểu rõ các kí hiệu trong từng công thức) - Làm các bài tập 5,7,9 trang 69,70 SGK.</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left" w:pos="426"/>
        </w:tabs>
        <w:rPr>
          <w:lang w:val="nl-NL"/>
        </w:rPr>
      </w:pPr>
      <w:r w:rsidRPr="00F94368">
        <w:rPr>
          <w:lang w:val="nl-NL"/>
        </w:rPr>
        <w:t>Câu 1:  (M1)</w:t>
      </w:r>
      <w:r w:rsidRPr="00F94368">
        <w:rPr>
          <w:bCs/>
          <w:lang w:val="nl-NL"/>
        </w:rPr>
        <w:t xml:space="preserve"> Phát biểu định lý 3 và định lý 4</w:t>
      </w:r>
    </w:p>
    <w:p w:rsidR="00605481" w:rsidRPr="00F94368" w:rsidRDefault="00605481" w:rsidP="003D30F7">
      <w:pPr>
        <w:jc w:val="both"/>
        <w:rPr>
          <w:lang w:val="nl-NL"/>
        </w:rPr>
      </w:pPr>
      <w:r w:rsidRPr="00F94368">
        <w:rPr>
          <w:lang w:val="nl-NL"/>
        </w:rPr>
        <w:t xml:space="preserve">Câu 2: (M2) </w:t>
      </w:r>
      <w:r w:rsidRPr="00F94368">
        <w:rPr>
          <w:bCs/>
          <w:lang w:val="nl-NL"/>
        </w:rPr>
        <w:t>Viết các hệ thức của</w:t>
      </w:r>
      <w:r w:rsidRPr="00F94368">
        <w:rPr>
          <w:b/>
          <w:bCs/>
          <w:lang w:val="nl-NL"/>
        </w:rPr>
        <w:t xml:space="preserve"> </w:t>
      </w:r>
      <w:r w:rsidRPr="00F94368">
        <w:rPr>
          <w:bCs/>
          <w:lang w:val="nl-NL"/>
        </w:rPr>
        <w:t xml:space="preserve">định lý 3 và định lý 4 </w:t>
      </w:r>
    </w:p>
    <w:p w:rsidR="00605481" w:rsidRPr="00F94368" w:rsidRDefault="00605481" w:rsidP="003D30F7">
      <w:pPr>
        <w:tabs>
          <w:tab w:val="left" w:pos="2227"/>
          <w:tab w:val="left" w:pos="4270"/>
          <w:tab w:val="left" w:pos="8115"/>
        </w:tabs>
        <w:rPr>
          <w:lang w:val="nl-NL"/>
        </w:rPr>
      </w:pPr>
      <w:r w:rsidRPr="00F94368">
        <w:rPr>
          <w:lang w:val="nl-NL"/>
        </w:rPr>
        <w:t>Câu 3:   (M3) Làm bài tập sau:</w:t>
      </w:r>
      <w:r w:rsidR="00BF5D5E" w:rsidRPr="00F94368">
        <w:rPr>
          <w:lang w:val="nl-NL"/>
        </w:rPr>
        <w:t xml:space="preserve"> </w:t>
      </w:r>
      <w:r w:rsidRPr="00F94368">
        <w:rPr>
          <w:lang w:val="nl-NL"/>
        </w:rPr>
        <w:t xml:space="preserve">Điền vào chỗ (…) để được hệ thức đúng:  </w:t>
      </w:r>
    </w:p>
    <w:p w:rsidR="00605481" w:rsidRPr="00F94368" w:rsidRDefault="00605481" w:rsidP="003D30F7">
      <w:pPr>
        <w:tabs>
          <w:tab w:val="left" w:pos="2227"/>
          <w:tab w:val="left" w:pos="4270"/>
          <w:tab w:val="left" w:pos="8115"/>
        </w:tabs>
        <w:rPr>
          <w:lang w:val="nl-NL"/>
        </w:rPr>
      </w:pPr>
      <w:r w:rsidRPr="00F94368">
        <w:rPr>
          <w:lang w:val="nl-NL"/>
        </w:rPr>
        <w:t>( hình trên)     a</w:t>
      </w:r>
      <w:r w:rsidRPr="00F94368">
        <w:rPr>
          <w:vertAlign w:val="superscript"/>
          <w:lang w:val="nl-NL"/>
        </w:rPr>
        <w:t xml:space="preserve">2 </w:t>
      </w:r>
      <w:r w:rsidRPr="00F94368">
        <w:rPr>
          <w:lang w:val="nl-NL"/>
        </w:rPr>
        <w:t>= …+ …  ;        b</w:t>
      </w:r>
      <w:r w:rsidRPr="00F94368">
        <w:rPr>
          <w:vertAlign w:val="superscript"/>
          <w:lang w:val="nl-NL"/>
        </w:rPr>
        <w:t>2</w:t>
      </w:r>
      <w:r w:rsidRPr="00F94368">
        <w:rPr>
          <w:lang w:val="nl-NL"/>
        </w:rPr>
        <w:t xml:space="preserve"> = …    ;    … =  ac</w:t>
      </w:r>
      <w:r w:rsidRPr="00F94368">
        <w:rPr>
          <w:vertAlign w:val="superscript"/>
          <w:lang w:val="nl-NL"/>
        </w:rPr>
        <w:t>’</w:t>
      </w:r>
      <w:r w:rsidRPr="00F94368">
        <w:rPr>
          <w:lang w:val="nl-NL"/>
        </w:rPr>
        <w:t xml:space="preserve">   ;            h</w:t>
      </w:r>
      <w:r w:rsidRPr="00F94368">
        <w:rPr>
          <w:vertAlign w:val="superscript"/>
          <w:lang w:val="nl-NL"/>
        </w:rPr>
        <w:t>2</w:t>
      </w:r>
      <w:r w:rsidRPr="00F94368">
        <w:rPr>
          <w:lang w:val="nl-NL"/>
        </w:rPr>
        <w:t xml:space="preserve"> =  …   ;    … = ah  ;                </w:t>
      </w:r>
      <w:r w:rsidRPr="00F94368">
        <w:rPr>
          <w:position w:val="-24"/>
          <w:lang w:val="nl-NL"/>
        </w:rPr>
        <w:object w:dxaOrig="1180" w:dyaOrig="620">
          <v:shape id="_x0000_i1083" type="#_x0000_t75" style="width:59pt;height:31pt" o:ole="">
            <v:imagedata r:id="rId120" o:title=""/>
          </v:shape>
          <o:OLEObject Type="Embed" ProgID="Equation.DSMT4" ShapeID="_x0000_i1083" DrawAspect="Content" ObjectID="_1672830008" r:id="rId121"/>
        </w:object>
      </w:r>
    </w:p>
    <w:p w:rsidR="00613DDF" w:rsidRPr="00F94368" w:rsidRDefault="00613DDF" w:rsidP="003D30F7">
      <w:pPr>
        <w:tabs>
          <w:tab w:val="left" w:pos="2227"/>
          <w:tab w:val="left" w:pos="4270"/>
          <w:tab w:val="left" w:pos="8115"/>
        </w:tabs>
        <w:rPr>
          <w:lang w:val="nl-NL"/>
        </w:rPr>
      </w:pPr>
    </w:p>
    <w:tbl>
      <w:tblPr>
        <w:tblW w:w="0" w:type="auto"/>
        <w:tblBorders>
          <w:bottom w:val="single" w:sz="4" w:space="0" w:color="auto"/>
        </w:tblBorders>
        <w:tblLook w:val="01E0" w:firstRow="1" w:lastRow="1" w:firstColumn="1" w:lastColumn="1" w:noHBand="0" w:noVBand="0"/>
      </w:tblPr>
      <w:tblGrid>
        <w:gridCol w:w="865"/>
        <w:gridCol w:w="6403"/>
        <w:gridCol w:w="1396"/>
        <w:gridCol w:w="1488"/>
      </w:tblGrid>
      <w:tr w:rsidR="00605481" w:rsidRPr="00F94368" w:rsidTr="001D429B">
        <w:tc>
          <w:tcPr>
            <w:tcW w:w="870" w:type="dxa"/>
            <w:shd w:val="clear" w:color="auto" w:fill="auto"/>
          </w:tcPr>
          <w:p w:rsidR="00605481" w:rsidRPr="00F94368" w:rsidRDefault="00605481" w:rsidP="003D30F7">
            <w:pPr>
              <w:rPr>
                <w:lang w:val="nl-NL"/>
              </w:rPr>
            </w:pPr>
            <w:r w:rsidRPr="00F94368">
              <w:rPr>
                <w:lang w:val="nl-NL"/>
              </w:rPr>
              <w:t>Tuần:</w:t>
            </w:r>
          </w:p>
        </w:tc>
        <w:tc>
          <w:tcPr>
            <w:tcW w:w="6798" w:type="dxa"/>
            <w:shd w:val="clear" w:color="auto" w:fill="auto"/>
          </w:tcPr>
          <w:p w:rsidR="00605481" w:rsidRPr="00F94368" w:rsidRDefault="00605481" w:rsidP="003D30F7">
            <w:pPr>
              <w:rPr>
                <w:lang w:val="nl-NL"/>
              </w:rPr>
            </w:pPr>
            <w:r w:rsidRPr="00F94368">
              <w:rPr>
                <w:lang w:val="nl-NL"/>
              </w:rPr>
              <w:t>03</w:t>
            </w:r>
          </w:p>
        </w:tc>
        <w:tc>
          <w:tcPr>
            <w:tcW w:w="1440" w:type="dxa"/>
            <w:shd w:val="clear" w:color="auto" w:fill="auto"/>
          </w:tcPr>
          <w:p w:rsidR="00605481" w:rsidRPr="00F94368" w:rsidRDefault="00605481" w:rsidP="001D429B">
            <w:pPr>
              <w:ind w:right="-288"/>
              <w:rPr>
                <w:lang w:val="nl-NL"/>
              </w:rPr>
            </w:pPr>
            <w:r w:rsidRPr="00F94368">
              <w:rPr>
                <w:lang w:val="nl-NL"/>
              </w:rPr>
              <w:t>Ngày soạn:</w:t>
            </w:r>
          </w:p>
        </w:tc>
        <w:tc>
          <w:tcPr>
            <w:tcW w:w="1500" w:type="dxa"/>
            <w:shd w:val="clear" w:color="auto" w:fill="auto"/>
          </w:tcPr>
          <w:p w:rsidR="00605481" w:rsidRPr="00F94368" w:rsidRDefault="00D130E6" w:rsidP="003D30F7">
            <w:pPr>
              <w:rPr>
                <w:lang w:val="nl-NL"/>
              </w:rPr>
            </w:pPr>
            <w:r w:rsidRPr="00F94368">
              <w:rPr>
                <w:lang w:val="nl-NL"/>
              </w:rPr>
              <w:t>07</w:t>
            </w:r>
            <w:r w:rsidR="00605481" w:rsidRPr="00F94368">
              <w:rPr>
                <w:lang w:val="nl-NL"/>
              </w:rPr>
              <w:t>/09/2018</w:t>
            </w:r>
          </w:p>
        </w:tc>
      </w:tr>
      <w:tr w:rsidR="00605481" w:rsidRPr="00F94368" w:rsidTr="001D429B">
        <w:tc>
          <w:tcPr>
            <w:tcW w:w="870" w:type="dxa"/>
            <w:shd w:val="clear" w:color="auto" w:fill="auto"/>
          </w:tcPr>
          <w:p w:rsidR="00605481" w:rsidRPr="00F94368" w:rsidRDefault="00605481" w:rsidP="003D30F7">
            <w:pPr>
              <w:rPr>
                <w:lang w:val="nl-NL"/>
              </w:rPr>
            </w:pPr>
            <w:r w:rsidRPr="00F94368">
              <w:rPr>
                <w:lang w:val="nl-NL"/>
              </w:rPr>
              <w:t xml:space="preserve">Tiết: </w:t>
            </w:r>
          </w:p>
        </w:tc>
        <w:tc>
          <w:tcPr>
            <w:tcW w:w="6798" w:type="dxa"/>
            <w:shd w:val="clear" w:color="auto" w:fill="auto"/>
          </w:tcPr>
          <w:p w:rsidR="00605481" w:rsidRPr="00F94368" w:rsidRDefault="00605481" w:rsidP="003D30F7">
            <w:pPr>
              <w:rPr>
                <w:lang w:val="nl-NL"/>
              </w:rPr>
            </w:pPr>
            <w:r w:rsidRPr="00F94368">
              <w:rPr>
                <w:lang w:val="nl-NL"/>
              </w:rPr>
              <w:t>03</w:t>
            </w:r>
          </w:p>
        </w:tc>
        <w:tc>
          <w:tcPr>
            <w:tcW w:w="1440" w:type="dxa"/>
            <w:shd w:val="clear" w:color="auto" w:fill="auto"/>
          </w:tcPr>
          <w:p w:rsidR="00605481" w:rsidRPr="00F94368" w:rsidRDefault="00605481" w:rsidP="003D30F7">
            <w:pPr>
              <w:rPr>
                <w:lang w:val="nl-NL"/>
              </w:rPr>
            </w:pPr>
            <w:r w:rsidRPr="00F94368">
              <w:rPr>
                <w:lang w:val="nl-NL"/>
              </w:rPr>
              <w:t xml:space="preserve">Ngày dạy: </w:t>
            </w:r>
          </w:p>
        </w:tc>
        <w:tc>
          <w:tcPr>
            <w:tcW w:w="1500" w:type="dxa"/>
            <w:shd w:val="clear" w:color="auto" w:fill="auto"/>
          </w:tcPr>
          <w:p w:rsidR="00605481" w:rsidRPr="00F94368" w:rsidRDefault="00D130E6" w:rsidP="003D30F7">
            <w:pPr>
              <w:rPr>
                <w:lang w:val="nl-NL"/>
              </w:rPr>
            </w:pPr>
            <w:r w:rsidRPr="00F94368">
              <w:rPr>
                <w:lang w:val="nl-NL"/>
              </w:rPr>
              <w:t>11</w:t>
            </w:r>
            <w:r w:rsidR="00605481" w:rsidRPr="00F94368">
              <w:rPr>
                <w:lang w:val="nl-NL"/>
              </w:rPr>
              <w:t>/09/2018</w:t>
            </w:r>
          </w:p>
        </w:tc>
      </w:tr>
    </w:tbl>
    <w:p w:rsidR="00605481" w:rsidRPr="00F94368" w:rsidRDefault="00605481" w:rsidP="003D30F7">
      <w:pPr>
        <w:tabs>
          <w:tab w:val="left" w:pos="560"/>
          <w:tab w:val="left" w:pos="3360"/>
          <w:tab w:val="left" w:pos="3780"/>
          <w:tab w:val="left" w:pos="4620"/>
        </w:tabs>
        <w:jc w:val="center"/>
        <w:rPr>
          <w:b/>
          <w:lang w:val="nl-NL"/>
        </w:rPr>
      </w:pP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LUYỆN TẬP</w:t>
      </w: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pStyle w:val="Header"/>
        <w:tabs>
          <w:tab w:val="clear" w:pos="4320"/>
          <w:tab w:val="clear" w:pos="8640"/>
          <w:tab w:val="center" w:pos="6000"/>
        </w:tabs>
        <w:rPr>
          <w:lang w:val="nl-NL"/>
        </w:rPr>
      </w:pPr>
      <w:r w:rsidRPr="00F94368">
        <w:rPr>
          <w:i/>
          <w:lang w:val="nl-NL"/>
        </w:rPr>
        <w:lastRenderedPageBreak/>
        <w:t>1.Kiến thức:</w:t>
      </w:r>
      <w:r w:rsidRPr="00F94368">
        <w:rPr>
          <w:lang w:val="nl-NL"/>
        </w:rPr>
        <w:t xml:space="preserve"> Củng cố các hệ thức về cạnh và đường cao trong tam giác vuông.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2. </w:t>
      </w:r>
      <w:r w:rsidRPr="00F94368">
        <w:rPr>
          <w:i/>
          <w:lang w:val="nl-NL"/>
        </w:rPr>
        <w:t>Kỹ năng:</w:t>
      </w:r>
      <w:r w:rsidRPr="00F94368">
        <w:rPr>
          <w:lang w:val="nl-NL"/>
        </w:rPr>
        <w:t xml:space="preserve"> Biết vận dụng các hệ thức về cạnh và đường cao trong tam giác vuông một cách linh hoạt để giải bài tập. Rèn kỹ năng giải bài tập theo hình vẽ.</w:t>
      </w:r>
    </w:p>
    <w:p w:rsidR="00605481" w:rsidRPr="00F94368" w:rsidRDefault="00605481" w:rsidP="003D30F7">
      <w:pPr>
        <w:pStyle w:val="Header"/>
        <w:tabs>
          <w:tab w:val="clear" w:pos="4320"/>
          <w:tab w:val="clear" w:pos="8640"/>
          <w:tab w:val="center" w:pos="6000"/>
        </w:tabs>
        <w:rPr>
          <w:lang w:val="nl-NL"/>
        </w:rPr>
      </w:pPr>
      <w:r w:rsidRPr="00F94368">
        <w:rPr>
          <w:i/>
          <w:lang w:val="nl-NL"/>
        </w:rPr>
        <w:t>3. Thái độ:</w:t>
      </w:r>
      <w:r w:rsidRPr="00F94368">
        <w:rPr>
          <w:lang w:val="nl-NL"/>
        </w:rPr>
        <w:t xml:space="preserve">    Linh hoạt, sáng tạo.</w:t>
      </w:r>
    </w:p>
    <w:p w:rsidR="00605481" w:rsidRPr="00F94368" w:rsidRDefault="00605481" w:rsidP="003D30F7">
      <w:pPr>
        <w:jc w:val="both"/>
        <w:rPr>
          <w:i/>
          <w:lang w:val="nl-NL"/>
        </w:rPr>
      </w:pPr>
      <w:r w:rsidRPr="00F94368">
        <w:rPr>
          <w:i/>
          <w:lang w:val="nl-NL"/>
        </w:rPr>
        <w:t>4. Định hướng phát triển năng lực:</w:t>
      </w:r>
      <w:r w:rsidRPr="00F94368">
        <w:rPr>
          <w:i/>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pStyle w:val="Header"/>
        <w:tabs>
          <w:tab w:val="clear" w:pos="4320"/>
          <w:tab w:val="clear" w:pos="8640"/>
          <w:tab w:val="center" w:pos="6000"/>
        </w:tabs>
        <w:rPr>
          <w:lang w:val="nl-NL"/>
        </w:rPr>
      </w:pPr>
      <w:r w:rsidRPr="00F94368">
        <w:rPr>
          <w:lang w:val="nl-NL"/>
        </w:rPr>
        <w:t>- Năng lực chuyên biệt: Biết vận dụng các hệ thức về cạnh và đường cao trong tam giác vuông một cách linh hoạt để giải bài tập.</w:t>
      </w:r>
    </w:p>
    <w:p w:rsidR="000A0A45" w:rsidRPr="00F94368" w:rsidRDefault="000A0A45" w:rsidP="000A0A45">
      <w:pPr>
        <w:rPr>
          <w:b/>
          <w:lang w:val="nl-NL"/>
        </w:rPr>
      </w:pPr>
      <w:r w:rsidRPr="00F94368">
        <w:rPr>
          <w:b/>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976"/>
        <w:gridCol w:w="2090"/>
        <w:gridCol w:w="2863"/>
        <w:gridCol w:w="1622"/>
      </w:tblGrid>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 xml:space="preserve">- Ôn tập các hệ thức về cạnh và đường cao trong tam giác vuông. </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i/>
                <w:iCs/>
                <w:lang w:val="nl-NL"/>
              </w:rPr>
            </w:pPr>
            <w:r w:rsidRPr="00F94368">
              <w:rPr>
                <w:lang w:val="nl-NL"/>
              </w:rPr>
              <w:t>- Hiểu được các hệ thức về cạnh và đường cao trong tam giác vuông.</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các hệ thức về cạnh và đường cao trong tam giác vuông để tính độ dài các cạnh chưa biết trong tam giác.</w:t>
            </w:r>
            <w:r w:rsidRPr="00F94368">
              <w:rPr>
                <w:position w:val="-10"/>
                <w:lang w:val="nl-NL"/>
              </w:rPr>
              <w:object w:dxaOrig="180" w:dyaOrig="340">
                <v:shape id="_x0000_i1084" type="#_x0000_t75" style="width:9pt;height:17pt" o:ole="">
                  <v:imagedata r:id="rId9" o:title=""/>
                </v:shape>
                <o:OLEObject Type="Embed" ProgID="Equation.3" ShapeID="_x0000_i1084" DrawAspect="Content" ObjectID="_1672830009" r:id="rId122"/>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xml:space="preserve">Dựng tam giác </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F94368" w:rsidP="003D30F7">
      <w:pPr>
        <w:jc w:val="both"/>
        <w:rPr>
          <w:b/>
          <w:lang w:val="nl-NL"/>
        </w:rPr>
      </w:pPr>
      <w:r>
        <w:rPr>
          <w:noProof/>
        </w:rPr>
        <mc:AlternateContent>
          <mc:Choice Requires="wps">
            <w:drawing>
              <wp:anchor distT="0" distB="0" distL="114300" distR="114300" simplePos="0" relativeHeight="251625472" behindDoc="0" locked="0" layoutInCell="1" allowOverlap="1">
                <wp:simplePos x="0" y="0"/>
                <wp:positionH relativeFrom="column">
                  <wp:posOffset>4038600</wp:posOffset>
                </wp:positionH>
                <wp:positionV relativeFrom="paragraph">
                  <wp:posOffset>91440</wp:posOffset>
                </wp:positionV>
                <wp:extent cx="1771015" cy="1028700"/>
                <wp:effectExtent l="5715" t="10160" r="13970" b="8890"/>
                <wp:wrapNone/>
                <wp:docPr id="46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1028700"/>
                        </a:xfrm>
                        <a:prstGeom prst="rect">
                          <a:avLst/>
                        </a:prstGeom>
                        <a:solidFill>
                          <a:srgbClr val="FFFFFF"/>
                        </a:solidFill>
                        <a:ln w="9525">
                          <a:solidFill>
                            <a:srgbClr val="000000"/>
                          </a:solidFill>
                          <a:miter lim="800000"/>
                          <a:headEnd/>
                          <a:tailEnd/>
                        </a:ln>
                      </wps:spPr>
                      <wps:txbx>
                        <w:txbxContent>
                          <w:p w:rsidR="00F4253D" w:rsidRDefault="00F4253D" w:rsidP="00605481">
                            <w:r w:rsidRPr="006F6914">
                              <w:rPr>
                                <w:lang w:val="nl-NL"/>
                              </w:rPr>
                              <w:object w:dxaOrig="2356" w:dyaOrig="1425">
                                <v:shape id="_x0000_i1752" type="#_x0000_t75" style="width:124.3pt;height:75.15pt" o:ole="">
                                  <v:imagedata r:id="rId123" o:title=""/>
                                </v:shape>
                                <o:OLEObject Type="Embed" ProgID="Word.Picture.8" ShapeID="_x0000_i1752" DrawAspect="Content" ObjectID="_1672830673" r:id="rId12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02" style="position:absolute;left:0;text-align:left;margin-left:318pt;margin-top:7.2pt;width:139.45pt;height:81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">
                <v:textbox>
                  <w:txbxContent>
                    <w:p w:rsidR="00F4253D" w:rsidRDefault="00F4253D" w:rsidP="00605481">
                      <w:r w:rsidRPr="006F6914">
                        <w:rPr>
                          <w:lang w:val="nl-NL"/>
                        </w:rPr>
                        <w:object w:dxaOrig="2356" w:dyaOrig="1425">
                          <v:shape id="_x0000_i1752" type="#_x0000_t75" style="width:124.3pt;height:75.15pt" o:ole="">
                            <v:imagedata r:id="rId123" o:title=""/>
                          </v:shape>
                          <o:OLEObject Type="Embed" ProgID="Word.Picture.8" ShapeID="_x0000_i1752" DrawAspect="Content" ObjectID="_1672830673" r:id="rId125"/>
                        </w:object>
                      </w:r>
                    </w:p>
                  </w:txbxContent>
                </v:textbox>
              </v:rect>
            </w:pict>
          </mc:Fallback>
        </mc:AlternateContent>
      </w:r>
      <w:r w:rsidR="00605481" w:rsidRPr="00F94368">
        <w:rPr>
          <w:b/>
          <w:lang w:val="nl-NL"/>
        </w:rPr>
        <w:t>* Kiểm tra bài cũ (nếu có)</w:t>
      </w:r>
    </w:p>
    <w:p w:rsidR="00605481" w:rsidRPr="00F94368" w:rsidRDefault="00605481" w:rsidP="003D30F7">
      <w:pPr>
        <w:tabs>
          <w:tab w:val="center" w:pos="6000"/>
        </w:tabs>
        <w:rPr>
          <w:lang w:val="nl-NL"/>
        </w:rPr>
      </w:pPr>
      <w:r w:rsidRPr="00F94368">
        <w:rPr>
          <w:lang w:val="nl-NL"/>
        </w:rPr>
        <w:t>Phát biểu định lí 3 và 4</w:t>
      </w:r>
    </w:p>
    <w:p w:rsidR="00605481" w:rsidRPr="00F94368" w:rsidRDefault="00605481" w:rsidP="003D30F7">
      <w:pPr>
        <w:tabs>
          <w:tab w:val="center" w:pos="6000"/>
        </w:tabs>
        <w:rPr>
          <w:lang w:val="nl-NL"/>
        </w:rPr>
      </w:pPr>
      <w:r w:rsidRPr="00F94368">
        <w:rPr>
          <w:lang w:val="nl-NL"/>
        </w:rPr>
        <w:t xml:space="preserve"> Áp dụng: Tính x, y trong hình vẽ sau</w:t>
      </w:r>
    </w:p>
    <w:p w:rsidR="00605481" w:rsidRPr="00F94368" w:rsidRDefault="00605481" w:rsidP="003D30F7">
      <w:pPr>
        <w:rPr>
          <w:b/>
        </w:rPr>
      </w:pPr>
    </w:p>
    <w:p w:rsidR="00605481" w:rsidRPr="00F94368" w:rsidRDefault="00605481" w:rsidP="003D30F7">
      <w:pPr>
        <w:jc w:val="both"/>
        <w:rPr>
          <w:b/>
          <w:lang w:val="nl-NL"/>
        </w:rPr>
      </w:pPr>
      <w:r w:rsidRPr="00F94368">
        <w:rPr>
          <w:b/>
          <w:lang w:val="nl-NL"/>
        </w:rPr>
        <w:t>A. KHỞI ĐỘNG</w:t>
      </w:r>
    </w:p>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jc w:val="both"/>
        <w:rPr>
          <w:b/>
          <w:lang w:val="nl-NL"/>
        </w:rPr>
      </w:pPr>
      <w:r w:rsidRPr="00F94368">
        <w:rPr>
          <w:b/>
          <w:lang w:val="nl-NL"/>
        </w:rPr>
        <w:t>C.</w:t>
      </w:r>
      <w:r w:rsidRPr="00F94368">
        <w:rPr>
          <w:i/>
          <w:lang w:val="nl-NL"/>
        </w:rPr>
        <w:t xml:space="preserve"> </w:t>
      </w:r>
      <w:r w:rsidRPr="00F94368">
        <w:rPr>
          <w:b/>
          <w:lang w:val="nl-NL"/>
        </w:rPr>
        <w:t>LUYỆN TẬP</w:t>
      </w:r>
      <w:r w:rsidR="00C50012" w:rsidRPr="00F94368">
        <w:rPr>
          <w:b/>
          <w:lang w:val="nl-NL"/>
        </w:rPr>
        <w:t xml:space="preserve"> – VẬN DỤNG.</w:t>
      </w:r>
    </w:p>
    <w:p w:rsidR="00605481" w:rsidRPr="00F94368" w:rsidRDefault="00605481" w:rsidP="003D30F7">
      <w:pPr>
        <w:rPr>
          <w:lang w:val="nl-NL"/>
        </w:rPr>
      </w:pPr>
      <w:r w:rsidRPr="00F94368">
        <w:rPr>
          <w:lang w:val="nl-NL"/>
        </w:rPr>
        <w:t xml:space="preserve"> Mục tiêu: Hs vận dụng được các kiến thức đã học vào giải một số bài tập cụ thể.</w:t>
      </w:r>
    </w:p>
    <w:p w:rsidR="002D6F92" w:rsidRPr="00F94368" w:rsidRDefault="003D30F7"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605481" w:rsidRPr="00F94368" w:rsidRDefault="002D6F92" w:rsidP="003D30F7">
      <w:pPr>
        <w:rPr>
          <w:lang w:val="nl-NL"/>
        </w:rPr>
      </w:pPr>
      <w:r w:rsidRPr="00F94368">
        <w:rPr>
          <w:lang w:val="nl-NL"/>
        </w:rPr>
        <w:t>Sản phẩm:</w:t>
      </w:r>
      <w:r w:rsidR="00605481" w:rsidRPr="00F94368">
        <w:rPr>
          <w:lang w:val="nl-NL"/>
        </w:rPr>
        <w:t xml:space="preserve"> Kết quả hoạt động của học sinh.</w:t>
      </w:r>
    </w:p>
    <w:p w:rsidR="003D30F7" w:rsidRPr="00F94368" w:rsidRDefault="003D30F7" w:rsidP="003D30F7">
      <w:pPr>
        <w:rPr>
          <w:lang w:val="nl-NL"/>
        </w:rPr>
      </w:pPr>
      <w:r w:rsidRPr="00F94368">
        <w:rPr>
          <w:lang w:val="nl-NL"/>
        </w:rPr>
        <w:t xml:space="preserve"> NLHT: NL giải các bài toán về hệ thức lượng trong tam giác vuông.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920"/>
      </w:tblGrid>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GV cho HS đọc đề bài tập 5 rồi vẽ hình sau đó hướng dẫn HS giải. </w:t>
            </w: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pStyle w:val="Header"/>
              <w:tabs>
                <w:tab w:val="clear" w:pos="4320"/>
                <w:tab w:val="clear" w:pos="8640"/>
                <w:tab w:val="center" w:pos="6000"/>
              </w:tabs>
              <w:jc w:val="both"/>
              <w:rPr>
                <w:lang w:val="nl-NL"/>
              </w:rPr>
            </w:pPr>
            <w:r w:rsidRPr="00F94368">
              <w:rPr>
                <w:lang w:val="nl-NL"/>
              </w:rPr>
              <w:t>Các em hãy tính BC, sau đó sử dụng hệ thức 3 về cạnh và đường cao trong tam giác vuông?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HS lên bảng trình bày bài 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gọi HS khác  nhận xét, bổ sung nếu còn thiếu sót.</w:t>
            </w:r>
          </w:p>
          <w:p w:rsidR="00605481" w:rsidRPr="00F94368" w:rsidRDefault="00605481" w:rsidP="003D30F7">
            <w:pPr>
              <w:jc w:val="both"/>
              <w:rPr>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lastRenderedPageBreak/>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pStyle w:val="Header"/>
              <w:tabs>
                <w:tab w:val="clear" w:pos="4320"/>
                <w:tab w:val="clear" w:pos="8640"/>
                <w:tab w:val="center" w:pos="6000"/>
              </w:tabs>
              <w:jc w:val="both"/>
              <w:rPr>
                <w:b/>
                <w:i/>
                <w:lang w:val="nl-NL"/>
              </w:rPr>
            </w:pPr>
            <w:r>
              <w:rPr>
                <w:b/>
                <w:i/>
                <w:noProof/>
                <w:u w:val="single"/>
              </w:rPr>
              <w:lastRenderedPageBreak/>
              <mc:AlternateContent>
                <mc:Choice Requires="wpc">
                  <w:drawing>
                    <wp:anchor distT="0" distB="0" distL="114300" distR="114300" simplePos="0" relativeHeight="251626496" behindDoc="0" locked="0" layoutInCell="1" allowOverlap="1">
                      <wp:simplePos x="0" y="0"/>
                      <wp:positionH relativeFrom="column">
                        <wp:posOffset>761365</wp:posOffset>
                      </wp:positionH>
                      <wp:positionV relativeFrom="paragraph">
                        <wp:posOffset>-9525</wp:posOffset>
                      </wp:positionV>
                      <wp:extent cx="1943735" cy="1257935"/>
                      <wp:effectExtent l="0" t="3810" r="1905" b="0"/>
                      <wp:wrapNone/>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1" name="Line 90"/>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2" name="Line 91"/>
                              <wps:cNvCnPr/>
                              <wps:spPr bwMode="auto">
                                <a:xfrm>
                                  <a:off x="682625" y="302895"/>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3" name="Line 92"/>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4" name="Rectangle 93"/>
                              <wps:cNvSpPr>
                                <a:spLocks noChangeArrowheads="1"/>
                              </wps:cNvSpPr>
                              <wps:spPr bwMode="auto">
                                <a:xfrm>
                                  <a:off x="1327150" y="4921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4</w:t>
                                    </w:r>
                                  </w:p>
                                </w:txbxContent>
                              </wps:txbx>
                              <wps:bodyPr rot="0" vert="horz" wrap="none" lIns="0" tIns="0" rIns="0" bIns="0" anchor="t" anchorCtr="0" upright="1">
                                <a:spAutoFit/>
                              </wps:bodyPr>
                            </wps:wsp>
                            <wps:wsp>
                              <wps:cNvPr id="455" name="Rectangle 94"/>
                              <wps:cNvSpPr>
                                <a:spLocks noChangeArrowheads="1"/>
                              </wps:cNvSpPr>
                              <wps:spPr bwMode="auto">
                                <a:xfrm>
                                  <a:off x="388620" y="5010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3</w:t>
                                    </w:r>
                                  </w:p>
                                </w:txbxContent>
                              </wps:txbx>
                              <wps:bodyPr rot="0" vert="horz" wrap="none" lIns="0" tIns="0" rIns="0" bIns="0" anchor="t" anchorCtr="0" upright="1">
                                <a:spAutoFit/>
                              </wps:bodyPr>
                            </wps:wsp>
                            <wps:wsp>
                              <wps:cNvPr id="456" name="Rectangle 95"/>
                              <wps:cNvSpPr>
                                <a:spLocks noChangeArrowheads="1"/>
                              </wps:cNvSpPr>
                              <wps:spPr bwMode="auto">
                                <a:xfrm>
                                  <a:off x="625475" y="10026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H</w:t>
                                    </w:r>
                                  </w:p>
                                </w:txbxContent>
                              </wps:txbx>
                              <wps:bodyPr rot="0" vert="horz" wrap="none" lIns="0" tIns="0" rIns="0" bIns="0" anchor="t" anchorCtr="0" upright="1">
                                <a:spAutoFit/>
                              </wps:bodyPr>
                            </wps:wsp>
                            <wps:wsp>
                              <wps:cNvPr id="457" name="Rectangle 96"/>
                              <wps:cNvSpPr>
                                <a:spLocks noChangeArrowheads="1"/>
                              </wps:cNvSpPr>
                              <wps:spPr bwMode="auto">
                                <a:xfrm>
                                  <a:off x="1725930" y="9366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C</w:t>
                                    </w:r>
                                  </w:p>
                                </w:txbxContent>
                              </wps:txbx>
                              <wps:bodyPr rot="0" vert="horz" wrap="none" lIns="0" tIns="0" rIns="0" bIns="0" anchor="t" anchorCtr="0" upright="1">
                                <a:spAutoFit/>
                              </wps:bodyPr>
                            </wps:wsp>
                            <wps:wsp>
                              <wps:cNvPr id="458" name="Rectangle 97"/>
                              <wps:cNvSpPr>
                                <a:spLocks noChangeArrowheads="1"/>
                              </wps:cNvSpPr>
                              <wps:spPr bwMode="auto">
                                <a:xfrm>
                                  <a:off x="132715" y="89852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B</w:t>
                                    </w:r>
                                  </w:p>
                                </w:txbxContent>
                              </wps:txbx>
                              <wps:bodyPr rot="0" vert="horz" wrap="none" lIns="0" tIns="0" rIns="0" bIns="0" anchor="t" anchorCtr="0" upright="1">
                                <a:spAutoFit/>
                              </wps:bodyPr>
                            </wps:wsp>
                            <wps:wsp>
                              <wps:cNvPr id="459" name="Rectangle 98"/>
                              <wps:cNvSpPr>
                                <a:spLocks noChangeArrowheads="1"/>
                              </wps:cNvSpPr>
                              <wps:spPr bwMode="auto">
                                <a:xfrm>
                                  <a:off x="682625" y="1136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A</w:t>
                                    </w:r>
                                  </w:p>
                                </w:txbxContent>
                              </wps:txbx>
                              <wps:bodyPr rot="0" vert="horz" wrap="none" lIns="0" tIns="0" rIns="0" bIns="0" anchor="t" anchorCtr="0" upright="1">
                                <a:spAutoFit/>
                              </wps:bodyPr>
                            </wps:wsp>
                            <wps:wsp>
                              <wps:cNvPr id="460" name="Oval 99"/>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1" name="Oval 100"/>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2" name="Oval 101"/>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3" name="Rectangle 102"/>
                              <wps:cNvSpPr>
                                <a:spLocks noChangeArrowheads="1"/>
                              </wps:cNvSpPr>
                              <wps:spPr bwMode="auto">
                                <a:xfrm rot="18228675">
                                  <a:off x="638175" y="323850"/>
                                  <a:ext cx="1143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4" name="Rectangle 103"/>
                              <wps:cNvSpPr>
                                <a:spLocks noChangeArrowheads="1"/>
                              </wps:cNvSpPr>
                              <wps:spPr bwMode="auto">
                                <a:xfrm>
                                  <a:off x="685800" y="838200"/>
                                  <a:ext cx="1143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5" name="Line 104"/>
                              <wps:cNvCnPr/>
                              <wps:spPr bwMode="auto">
                                <a:xfrm>
                                  <a:off x="685800" y="29527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88" o:spid="_x0000_s1103" editas="canvas" style="position:absolute;left:0;text-align:left;margin-left:59.95pt;margin-top:-.75pt;width:153.05pt;height:99.05pt;z-index:251626496" coordsize="19437,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">
                      <v:shape id="_x0000_s1104" type="#_x0000_t75" style="position:absolute;width:19437;height:12579;visibility:visible;mso-wrap-style:square">
                        <v:fill o:detectmouseclick="t"/>
                        <v:path o:connecttype="none"/>
                      </v:shape>
                      <v:line id="Line 90" o:spid="_x0000_s1105" style="position:absolute;flip:x;visibility:visible;mso-wrap-style:square" from="2749,3028" to="6826,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kC8QAAADcAAAADwAAAGRycy9kb3ducmV2LnhtbESPQWvCQBSE74X+h+UJvdVNig0luoqU&#10;CiK9VAteH9lnEs2+F3ZXk/bXdwuFHoeZ+YZZrEbXqRv50AobyKcZKOJKbMu1gc/D5vEFVIjIFjth&#10;MvBFAVbL+7sFllYG/qDbPtYqQTiUaKCJsS+1DlVDDsNUeuLkncQ7jEn6WluPQ4K7Tj9lWaEdtpwW&#10;GuzptaHqsr86A0Mh8t1KtfNvMS/Wbhfq8/HdmIfJuJ6DijTG//Bfe2sNzJ5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KQLxAAAANwAAAAPAAAAAAAAAAAA&#10;AAAAAKECAABkcnMvZG93bnJldi54bWxQSwUGAAAAAAQABAD5AAAAkgMAAAAA&#10;" strokecolor="navy"/>
                      <v:line id="Line 91" o:spid="_x0000_s1106" style="position:absolute;visibility:visible;mso-wrap-style:square" from="6826,3028" to="16402,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h8MUAAADcAAAADwAAAGRycy9kb3ducmV2LnhtbESPQWvCQBSE7wX/w/KE3nRj0FKiq6hF&#10;9NBDtYJ4e2Rfs6HZtzG7xvjv3YLQ4zAz3zCzRWcr0VLjS8cKRsMEBHHudMmFguP3ZvAOwgdkjZVj&#10;UnAnD4t572WGmXY33lN7CIWIEPYZKjAh1JmUPjdk0Q9dTRy9H9dYDFE2hdQN3iLcVjJNkjdpseS4&#10;YLCmtaH893C1Ci6nr/TysXKmrc/XyZbHm8+OKqVe+91yCiJQF/7Dz/ZOKxhPUv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Yh8MUAAADcAAAADwAAAAAAAAAA&#10;AAAAAAChAgAAZHJzL2Rvd25yZXYueG1sUEsFBgAAAAAEAAQA+QAAAJMDAAAAAA==&#10;" strokecolor="navy"/>
                      <v:line id="Line 92" o:spid="_x0000_s1107" style="position:absolute;visibility:visible;mso-wrap-style:square" from="2749,9455" to="1640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Ea8YAAADcAAAADwAAAGRycy9kb3ducmV2LnhtbESPT2sCMRTE74V+h/AK3jRb/xTZGkVb&#10;RA8e1Ari7bF53SzdvKybuK7f3ghCj8PM/IaZzFpbioZqXzhW8N5LQBBnThecKzj8LLtjED4gaywd&#10;k4IbeZhNX18mmGp35R01+5CLCGGfogITQpVK6TNDFn3PVcTR+3W1xRBlnUtd4zXCbSn7SfIhLRYc&#10;FwxW9GUo+9tfrILzcds/fy+caarTZbTi4XLTUqlU562df4II1Ib/8LO91gqGowE8zs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hGvGAAAA3AAAAA8AAAAAAAAA&#10;AAAAAAAAoQIAAGRycy9kb3ducmV2LnhtbFBLBQYAAAAABAAEAPkAAACUAwAAAAA=&#10;" strokecolor="navy"/>
                      <v:rect id="Rectangle 93" o:spid="_x0000_s1108" style="position:absolute;left:13271;top:492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4</w:t>
                              </w:r>
                            </w:p>
                          </w:txbxContent>
                        </v:textbox>
                      </v:rect>
                      <v:rect id="Rectangle 94" o:spid="_x0000_s1109" style="position:absolute;left:3886;top:501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3</w:t>
                              </w:r>
                            </w:p>
                          </w:txbxContent>
                        </v:textbox>
                      </v:rect>
                      <v:rect id="Rectangle 95" o:spid="_x0000_s1110" style="position:absolute;left:6254;top:10026;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H</w:t>
                              </w:r>
                            </w:p>
                          </w:txbxContent>
                        </v:textbox>
                      </v:rect>
                      <v:rect id="Rectangle 96" o:spid="_x0000_s1111" style="position:absolute;left:17259;top:9366;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C</w:t>
                              </w:r>
                            </w:p>
                          </w:txbxContent>
                        </v:textbox>
                      </v:rect>
                      <v:rect id="Rectangle 97" o:spid="_x0000_s1112" style="position:absolute;left:1327;top:8985;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B</w:t>
                              </w:r>
                            </w:p>
                          </w:txbxContent>
                        </v:textbox>
                      </v:rect>
                      <v:rect id="Rectangle 98" o:spid="_x0000_s1113" style="position:absolute;left:6826;top:1136;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A</w:t>
                              </w:r>
                            </w:p>
                          </w:txbxContent>
                        </v:textbox>
                      </v:rect>
                      <v:oval id="Oval 99" o:spid="_x0000_s1114" style="position:absolute;left:2559;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VsMA&#10;AADcAAAADwAAAGRycy9kb3ducmV2LnhtbERPz2vCMBS+C/4P4Qm72VQRHZ2xFEHcDhuoO2y3R/PW&#10;dmteSpM1nX+9OQw8fny/t/loWjFQ7xrLChZJCoK4tLrhSsH75TB/BOE8ssbWMin4Iwf5bjrZYqZt&#10;4BMNZ1+JGMIuQwW1910mpStrMugS2xFH7sv2Bn2EfSV1jyGGm1Yu03QtDTYcG2rsaF9T+XP+NQro&#10;bfg8mrQ1rx+bsBpfQnH9PgSlHmZj8QTC0+jv4n/3s1awWsf58Uw8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VsMAAADcAAAADwAAAAAAAAAAAAAAAACYAgAAZHJzL2Rv&#10;d25yZXYueG1sUEsFBgAAAAAEAAQA9QAAAIgDAAAAAA==&#10;" fillcolor="red" strokeweight="0">
                        <v:textbox>
                          <w:txbxContent>
                            <w:p w:rsidR="00F4253D" w:rsidRPr="00752039" w:rsidRDefault="00F4253D" w:rsidP="00605481">
                              <w:pPr>
                                <w:rPr>
                                  <w:lang w:val="nl-NL"/>
                                </w:rPr>
                              </w:pPr>
                            </w:p>
                          </w:txbxContent>
                        </v:textbox>
                      </v:oval>
                      <v:oval id="Oval 100" o:spid="_x0000_s1115" style="position:absolute;left:16211;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WzcYA&#10;AADcAAAADwAAAGRycy9kb3ducmV2LnhtbESPQWvCQBSE74X+h+UVeqsbi2iJboIUxHqoUNuD3h7Z&#10;ZxLNvg3ZNRv7692C0OMwM98wi3wwjeipc7VlBeNRAoK4sLrmUsHP9+rlDYTzyBoby6TgSg7y7PFh&#10;gam2gb+o3/lSRAi7FBVU3replK6oyKAb2ZY4ekfbGfRRdqXUHYYIN418TZKpNFhzXKiwpfeKivPu&#10;YhTQtj+sTdKYz/0sTIZNWP6eVkGp56dhOQfhafD/4Xv7QyuYTMfwdy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WzcYAAADcAAAADwAAAAAAAAAAAAAAAACYAgAAZHJz&#10;L2Rvd25yZXYueG1sUEsFBgAAAAAEAAQA9QAAAIsDAAAAAA==&#10;" fillcolor="red" strokeweight="0">
                        <v:textbox>
                          <w:txbxContent>
                            <w:p w:rsidR="00F4253D" w:rsidRPr="00752039" w:rsidRDefault="00F4253D" w:rsidP="00605481">
                              <w:pPr>
                                <w:rPr>
                                  <w:lang w:val="nl-NL"/>
                                </w:rPr>
                              </w:pPr>
                            </w:p>
                          </w:txbxContent>
                        </v:textbox>
                      </v:oval>
                      <v:oval id="Oval 101" o:spid="_x0000_s1116" style="position:absolute;left:6635;top:9271;width:47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IusUA&#10;AADcAAAADwAAAGRycy9kb3ducmV2LnhtbESPQWvCQBSE70L/w/IKvemmIrZEV5GC2B4U1B709sg+&#10;k2j2bciu2dRf7woFj8PMfMNM552pREuNKy0reB8kIIgzq0vOFfzul/1PEM4ja6wsk4I/cjCfvfSm&#10;mGobeEvtzuciQtilqKDwvk6ldFlBBt3A1sTRO9nGoI+yyaVuMES4qeQwScbSYMlxocCavgrKLrur&#10;UUCb9rgySWXWh48w6n7C4nZeBqXeXrvFBISnzj/D/+1vrWA0H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Yi6xQAAANwAAAAPAAAAAAAAAAAAAAAAAJgCAABkcnMv&#10;ZG93bnJldi54bWxQSwUGAAAAAAQABAD1AAAAigMAAAAA&#10;" fillcolor="red" strokeweight="0">
                        <v:textbox>
                          <w:txbxContent>
                            <w:p w:rsidR="00F4253D" w:rsidRPr="00752039" w:rsidRDefault="00F4253D" w:rsidP="00605481">
                              <w:pPr>
                                <w:rPr>
                                  <w:lang w:val="nl-NL"/>
                                </w:rPr>
                              </w:pPr>
                            </w:p>
                          </w:txbxContent>
                        </v:textbox>
                      </v:oval>
                      <v:rect id="Rectangle 102" o:spid="_x0000_s1117" style="position:absolute;left:6381;top:3238;width:1143;height:1143;rotation:-36823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wGcQA&#10;AADcAAAADwAAAGRycy9kb3ducmV2LnhtbESPQWvCQBSE74X+h+UVvNVNWzESXSWUBrwapdLbI/tM&#10;grtvQ3ar0V/vCoLHYWa+YRarwRpxot63jhV8jBMQxJXTLdcKdtvifQbCB2SNxjEpuJCH1fL1ZYGZ&#10;dmfe0KkMtYgQ9hkqaELoMil91ZBFP3YdcfQOrrcYouxrqXs8R7g18jNJptJiy3GhwY6+G6qO5b9V&#10;kNc/5lq0+2S9L//y1KS26opfpUZvQz4HEWgIz/CjvdYKJtMv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8BnEAAAA3AAAAA8AAAAAAAAAAAAAAAAAmAIAAGRycy9k&#10;b3ducmV2LnhtbFBLBQYAAAAABAAEAPUAAACJAwAAAAA=&#10;">
                        <v:textbox>
                          <w:txbxContent>
                            <w:p w:rsidR="00F4253D" w:rsidRPr="00752039" w:rsidRDefault="00F4253D" w:rsidP="00605481">
                              <w:pPr>
                                <w:rPr>
                                  <w:lang w:val="nl-NL"/>
                                </w:rPr>
                              </w:pPr>
                            </w:p>
                          </w:txbxContent>
                        </v:textbox>
                      </v:rect>
                      <v:rect id="Rectangle 103" o:spid="_x0000_s1118" style="position:absolute;left:6858;top:83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F4253D" w:rsidRPr="00752039" w:rsidRDefault="00F4253D" w:rsidP="00605481">
                              <w:pPr>
                                <w:rPr>
                                  <w:lang w:val="nl-NL"/>
                                </w:rPr>
                              </w:pPr>
                            </w:p>
                          </w:txbxContent>
                        </v:textbox>
                      </v:rect>
                      <v:line id="Line 104" o:spid="_x0000_s1119" style="position:absolute;visibility:visible;mso-wrap-style:square" from="6858,2952" to="6864,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zOcYAAADcAAAADwAAAGRycy9kb3ducmV2LnhtbESPQWvCQBSE7wX/w/KE3urGoFJSV6kt&#10;0h482CiIt0f2NRuafZtk15j+e1co9DjMzDfMcj3YWvTU+cqxgukkAUFcOF1xqeB42D49g/ABWWPt&#10;mBT8kof1avSwxEy7K39Rn4dSRAj7DBWYEJpMSl8YsugnriGO3rfrLIYou1LqDq8RbmuZJslCWqw4&#10;Lhhs6M1Q8ZNfrIL2tE/b940zfXO+zD94tt0NVCv1OB5eX0AEGsJ/+K/9qRXMFnO4n4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cznGAAAA3AAAAA8AAAAAAAAA&#10;AAAAAAAAoQIAAGRycy9kb3ducmV2LnhtbFBLBQYAAAAABAAEAPkAAACUAwAAAAA=&#10;" strokecolor="navy"/>
                    </v:group>
                  </w:pict>
                </mc:Fallback>
              </mc:AlternateContent>
            </w:r>
            <w:r w:rsidR="00605481" w:rsidRPr="00F94368">
              <w:rPr>
                <w:b/>
                <w:i/>
                <w:u w:val="single"/>
                <w:lang w:val="nl-NL"/>
              </w:rPr>
              <w:t>Bài tập 5</w:t>
            </w:r>
            <w:r w:rsidR="00605481" w:rsidRPr="00F94368">
              <w:rPr>
                <w:b/>
                <w:i/>
                <w:lang w:val="nl-NL"/>
              </w:rPr>
              <w:t>:</w:t>
            </w: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jc w:val="both"/>
              <w:rPr>
                <w:lang w:val="nl-NL"/>
              </w:rPr>
            </w:pPr>
            <w:r w:rsidRPr="00F94368">
              <w:rPr>
                <w:u w:val="single"/>
                <w:lang w:val="nl-NL"/>
              </w:rPr>
              <w:t>Giải</w:t>
            </w:r>
            <w:r w:rsidRPr="00F94368">
              <w:rPr>
                <w:lang w:val="nl-NL"/>
              </w:rPr>
              <w:t xml:space="preserve">: </w:t>
            </w:r>
            <w:r w:rsidRPr="00F94368">
              <w:rPr>
                <w:position w:val="-4"/>
                <w:lang w:val="nl-NL"/>
              </w:rPr>
              <w:object w:dxaOrig="220" w:dyaOrig="260">
                <v:shape id="_x0000_i1085" type="#_x0000_t75" style="width:10.85pt;height:12.9pt" o:ole="">
                  <v:imagedata r:id="rId126" o:title=""/>
                </v:shape>
                <o:OLEObject Type="Embed" ProgID="Equation.DSMT4" ShapeID="_x0000_i1085" DrawAspect="Content" ObjectID="_1672830010" r:id="rId127"/>
              </w:object>
            </w:r>
            <w:r w:rsidRPr="00F94368">
              <w:rPr>
                <w:lang w:val="nl-NL"/>
              </w:rPr>
              <w:t xml:space="preserve">ABC vuông tại A nên </w:t>
            </w:r>
          </w:p>
          <w:p w:rsidR="00605481" w:rsidRPr="00F94368" w:rsidRDefault="00605481" w:rsidP="003D30F7">
            <w:pPr>
              <w:jc w:val="both"/>
              <w:rPr>
                <w:lang w:val="nl-NL"/>
              </w:rPr>
            </w:pPr>
            <w:r w:rsidRPr="00F94368">
              <w:rPr>
                <w:lang w:val="nl-NL"/>
              </w:rPr>
              <w:t xml:space="preserve">           BC</w:t>
            </w:r>
            <w:r w:rsidRPr="00F94368">
              <w:rPr>
                <w:vertAlign w:val="superscript"/>
                <w:lang w:val="nl-NL"/>
              </w:rPr>
              <w:t>2</w:t>
            </w:r>
            <w:r w:rsidRPr="00F94368">
              <w:rPr>
                <w:lang w:val="nl-NL"/>
              </w:rPr>
              <w:t xml:space="preserve"> =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w:t>
            </w:r>
          </w:p>
          <w:p w:rsidR="00605481" w:rsidRPr="00F94368" w:rsidRDefault="00605481" w:rsidP="003D30F7">
            <w:pPr>
              <w:jc w:val="both"/>
              <w:rPr>
                <w:lang w:val="nl-NL"/>
              </w:rPr>
            </w:pPr>
            <w:r w:rsidRPr="00F94368">
              <w:rPr>
                <w:lang w:val="nl-NL"/>
              </w:rPr>
              <w:t>Hay BC</w:t>
            </w:r>
            <w:r w:rsidRPr="00F94368">
              <w:rPr>
                <w:vertAlign w:val="superscript"/>
                <w:lang w:val="nl-NL"/>
              </w:rPr>
              <w:t>2</w:t>
            </w:r>
            <w:r w:rsidRPr="00F94368">
              <w:rPr>
                <w:lang w:val="nl-NL"/>
              </w:rPr>
              <w:t xml:space="preserve"> = 3</w:t>
            </w:r>
            <w:r w:rsidRPr="00F94368">
              <w:rPr>
                <w:vertAlign w:val="superscript"/>
                <w:lang w:val="nl-NL"/>
              </w:rPr>
              <w:t>2</w:t>
            </w:r>
            <w:r w:rsidRPr="00F94368">
              <w:rPr>
                <w:lang w:val="nl-NL"/>
              </w:rPr>
              <w:t xml:space="preserve"> +4</w:t>
            </w:r>
            <w:r w:rsidRPr="00F94368">
              <w:rPr>
                <w:vertAlign w:val="superscript"/>
                <w:lang w:val="nl-NL"/>
              </w:rPr>
              <w:t>2</w:t>
            </w:r>
            <w:r w:rsidRPr="00F94368">
              <w:rPr>
                <w:lang w:val="nl-NL"/>
              </w:rPr>
              <w:t xml:space="preserve"> = 25 </w:t>
            </w:r>
            <w:r w:rsidRPr="00F94368">
              <w:rPr>
                <w:position w:val="-8"/>
                <w:lang w:val="nl-NL"/>
              </w:rPr>
              <w:object w:dxaOrig="1740" w:dyaOrig="360">
                <v:shape id="_x0000_i1086" type="#_x0000_t75" style="width:87pt;height:18pt" o:ole="">
                  <v:imagedata r:id="rId128" o:title=""/>
                </v:shape>
                <o:OLEObject Type="Embed" ProgID="Equation.DSMT4" ShapeID="_x0000_i1086" DrawAspect="Content" ObjectID="_1672830011" r:id="rId129"/>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lastRenderedPageBreak/>
              <w:t>Mặt khác: AB</w:t>
            </w:r>
            <w:r w:rsidRPr="00F94368">
              <w:rPr>
                <w:vertAlign w:val="superscript"/>
                <w:lang w:val="nl-NL"/>
              </w:rPr>
              <w:t>2</w:t>
            </w:r>
            <w:r w:rsidRPr="00F94368">
              <w:rPr>
                <w:lang w:val="nl-NL"/>
              </w:rPr>
              <w:t xml:space="preserve"> = BH.BC</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w:t>
            </w:r>
            <w:r w:rsidRPr="00F94368">
              <w:rPr>
                <w:position w:val="-24"/>
                <w:lang w:val="nl-NL"/>
              </w:rPr>
              <w:object w:dxaOrig="2320" w:dyaOrig="660">
                <v:shape id="_x0000_i1087" type="#_x0000_t75" style="width:116pt;height:33pt" o:ole="">
                  <v:imagedata r:id="rId130" o:title=""/>
                </v:shape>
                <o:OLEObject Type="Embed" ProgID="Equation.DSMT4" ShapeID="_x0000_i1087" DrawAspect="Content" ObjectID="_1672830012" r:id="rId131"/>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CH = BC – BH = 5 – 1,8 = 3,2.</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Ta có:    AH.BC = AB.AC.  </w:t>
            </w:r>
          </w:p>
          <w:p w:rsidR="00605481" w:rsidRPr="00F94368" w:rsidRDefault="00605481" w:rsidP="003D30F7">
            <w:pPr>
              <w:jc w:val="both"/>
              <w:rPr>
                <w:lang w:val="nl-NL"/>
              </w:rPr>
            </w:pPr>
            <w:r w:rsidRPr="00F94368">
              <w:rPr>
                <w:lang w:val="nl-NL"/>
              </w:rPr>
              <w:t xml:space="preserve">                </w:t>
            </w:r>
            <w:r w:rsidRPr="00F94368">
              <w:rPr>
                <w:position w:val="-24"/>
                <w:lang w:val="nl-NL"/>
              </w:rPr>
              <w:object w:dxaOrig="2840" w:dyaOrig="620">
                <v:shape id="_x0000_i1088" type="#_x0000_t75" style="width:142pt;height:31pt" o:ole="">
                  <v:imagedata r:id="rId132" o:title=""/>
                </v:shape>
                <o:OLEObject Type="Embed" ProgID="Equation.DSMT4" ShapeID="_x0000_i1088" DrawAspect="Content" ObjectID="_1672830013" r:id="rId133"/>
              </w:objec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lastRenderedPageBreak/>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gọi HS đọc đề bài tập 6 rồi vẽ hình</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hướng dẫn với đề bài đã cho thì ta nên áp dụng hệ thức mấy về cạnh và đường cao trong tam giác vuông?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Gọi 1SH lên bảng trình bày. Các HS khác tự lực làm vào vở. </w:t>
            </w: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pStyle w:val="Header"/>
              <w:tabs>
                <w:tab w:val="clear" w:pos="4320"/>
                <w:tab w:val="clear" w:pos="8640"/>
                <w:tab w:val="center" w:pos="6000"/>
              </w:tabs>
              <w:jc w:val="both"/>
              <w:rPr>
                <w:b/>
                <w:i/>
                <w:lang w:val="nl-NL"/>
              </w:rPr>
            </w:pPr>
            <w:r>
              <w:rPr>
                <w:noProof/>
              </w:rPr>
              <mc:AlternateContent>
                <mc:Choice Requires="wpc">
                  <w:drawing>
                    <wp:anchor distT="0" distB="0" distL="114300" distR="114300" simplePos="0" relativeHeight="251627520" behindDoc="0" locked="0" layoutInCell="1" allowOverlap="1">
                      <wp:simplePos x="0" y="0"/>
                      <wp:positionH relativeFrom="column">
                        <wp:posOffset>648970</wp:posOffset>
                      </wp:positionH>
                      <wp:positionV relativeFrom="paragraph">
                        <wp:posOffset>67945</wp:posOffset>
                      </wp:positionV>
                      <wp:extent cx="1943735" cy="1265555"/>
                      <wp:effectExtent l="3175" t="1905" r="0" b="0"/>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1" name="Line 107"/>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2" name="Line 108"/>
                              <wps:cNvCnPr/>
                              <wps:spPr bwMode="auto">
                                <a:xfrm>
                                  <a:off x="701675" y="303530"/>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3" name="Line 109"/>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4" name="Rectangle 110"/>
                              <wps:cNvSpPr>
                                <a:spLocks noChangeArrowheads="1"/>
                              </wps:cNvSpPr>
                              <wps:spPr bwMode="auto">
                                <a:xfrm>
                                  <a:off x="1143000" y="80010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2</w:t>
                                    </w:r>
                                  </w:p>
                                </w:txbxContent>
                              </wps:txbx>
                              <wps:bodyPr rot="0" vert="horz" wrap="square" lIns="0" tIns="0" rIns="0" bIns="0" anchor="t" anchorCtr="0" upright="1">
                                <a:noAutofit/>
                              </wps:bodyPr>
                            </wps:wsp>
                            <wps:wsp>
                              <wps:cNvPr id="375" name="Rectangle 111"/>
                              <wps:cNvSpPr>
                                <a:spLocks noChangeArrowheads="1"/>
                              </wps:cNvSpPr>
                              <wps:spPr bwMode="auto">
                                <a:xfrm>
                                  <a:off x="457200" y="8001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1</w:t>
                                    </w:r>
                                  </w:p>
                                </w:txbxContent>
                              </wps:txbx>
                              <wps:bodyPr rot="0" vert="horz" wrap="none" lIns="0" tIns="0" rIns="0" bIns="0" anchor="t" anchorCtr="0" upright="1">
                                <a:spAutoFit/>
                              </wps:bodyPr>
                            </wps:wsp>
                            <wps:wsp>
                              <wps:cNvPr id="376" name="Rectangle 112"/>
                              <wps:cNvSpPr>
                                <a:spLocks noChangeArrowheads="1"/>
                              </wps:cNvSpPr>
                              <wps:spPr bwMode="auto">
                                <a:xfrm>
                                  <a:off x="625475" y="10026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H</w:t>
                                    </w:r>
                                  </w:p>
                                </w:txbxContent>
                              </wps:txbx>
                              <wps:bodyPr rot="0" vert="horz" wrap="none" lIns="0" tIns="0" rIns="0" bIns="0" anchor="t" anchorCtr="0" upright="1">
                                <a:spAutoFit/>
                              </wps:bodyPr>
                            </wps:wsp>
                            <wps:wsp>
                              <wps:cNvPr id="378" name="Rectangle 113"/>
                              <wps:cNvSpPr>
                                <a:spLocks noChangeArrowheads="1"/>
                              </wps:cNvSpPr>
                              <wps:spPr bwMode="auto">
                                <a:xfrm>
                                  <a:off x="1725930" y="93662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G</w:t>
                                    </w:r>
                                  </w:p>
                                </w:txbxContent>
                              </wps:txbx>
                              <wps:bodyPr rot="0" vert="horz" wrap="none" lIns="0" tIns="0" rIns="0" bIns="0" anchor="t" anchorCtr="0" upright="1">
                                <a:spAutoFit/>
                              </wps:bodyPr>
                            </wps:wsp>
                            <wps:wsp>
                              <wps:cNvPr id="379" name="Rectangle 114"/>
                              <wps:cNvSpPr>
                                <a:spLocks noChangeArrowheads="1"/>
                              </wps:cNvSpPr>
                              <wps:spPr bwMode="auto">
                                <a:xfrm>
                                  <a:off x="132715" y="898525"/>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F</w:t>
                                    </w:r>
                                  </w:p>
                                </w:txbxContent>
                              </wps:txbx>
                              <wps:bodyPr rot="0" vert="horz" wrap="none" lIns="0" tIns="0" rIns="0" bIns="0" anchor="t" anchorCtr="0" upright="1">
                                <a:spAutoFit/>
                              </wps:bodyPr>
                            </wps:wsp>
                            <wps:wsp>
                              <wps:cNvPr id="380" name="Rectangle 115"/>
                              <wps:cNvSpPr>
                                <a:spLocks noChangeArrowheads="1"/>
                              </wps:cNvSpPr>
                              <wps:spPr bwMode="auto">
                                <a:xfrm>
                                  <a:off x="682625" y="1136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E</w:t>
                                    </w:r>
                                  </w:p>
                                </w:txbxContent>
                              </wps:txbx>
                              <wps:bodyPr rot="0" vert="horz" wrap="none" lIns="0" tIns="0" rIns="0" bIns="0" anchor="t" anchorCtr="0" upright="1">
                                <a:spAutoFit/>
                              </wps:bodyPr>
                            </wps:wsp>
                            <wps:wsp>
                              <wps:cNvPr id="381" name="Oval 116"/>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82" name="Oval 117"/>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83" name="Oval 118"/>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48" name="Rectangle 119"/>
                              <wps:cNvSpPr>
                                <a:spLocks noChangeArrowheads="1"/>
                              </wps:cNvSpPr>
                              <wps:spPr bwMode="auto">
                                <a:xfrm rot="1940847">
                                  <a:off x="654050" y="302895"/>
                                  <a:ext cx="762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49" name="Rectangle 120"/>
                              <wps:cNvSpPr>
                                <a:spLocks noChangeArrowheads="1"/>
                              </wps:cNvSpPr>
                              <wps:spPr bwMode="auto">
                                <a:xfrm>
                                  <a:off x="692150" y="826770"/>
                                  <a:ext cx="762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50" name="Line 121"/>
                              <wps:cNvCnPr/>
                              <wps:spPr bwMode="auto">
                                <a:xfrm>
                                  <a:off x="692150" y="30289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05" o:spid="_x0000_s1120" editas="canvas" style="position:absolute;left:0;text-align:left;margin-left:51.1pt;margin-top:5.35pt;width:153.05pt;height:99.65pt;z-index:251627520" coordsize="19437,1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">
                      <v:shape id="_x0000_s1121" type="#_x0000_t75" style="position:absolute;width:19437;height:12655;visibility:visible;mso-wrap-style:square">
                        <v:fill o:detectmouseclick="t"/>
                        <v:path o:connecttype="none"/>
                      </v:shape>
                      <v:line id="Line 107" o:spid="_x0000_s1122" style="position:absolute;flip:x;visibility:visible;mso-wrap-style:square" from="2749,3028" to="6826,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1DsQAAADcAAAADwAAAGRycy9kb3ducmV2LnhtbESPQWvCQBSE74X+h+UJvdVNKqQluoqU&#10;CiK9VAteH9lnEs2+F3ZXk/bXdwuFHoeZ+YZZrEbXqRv50AobyKcZKOJKbMu1gc/D5vEFVIjIFjth&#10;MvBFAVbL+7sFllYG/qDbPtYqQTiUaKCJsS+1DlVDDsNUeuLkncQ7jEn6WluPQ4K7Tj9lWaEdtpwW&#10;GuzptaHqsr86A0Mh8t1KtfNvMS/Wbhfq8/HdmIfJuJ6DijTG//Bfe2sNzJ5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zUOxAAAANwAAAAPAAAAAAAAAAAA&#10;AAAAAKECAABkcnMvZG93bnJldi54bWxQSwUGAAAAAAQABAD5AAAAkgMAAAAA&#10;" strokecolor="navy"/>
                      <v:line id="Line 108" o:spid="_x0000_s1123" style="position:absolute;visibility:visible;mso-wrap-style:square" from="7016,3035" to="1659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w9cYAAADcAAAADwAAAGRycy9kb3ducmV2LnhtbESPQWvCQBSE7wX/w/IEb7pp1LZEV2kr&#10;ogcPrS0Ub4/sazY0+zZm1xj/vSsIPQ4z8w0zX3a2Ei01vnSs4HGUgCDOnS65UPD9tR6+gPABWWPl&#10;mBRcyMNy0XuYY6bdmT+p3YdCRAj7DBWYEOpMSp8bsuhHriaO3q9rLIYom0LqBs8RbiuZJsmTtFhy&#10;XDBY07uh/G9/sgqOPx/pcfXmTFsfTtMNT9a7jiqlBv3udQYiUBf+w/f2VisYP6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JsPXGAAAA3AAAAA8AAAAAAAAA&#10;AAAAAAAAoQIAAGRycy9kb3ducmV2LnhtbFBLBQYAAAAABAAEAPkAAACUAwAAAAA=&#10;" strokecolor="navy"/>
                      <v:line id="Line 109" o:spid="_x0000_s1124" style="position:absolute;visibility:visible;mso-wrap-style:square" from="2749,9455" to="1640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VbsYAAADcAAAADwAAAGRycy9kb3ducmV2LnhtbESPzWsCMRTE70L/h/AK3mq2alW2RvED&#10;qQcPfkHp7bF53SzdvKybuG7/e1MoeBxm5jfMdN7aUjRU+8KxgtdeAoI4c7rgXMH5tHmZgPABWWPp&#10;mBT8kof57KkzxVS7Gx+oOYZcRAj7FBWYEKpUSp8Zsuh7riKO3rerLYYo61zqGm8RbkvZT5KRtFhw&#10;XDBY0cpQ9nO8WgWXz33/sl4601Rf17cPHm52LZVKdZ/bxTuIQG14hP/bW61gMB7A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FW7GAAAA3AAAAA8AAAAAAAAA&#10;AAAAAAAAoQIAAGRycy9kb3ducmV2LnhtbFBLBQYAAAAABAAEAPkAAACUAwAAAAA=&#10;" strokecolor="navy"/>
                      <v:rect id="Rectangle 110" o:spid="_x0000_s1125" style="position:absolute;left:11430;top:8001;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F4253D" w:rsidRPr="00752039" w:rsidRDefault="00F4253D" w:rsidP="00605481">
                              <w:pPr>
                                <w:rPr>
                                  <w:lang w:val="nl-NL"/>
                                </w:rPr>
                              </w:pPr>
                              <w:r w:rsidRPr="00752039">
                                <w:rPr>
                                  <w:rFonts w:ascii="Arial" w:hAnsi="Arial" w:cs="Arial"/>
                                  <w:color w:val="000000"/>
                                  <w:sz w:val="18"/>
                                  <w:szCs w:val="18"/>
                                  <w:lang w:val="nl-NL"/>
                                </w:rPr>
                                <w:t>2</w:t>
                              </w:r>
                            </w:p>
                          </w:txbxContent>
                        </v:textbox>
                      </v:rect>
                      <v:rect id="Rectangle 111" o:spid="_x0000_s1126" style="position:absolute;left:4572;top:800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1</w:t>
                              </w:r>
                            </w:p>
                          </w:txbxContent>
                        </v:textbox>
                      </v:rect>
                      <v:rect id="Rectangle 112" o:spid="_x0000_s1127" style="position:absolute;left:6254;top:10026;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H</w:t>
                              </w:r>
                            </w:p>
                          </w:txbxContent>
                        </v:textbox>
                      </v:rect>
                      <v:rect id="Rectangle 113" o:spid="_x0000_s1128" style="position:absolute;left:17259;top:9366;width:110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F4253D" w:rsidRPr="00752039" w:rsidRDefault="00F4253D" w:rsidP="00605481">
                              <w:pPr>
                                <w:rPr>
                                  <w:lang w:val="nl-NL"/>
                                </w:rPr>
                              </w:pPr>
                              <w:r w:rsidRPr="00752039">
                                <w:rPr>
                                  <w:lang w:val="nl-NL"/>
                                </w:rPr>
                                <w:t>G</w:t>
                              </w:r>
                            </w:p>
                          </w:txbxContent>
                        </v:textbox>
                      </v:rect>
                      <v:rect id="Rectangle 114" o:spid="_x0000_s1129" style="position:absolute;left:1327;top:8985;width:6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F</w:t>
                              </w:r>
                            </w:p>
                          </w:txbxContent>
                        </v:textbox>
                      </v:rect>
                      <v:rect id="Rectangle 115" o:spid="_x0000_s1130" style="position:absolute;left:6826;top:1136;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E</w:t>
                              </w:r>
                            </w:p>
                          </w:txbxContent>
                        </v:textbox>
                      </v:rect>
                      <v:oval id="Oval 116" o:spid="_x0000_s1131" style="position:absolute;left:2559;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9UsYA&#10;AADcAAAADwAAAGRycy9kb3ducmV2LnhtbESPQWvCQBSE7wX/w/IEb3VjLSrRVUSQtocWqh709sg+&#10;k2j2bchus9Ff3y0IPQ4z8w2zWHWmEi01rrSsYDRMQBBnVpecKzjst88zEM4ja6wsk4IbOVgte08L&#10;TLUN/E3tzuciQtilqKDwvk6ldFlBBt3Q1sTRO9vGoI+yyaVuMES4qeRLkkykwZLjQoE1bQrKrrsf&#10;o4C+2tObSSrzeZyG1+4jrO+XbVBq0O/WcxCeOv8ffrTftYLx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U9UsYAAADcAAAADwAAAAAAAAAAAAAAAACYAgAAZHJz&#10;L2Rvd25yZXYueG1sUEsFBgAAAAAEAAQA9QAAAIsDAAAAAA==&#10;" fillcolor="red" strokeweight="0">
                        <v:textbox>
                          <w:txbxContent>
                            <w:p w:rsidR="00F4253D" w:rsidRPr="00752039" w:rsidRDefault="00F4253D" w:rsidP="00605481">
                              <w:pPr>
                                <w:rPr>
                                  <w:lang w:val="nl-NL"/>
                                </w:rPr>
                              </w:pPr>
                            </w:p>
                          </w:txbxContent>
                        </v:textbox>
                      </v:oval>
                      <v:oval id="Oval 117" o:spid="_x0000_s1132" style="position:absolute;left:16211;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jJcYA&#10;AADcAAAADwAAAGRycy9kb3ducmV2LnhtbESPT2vCQBTE74V+h+UVvNVNtahEV5GC1B4s+Oegt0f2&#10;NUmbfRuyazb66d2C4HGYmd8ws0VnKtFS40rLCt76CQjizOqScwWH/ep1AsJ5ZI2VZVJwIQeL+fPT&#10;DFNtA2+p3flcRAi7FBUU3teplC4ryKDr25o4ej+2MeijbHKpGwwRbio5SJKRNFhyXCiwpo+Csr/d&#10;2Sig7/b0aZLKbI7j8N59heX1dxWU6r10yykIT51/hO/ttVYwnAz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ejJcYAAADcAAAADwAAAAAAAAAAAAAAAACYAgAAZHJz&#10;L2Rvd25yZXYueG1sUEsFBgAAAAAEAAQA9QAAAIsDAAAAAA==&#10;" fillcolor="red" strokeweight="0">
                        <v:textbox>
                          <w:txbxContent>
                            <w:p w:rsidR="00F4253D" w:rsidRPr="00752039" w:rsidRDefault="00F4253D" w:rsidP="00605481">
                              <w:pPr>
                                <w:rPr>
                                  <w:lang w:val="nl-NL"/>
                                </w:rPr>
                              </w:pPr>
                            </w:p>
                          </w:txbxContent>
                        </v:textbox>
                      </v:oval>
                      <v:oval id="Oval 118" o:spid="_x0000_s1133" style="position:absolute;left:6635;top:9271;width:47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GvsYA&#10;AADcAAAADwAAAGRycy9kb3ducmV2LnhtbESPT2vCQBTE74V+h+UVvNVNa1GJriIF0R4s+Oegt0f2&#10;NUmbfRuyazb66d2C4HGYmd8w03lnKtFS40rLCt76CQjizOqScwWH/fJ1DMJ5ZI2VZVJwIQfz2fPT&#10;FFNtA2+p3flcRAi7FBUU3teplC4ryKDr25o4ej+2MeijbHKpGwwRbir5niRDabDkuFBgTZ8FZX+7&#10;s1FA3+1pZZLKbI6j8NF9hcX1dxmU6r10iwkIT51/hO/ttVYwGA/g/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sGvsYAAADcAAAADwAAAAAAAAAAAAAAAACYAgAAZHJz&#10;L2Rvd25yZXYueG1sUEsFBgAAAAAEAAQA9QAAAIsDAAAAAA==&#10;" fillcolor="red" strokeweight="0">
                        <v:textbox>
                          <w:txbxContent>
                            <w:p w:rsidR="00F4253D" w:rsidRPr="00752039" w:rsidRDefault="00F4253D" w:rsidP="00605481">
                              <w:pPr>
                                <w:rPr>
                                  <w:lang w:val="nl-NL"/>
                                </w:rPr>
                              </w:pPr>
                            </w:p>
                          </w:txbxContent>
                        </v:textbox>
                      </v:oval>
                      <v:rect id="Rectangle 119" o:spid="_x0000_s1134" style="position:absolute;left:6540;top:3028;width:762;height:1143;rotation:21199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5Zr0A&#10;AADcAAAADwAAAGRycy9kb3ducmV2LnhtbERPy6rCMBDdC/5DGMGdpj6ol2oUEQRXgo/FXQ7N2BSb&#10;SUmi1r83C8Hl4bxXm8424kk+1I4VTMYZCOLS6ZorBdfLfvQHIkRkjY1jUvCmAJt1v7fCQrsXn+h5&#10;jpVIIRwKVGBibAspQ2nIYhi7ljhxN+ctxgR9JbXHVwq3jZxmWS4t1pwaDLa0M1Tezw+rgPPM5Q9z&#10;fd/+TX6UM784HXih1HDQbZcgInXxJ/66D1rBfJ7WpjPp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0V5Zr0AAADcAAAADwAAAAAAAAAAAAAAAACYAgAAZHJzL2Rvd25yZXYu&#10;eG1sUEsFBgAAAAAEAAQA9QAAAIIDAAAAAA==&#10;">
                        <v:textbox>
                          <w:txbxContent>
                            <w:p w:rsidR="00F4253D" w:rsidRPr="00752039" w:rsidRDefault="00F4253D" w:rsidP="00605481">
                              <w:pPr>
                                <w:rPr>
                                  <w:lang w:val="nl-NL"/>
                                </w:rPr>
                              </w:pPr>
                            </w:p>
                          </w:txbxContent>
                        </v:textbox>
                      </v:rect>
                      <v:rect id="Rectangle 120" o:spid="_x0000_s1135" style="position:absolute;left:6921;top:8267;width:7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textbox>
                          <w:txbxContent>
                            <w:p w:rsidR="00F4253D" w:rsidRPr="00752039" w:rsidRDefault="00F4253D" w:rsidP="00605481">
                              <w:pPr>
                                <w:rPr>
                                  <w:lang w:val="nl-NL"/>
                                </w:rPr>
                              </w:pPr>
                            </w:p>
                          </w:txbxContent>
                        </v:textbox>
                      </v:rect>
                      <v:line id="Line 121" o:spid="_x0000_s1136" style="position:absolute;visibility:visible;mso-wrap-style:square" from="6921,3028" to="6927,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aHMIAAADcAAAADwAAAGRycy9kb3ducmV2LnhtbERPy4rCMBTdD/gP4QruxlTRYahG8YHo&#10;wsWMCuLu0lybYnNTm1jr35vFwCwP5z2dt7YUDdW+cKxg0E9AEGdOF5wrOB03n98gfEDWWDomBS/y&#10;MJ91PqaYavfkX2oOIRcxhH2KCkwIVSqlzwxZ9H1XEUfu6mqLIcI6l7rGZwy3pRwmyZe0WHBsMFjR&#10;ylB2Ozysgvv5Z3hfL51pqstjvOXRZt9SqVSv2y4mIAK14V/8595pBaNxnB/PxCMg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gaHMIAAADcAAAADwAAAAAAAAAAAAAA&#10;AAChAgAAZHJzL2Rvd25yZXYueG1sUEsFBgAAAAAEAAQA+QAAAJADAAAAAA==&#10;" strokecolor="navy"/>
                    </v:group>
                  </w:pict>
                </mc:Fallback>
              </mc:AlternateContent>
            </w:r>
            <w:r w:rsidR="00605481" w:rsidRPr="00F94368">
              <w:rPr>
                <w:b/>
                <w:i/>
                <w:u w:val="single"/>
                <w:lang w:val="nl-NL"/>
              </w:rPr>
              <w:t>Bài tập 6</w:t>
            </w:r>
            <w:r w:rsidR="00605481" w:rsidRPr="00F94368">
              <w:rPr>
                <w:b/>
                <w:i/>
                <w:lang w:val="nl-NL"/>
              </w:rPr>
              <w:t>:</w:t>
            </w: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r w:rsidRPr="00F94368">
              <w:rPr>
                <w:u w:val="single"/>
                <w:lang w:val="nl-NL"/>
              </w:rPr>
              <w:t>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Ta có :  FG = FH + HG = 1 + 2 =3.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Mặt khác: </w:t>
            </w:r>
            <w:r w:rsidRPr="00F94368">
              <w:rPr>
                <w:position w:val="-4"/>
                <w:lang w:val="nl-NL"/>
              </w:rPr>
              <w:object w:dxaOrig="220" w:dyaOrig="260">
                <v:shape id="_x0000_i1089" type="#_x0000_t75" style="width:10.85pt;height:12.9pt" o:ole="">
                  <v:imagedata r:id="rId126" o:title=""/>
                </v:shape>
                <o:OLEObject Type="Embed" ProgID="Equation.DSMT4" ShapeID="_x0000_i1089" DrawAspect="Content" ObjectID="_1672830014" r:id="rId134"/>
              </w:object>
            </w:r>
            <w:r w:rsidRPr="00F94368">
              <w:rPr>
                <w:lang w:val="nl-NL"/>
              </w:rPr>
              <w:t>EFG vuông tại E mà EH là đường cao nên:</w:t>
            </w:r>
          </w:p>
          <w:p w:rsidR="00605481" w:rsidRPr="00F94368" w:rsidRDefault="00605481" w:rsidP="003D30F7">
            <w:pPr>
              <w:pStyle w:val="Header"/>
              <w:tabs>
                <w:tab w:val="clear" w:pos="4320"/>
                <w:tab w:val="clear" w:pos="8640"/>
                <w:tab w:val="num" w:pos="720"/>
                <w:tab w:val="center" w:pos="6000"/>
              </w:tabs>
              <w:ind w:left="360"/>
              <w:jc w:val="both"/>
              <w:rPr>
                <w:lang w:val="nl-NL"/>
              </w:rPr>
            </w:pPr>
            <w:r w:rsidRPr="00F94368">
              <w:rPr>
                <w:lang w:val="nl-NL"/>
              </w:rPr>
              <w:tab/>
              <w:t>EF</w:t>
            </w:r>
            <w:r w:rsidRPr="00F94368">
              <w:rPr>
                <w:vertAlign w:val="superscript"/>
                <w:lang w:val="nl-NL"/>
              </w:rPr>
              <w:t>2</w:t>
            </w:r>
            <w:r w:rsidRPr="00F94368">
              <w:rPr>
                <w:lang w:val="nl-NL"/>
              </w:rPr>
              <w:t xml:space="preserve"> = FH.FG = 1.3 =3 </w:t>
            </w:r>
            <w:r w:rsidRPr="00F94368">
              <w:rPr>
                <w:position w:val="-8"/>
                <w:lang w:val="nl-NL"/>
              </w:rPr>
              <w:object w:dxaOrig="1219" w:dyaOrig="360">
                <v:shape id="_x0000_i1090" type="#_x0000_t75" style="width:60.95pt;height:18pt" o:ole="">
                  <v:imagedata r:id="rId135" o:title=""/>
                </v:shape>
                <o:OLEObject Type="Embed" ProgID="Equation.DSMT4" ShapeID="_x0000_i1090" DrawAspect="Content" ObjectID="_1672830015" r:id="rId136"/>
              </w:object>
            </w:r>
          </w:p>
          <w:p w:rsidR="00605481" w:rsidRPr="00F94368" w:rsidRDefault="00605481" w:rsidP="003D30F7">
            <w:pPr>
              <w:pStyle w:val="Header"/>
              <w:tabs>
                <w:tab w:val="clear" w:pos="4320"/>
                <w:tab w:val="clear" w:pos="8640"/>
                <w:tab w:val="num" w:pos="720"/>
                <w:tab w:val="center" w:pos="6000"/>
              </w:tabs>
              <w:ind w:left="360"/>
              <w:jc w:val="both"/>
              <w:rPr>
                <w:lang w:val="nl-NL"/>
              </w:rPr>
            </w:pPr>
            <w:r w:rsidRPr="00F94368">
              <w:rPr>
                <w:lang w:val="nl-NL"/>
              </w:rPr>
              <w:tab/>
              <w:t>EG</w:t>
            </w:r>
            <w:r w:rsidRPr="00F94368">
              <w:rPr>
                <w:vertAlign w:val="superscript"/>
                <w:lang w:val="nl-NL"/>
              </w:rPr>
              <w:t>2</w:t>
            </w:r>
            <w:r w:rsidRPr="00F94368">
              <w:rPr>
                <w:lang w:val="nl-NL"/>
              </w:rPr>
              <w:t xml:space="preserve"> = GH.FG = 2.3 =6 </w:t>
            </w:r>
            <w:r w:rsidRPr="00F94368">
              <w:rPr>
                <w:position w:val="-8"/>
                <w:lang w:val="nl-NL"/>
              </w:rPr>
              <w:object w:dxaOrig="1240" w:dyaOrig="360">
                <v:shape id="_x0000_i1091" type="#_x0000_t75" style="width:62pt;height:18pt" o:ole="">
                  <v:imagedata r:id="rId137" o:title=""/>
                </v:shape>
                <o:OLEObject Type="Embed" ProgID="Equation.DSMT4" ShapeID="_x0000_i1091" DrawAspect="Content" ObjectID="_1672830016" r:id="rId138"/>
              </w:objec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cho HS đọc đề bài 8 và GV vẽ hình lên bảng.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chia HS  thành 3 nhóm để thảo luâïn nhóm sau đó HS trình bày vào bảng nhóm.</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Đại diện các nhóm lên bảng trình bày bài 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nhận xét và sửa bài cho HS .</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 V hướng dẫn HS bài tập 7 HS tự giải ở nhà</w:t>
            </w:r>
          </w:p>
          <w:p w:rsidR="00605481" w:rsidRPr="00F94368" w:rsidRDefault="00605481" w:rsidP="003D30F7">
            <w:pPr>
              <w:pStyle w:val="Header"/>
              <w:tabs>
                <w:tab w:val="clear" w:pos="4320"/>
                <w:tab w:val="clear" w:pos="8640"/>
                <w:tab w:val="center" w:pos="6000"/>
              </w:tabs>
              <w:jc w:val="both"/>
              <w:rPr>
                <w:lang w:val="nl-NL"/>
              </w:rPr>
            </w:pPr>
            <w:r w:rsidRPr="00F94368">
              <w:rPr>
                <w:b/>
                <w:bCs/>
                <w:i/>
                <w:iCs/>
                <w:u w:val="single"/>
                <w:lang w:val="nl-NL"/>
              </w:rPr>
              <w:t>Cách1</w:t>
            </w:r>
            <w:r w:rsidRPr="00F94368">
              <w:rPr>
                <w:lang w:val="nl-NL"/>
              </w:rPr>
              <w:t>:Theo cách dựng, tam giác ABC có trung tuyến AO ứng với cạnh BC bằng một nửa cạnh đó, do đó tam giác ABC vuông tại A. Vì vậy: AH</w:t>
            </w:r>
            <w:r w:rsidRPr="00F94368">
              <w:rPr>
                <w:vertAlign w:val="superscript"/>
                <w:lang w:val="nl-NL"/>
              </w:rPr>
              <w:t>2</w:t>
            </w:r>
            <w:r w:rsidRPr="00F94368">
              <w:rPr>
                <w:lang w:val="nl-NL"/>
              </w:rPr>
              <w:t xml:space="preserve"> = BH.CH hay x</w:t>
            </w:r>
            <w:r w:rsidRPr="00F94368">
              <w:rPr>
                <w:vertAlign w:val="superscript"/>
                <w:lang w:val="nl-NL"/>
              </w:rPr>
              <w:t>2</w:t>
            </w:r>
            <w:r w:rsidRPr="00F94368">
              <w:rPr>
                <w:lang w:val="nl-NL"/>
              </w:rPr>
              <w:t xml:space="preserve"> = ab (hình 1)</w:t>
            </w:r>
          </w:p>
          <w:p w:rsidR="00605481" w:rsidRPr="00F94368" w:rsidRDefault="00F94368" w:rsidP="003D30F7">
            <w:pPr>
              <w:pStyle w:val="Header"/>
              <w:tabs>
                <w:tab w:val="clear" w:pos="4320"/>
                <w:tab w:val="clear" w:pos="8640"/>
                <w:tab w:val="center" w:pos="6000"/>
              </w:tabs>
              <w:jc w:val="both"/>
              <w:rPr>
                <w:lang w:val="nl-NL"/>
              </w:rPr>
            </w:pPr>
            <w:r>
              <w:rPr>
                <w:noProof/>
              </w:rPr>
              <mc:AlternateContent>
                <mc:Choice Requires="wpg">
                  <w:drawing>
                    <wp:anchor distT="0" distB="0" distL="114300" distR="114300" simplePos="0" relativeHeight="251628544" behindDoc="0" locked="0" layoutInCell="1" allowOverlap="1">
                      <wp:simplePos x="0" y="0"/>
                      <wp:positionH relativeFrom="column">
                        <wp:posOffset>464820</wp:posOffset>
                      </wp:positionH>
                      <wp:positionV relativeFrom="paragraph">
                        <wp:posOffset>1080135</wp:posOffset>
                      </wp:positionV>
                      <wp:extent cx="1905000" cy="266700"/>
                      <wp:effectExtent l="9525" t="13970" r="9525" b="5080"/>
                      <wp:wrapNone/>
                      <wp:docPr id="36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66700"/>
                                <a:chOff x="1974" y="9809"/>
                                <a:chExt cx="3000" cy="420"/>
                              </a:xfrm>
                            </wpg:grpSpPr>
                            <wps:wsp>
                              <wps:cNvPr id="368" name="Freeform 123"/>
                              <wps:cNvSpPr>
                                <a:spLocks/>
                              </wps:cNvSpPr>
                              <wps:spPr bwMode="auto">
                                <a:xfrm>
                                  <a:off x="1974" y="9869"/>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24"/>
                              <wps:cNvSpPr>
                                <a:spLocks/>
                              </wps:cNvSpPr>
                              <wps:spPr bwMode="auto">
                                <a:xfrm>
                                  <a:off x="1974" y="9809"/>
                                  <a:ext cx="3000" cy="420"/>
                                </a:xfrm>
                                <a:custGeom>
                                  <a:avLst/>
                                  <a:gdLst>
                                    <a:gd name="T0" fmla="*/ 0 w 3120"/>
                                    <a:gd name="T1" fmla="*/ 60 h 420"/>
                                    <a:gd name="T2" fmla="*/ 1320 w 3120"/>
                                    <a:gd name="T3" fmla="*/ 420 h 420"/>
                                    <a:gd name="T4" fmla="*/ 2880 w 3120"/>
                                    <a:gd name="T5" fmla="*/ 60 h 420"/>
                                    <a:gd name="T6" fmla="*/ 2760 w 3120"/>
                                    <a:gd name="T7" fmla="*/ 60 h 420"/>
                                  </a:gdLst>
                                  <a:ahLst/>
                                  <a:cxnLst>
                                    <a:cxn ang="0">
                                      <a:pos x="T0" y="T1"/>
                                    </a:cxn>
                                    <a:cxn ang="0">
                                      <a:pos x="T2" y="T3"/>
                                    </a:cxn>
                                    <a:cxn ang="0">
                                      <a:pos x="T4" y="T5"/>
                                    </a:cxn>
                                    <a:cxn ang="0">
                                      <a:pos x="T6" y="T7"/>
                                    </a:cxn>
                                  </a:cxnLst>
                                  <a:rect l="0" t="0" r="r" b="b"/>
                                  <a:pathLst>
                                    <a:path w="3120" h="420">
                                      <a:moveTo>
                                        <a:pt x="0" y="60"/>
                                      </a:moveTo>
                                      <a:cubicBezTo>
                                        <a:pt x="420" y="240"/>
                                        <a:pt x="840" y="420"/>
                                        <a:pt x="1320" y="420"/>
                                      </a:cubicBezTo>
                                      <a:cubicBezTo>
                                        <a:pt x="1800" y="420"/>
                                        <a:pt x="2640" y="120"/>
                                        <a:pt x="2880" y="60"/>
                                      </a:cubicBezTo>
                                      <a:cubicBezTo>
                                        <a:pt x="3120" y="0"/>
                                        <a:pt x="2940" y="30"/>
                                        <a:pt x="2760" y="6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36.6pt;margin-top:85.05pt;width:150pt;height:21pt;z-index:251628544" coordorigin="1974,9809" coordsize="30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">
                      <v:shape id="Freeform 123" o:spid="_x0000_s1027" style="position:absolute;left:1974;top:9869;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I2sIA&#10;AADcAAAADwAAAGRycy9kb3ducmV2LnhtbERPz2vCMBS+D/Y/hDfwNlMrqFRjcRuOHbyoG14fyVtb&#10;1rx0SbSdf/1yEDx+fL9X5WBbcSEfGscKJuMMBLF2puFKwedx+7wAESKywdYxKfijAOX68WGFhXE9&#10;7+lyiJVIIRwKVFDH2BVSBl2TxTB2HXHivp23GBP0lTQe+xRuW5ln2UxabDg11NjRa03653C2Ct6a&#10;l/707n932nM3X1T6GvOvq1Kjp2GzBBFpiHfxzf1hFExnaW06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4jawgAAANwAAAAPAAAAAAAAAAAAAAAAAJgCAABkcnMvZG93&#10;bnJldi54bWxQSwUGAAAAAAQABAD1AAAAhwMAAAAA&#10;" path="m,c120,90,240,180,360,180,480,180,660,30,720,e" filled="f">
                        <v:stroke dashstyle="dash"/>
                        <v:path arrowok="t" o:connecttype="custom" o:connectlocs="0,0;360,180;720,0" o:connectangles="0,0,0"/>
                      </v:shape>
                      <v:shape id="Freeform 124" o:spid="_x0000_s1028" style="position:absolute;left:1974;top:9809;width:3000;height:420;visibility:visible;mso-wrap-style:square;v-text-anchor:top" coordsize="31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WX8IA&#10;AADcAAAADwAAAGRycy9kb3ducmV2LnhtbERPy2rCQBTdF/yH4Qru6sSmPoiOImqLuNMI4u6SuSbB&#10;zJ00M5r0751FocvDeS9WnanEkxpXWlYwGkYgiDOrS84VnNOv9xkI55E1VpZJwS85WC17bwtMtG35&#10;SM+Tz0UIYZeggsL7OpHSZQUZdENbEwfuZhuDPsAml7rBNoSbSn5E0UQaLDk0FFjTpqDsfnoYBZvq&#10;s93K+LAbXa9pF3//pJfxPlVq0O/WcxCeOv8v/nPvtYJ4GuaH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1ZfwgAAANwAAAAPAAAAAAAAAAAAAAAAAJgCAABkcnMvZG93&#10;bnJldi54bWxQSwUGAAAAAAQABAD1AAAAhwMAAAAA&#10;" path="m,60c420,240,840,420,1320,420v480,,1320,-300,1560,-360c3120,,2940,30,2760,60e" filled="f">
                        <v:stroke dashstyle="dash"/>
                        <v:path arrowok="t" o:connecttype="custom" o:connectlocs="0,60;1269,420;2769,60;2654,60" o:connectangles="0,0,0,0"/>
                      </v:shape>
                    </v:group>
                  </w:pict>
                </mc:Fallback>
              </mc:AlternateContent>
            </w:r>
            <w:r w:rsidR="00605481" w:rsidRPr="00F94368">
              <w:rPr>
                <w:lang w:val="nl-NL"/>
              </w:rPr>
              <w:t xml:space="preserve">        </w:t>
            </w:r>
            <w:r w:rsidR="00605481" w:rsidRPr="00F94368">
              <w:rPr>
                <w:lang w:val="nl-NL"/>
              </w:rPr>
              <w:object w:dxaOrig="3496" w:dyaOrig="2251">
                <v:shape id="_x0000_i1092" type="#_x0000_t75" style="width:174.8pt;height:112.55pt" o:ole="">
                  <v:imagedata r:id="rId139" o:title=""/>
                </v:shape>
                <o:OLEObject Type="Embed" ProgID="Word.Picture.8" ShapeID="_x0000_i1092" DrawAspect="Content" ObjectID="_1672830017" r:id="rId140"/>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(hình 1)</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pStyle w:val="Header"/>
              <w:tabs>
                <w:tab w:val="clear" w:pos="4320"/>
                <w:tab w:val="clear" w:pos="8640"/>
                <w:tab w:val="center" w:pos="6000"/>
              </w:tabs>
              <w:jc w:val="both"/>
              <w:rPr>
                <w:b/>
                <w:i/>
                <w:lang w:val="nl-NL"/>
              </w:rPr>
            </w:pPr>
            <w:r w:rsidRPr="00F94368">
              <w:rPr>
                <w:b/>
                <w:i/>
                <w:u w:val="single"/>
                <w:lang w:val="nl-NL"/>
              </w:rPr>
              <w:t>Bài tập 8</w:t>
            </w:r>
            <w:r w:rsidRPr="00F94368">
              <w:rPr>
                <w:b/>
                <w:i/>
                <w:lang w:val="nl-NL"/>
              </w:rPr>
              <w:t xml:space="preserve">: </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a) x</w:t>
            </w:r>
            <w:r w:rsidRPr="00F94368">
              <w:rPr>
                <w:vertAlign w:val="superscript"/>
                <w:lang w:val="nl-NL"/>
              </w:rPr>
              <w:t>2</w:t>
            </w:r>
            <w:r w:rsidRPr="00F94368">
              <w:rPr>
                <w:lang w:val="nl-NL"/>
              </w:rPr>
              <w:t xml:space="preserve"> = 4.9 =36 </w:t>
            </w:r>
            <w:r w:rsidRPr="00F94368">
              <w:rPr>
                <w:position w:val="-6"/>
                <w:lang w:val="nl-NL"/>
              </w:rPr>
              <w:object w:dxaOrig="300" w:dyaOrig="240">
                <v:shape id="_x0000_i1093" type="#_x0000_t75" style="width:15pt;height:12pt" o:ole="" o:bullet="t">
                  <v:imagedata r:id="rId141" o:title=""/>
                </v:shape>
                <o:OLEObject Type="Embed" ProgID="Equation.DSMT4" ShapeID="_x0000_i1093" DrawAspect="Content" ObjectID="_1672830018" r:id="rId142"/>
              </w:object>
            </w:r>
            <w:r w:rsidRPr="00F94368">
              <w:rPr>
                <w:lang w:val="nl-NL"/>
              </w:rPr>
              <w:t xml:space="preserve"> x = 6</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b) Do các tam giác tạo thành đều là tam giác vuông cân nên: x = 2 và y = </w:t>
            </w:r>
            <w:r w:rsidRPr="00F94368">
              <w:rPr>
                <w:position w:val="-8"/>
                <w:lang w:val="nl-NL"/>
              </w:rPr>
              <w:object w:dxaOrig="360" w:dyaOrig="360">
                <v:shape id="_x0000_i1094" type="#_x0000_t75" style="width:18pt;height:18pt" o:ole="">
                  <v:imagedata r:id="rId143" o:title=""/>
                </v:shape>
                <o:OLEObject Type="Embed" ProgID="Equation.DSMT4" ShapeID="_x0000_i1094" DrawAspect="Content" ObjectID="_1672830019" r:id="rId144"/>
              </w:object>
            </w:r>
            <w:r w:rsidRPr="00F94368">
              <w:rPr>
                <w:lang w:val="nl-NL"/>
              </w:rPr>
              <w:t>.</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c) </w:t>
            </w:r>
            <w:r w:rsidRPr="00F94368">
              <w:rPr>
                <w:position w:val="-24"/>
                <w:lang w:val="nl-NL"/>
              </w:rPr>
              <w:object w:dxaOrig="2439" w:dyaOrig="660">
                <v:shape id="_x0000_i1095" type="#_x0000_t75" style="width:121.95pt;height:33pt" o:ole="">
                  <v:imagedata r:id="rId145" o:title=""/>
                </v:shape>
                <o:OLEObject Type="Embed" ProgID="Equation.DSMT4" ShapeID="_x0000_i1095" DrawAspect="Content" ObjectID="_1672830020" r:id="rId146"/>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w:t>
            </w:r>
            <w:r w:rsidRPr="00F94368">
              <w:rPr>
                <w:position w:val="-10"/>
                <w:lang w:val="nl-NL"/>
              </w:rPr>
              <w:object w:dxaOrig="3460" w:dyaOrig="420">
                <v:shape id="_x0000_i1096" type="#_x0000_t75" style="width:173pt;height:21pt" o:ole="">
                  <v:imagedata r:id="rId147" o:title=""/>
                </v:shape>
                <o:OLEObject Type="Embed" ProgID="Equation.DSMT4" ShapeID="_x0000_i1096" DrawAspect="Content" ObjectID="_1672830021" r:id="rId148"/>
              </w:object>
            </w:r>
          </w:p>
          <w:p w:rsidR="00605481" w:rsidRPr="00F94368" w:rsidRDefault="00605481" w:rsidP="003D30F7">
            <w:pPr>
              <w:pStyle w:val="Header"/>
              <w:tabs>
                <w:tab w:val="clear" w:pos="4320"/>
                <w:tab w:val="clear" w:pos="8640"/>
                <w:tab w:val="center" w:pos="6000"/>
              </w:tabs>
              <w:jc w:val="both"/>
              <w:rPr>
                <w:b/>
                <w:i/>
                <w:u w:val="single"/>
                <w:lang w:val="nl-NL"/>
              </w:rPr>
            </w:pPr>
            <w:r w:rsidRPr="00F94368">
              <w:rPr>
                <w:b/>
                <w:i/>
                <w:u w:val="single"/>
                <w:lang w:val="nl-NL"/>
              </w:rPr>
              <w:t>Bài tập 7:</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Cách 2: Theo cách dựng, tam giác DEF có trung tuyến DO ứng với cạnh EF bằng một nửa cạnh đó, do đó tam giác DEF vuông tại D. Vì vậy: DE</w:t>
            </w:r>
            <w:r w:rsidRPr="00F94368">
              <w:rPr>
                <w:vertAlign w:val="superscript"/>
                <w:lang w:val="nl-NL"/>
              </w:rPr>
              <w:t>2</w:t>
            </w:r>
            <w:r w:rsidRPr="00F94368">
              <w:rPr>
                <w:lang w:val="nl-NL"/>
              </w:rPr>
              <w:t xml:space="preserve"> =EI.EF  hay x</w:t>
            </w:r>
            <w:r w:rsidRPr="00F94368">
              <w:rPr>
                <w:vertAlign w:val="superscript"/>
                <w:lang w:val="nl-NL"/>
              </w:rPr>
              <w:t>2</w:t>
            </w:r>
            <w:r w:rsidRPr="00F94368">
              <w:rPr>
                <w:lang w:val="nl-NL"/>
              </w:rPr>
              <w:t xml:space="preserve"> = ab (hình 2)</w:t>
            </w:r>
          </w:p>
          <w:p w:rsidR="00605481" w:rsidRPr="00F94368" w:rsidRDefault="00F94368" w:rsidP="003D30F7">
            <w:pPr>
              <w:pStyle w:val="Header"/>
              <w:tabs>
                <w:tab w:val="clear" w:pos="4320"/>
                <w:tab w:val="clear" w:pos="8640"/>
                <w:tab w:val="center" w:pos="6000"/>
              </w:tabs>
              <w:jc w:val="both"/>
              <w:rPr>
                <w:lang w:val="nl-NL"/>
              </w:rPr>
            </w:pPr>
            <w:r>
              <w:rPr>
                <w:b/>
                <w:bCs/>
                <w:noProof/>
              </w:rPr>
              <mc:AlternateContent>
                <mc:Choice Requires="wpg">
                  <w:drawing>
                    <wp:anchor distT="0" distB="0" distL="114300" distR="114300" simplePos="0" relativeHeight="251629568" behindDoc="0" locked="0" layoutInCell="1" allowOverlap="1">
                      <wp:simplePos x="0" y="0"/>
                      <wp:positionH relativeFrom="column">
                        <wp:posOffset>354965</wp:posOffset>
                      </wp:positionH>
                      <wp:positionV relativeFrom="paragraph">
                        <wp:posOffset>1118235</wp:posOffset>
                      </wp:positionV>
                      <wp:extent cx="1737360" cy="114300"/>
                      <wp:effectExtent l="13970" t="7620" r="10795" b="11430"/>
                      <wp:wrapNone/>
                      <wp:docPr id="36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14300"/>
                                <a:chOff x="6678" y="9830"/>
                                <a:chExt cx="2736" cy="180"/>
                              </a:xfrm>
                            </wpg:grpSpPr>
                            <wps:wsp>
                              <wps:cNvPr id="365" name="Freeform 126"/>
                              <wps:cNvSpPr>
                                <a:spLocks/>
                              </wps:cNvSpPr>
                              <wps:spPr bwMode="auto">
                                <a:xfrm>
                                  <a:off x="6678" y="9830"/>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27"/>
                              <wps:cNvSpPr>
                                <a:spLocks/>
                              </wps:cNvSpPr>
                              <wps:spPr bwMode="auto">
                                <a:xfrm>
                                  <a:off x="6678" y="9830"/>
                                  <a:ext cx="2736" cy="180"/>
                                </a:xfrm>
                                <a:custGeom>
                                  <a:avLst/>
                                  <a:gdLst>
                                    <a:gd name="T0" fmla="*/ 0 w 2736"/>
                                    <a:gd name="T1" fmla="*/ 0 h 360"/>
                                    <a:gd name="T2" fmla="*/ 1296 w 2736"/>
                                    <a:gd name="T3" fmla="*/ 360 h 360"/>
                                    <a:gd name="T4" fmla="*/ 2736 w 2736"/>
                                    <a:gd name="T5" fmla="*/ 0 h 360"/>
                                  </a:gdLst>
                                  <a:ahLst/>
                                  <a:cxnLst>
                                    <a:cxn ang="0">
                                      <a:pos x="T0" y="T1"/>
                                    </a:cxn>
                                    <a:cxn ang="0">
                                      <a:pos x="T2" y="T3"/>
                                    </a:cxn>
                                    <a:cxn ang="0">
                                      <a:pos x="T4" y="T5"/>
                                    </a:cxn>
                                  </a:cxnLst>
                                  <a:rect l="0" t="0" r="r" b="b"/>
                                  <a:pathLst>
                                    <a:path w="2736" h="360">
                                      <a:moveTo>
                                        <a:pt x="0" y="0"/>
                                      </a:moveTo>
                                      <a:cubicBezTo>
                                        <a:pt x="420" y="180"/>
                                        <a:pt x="840" y="360"/>
                                        <a:pt x="1296" y="360"/>
                                      </a:cubicBezTo>
                                      <a:cubicBezTo>
                                        <a:pt x="1752" y="360"/>
                                        <a:pt x="2496" y="60"/>
                                        <a:pt x="2736"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27.95pt;margin-top:88.05pt;width:136.8pt;height:9pt;z-index:251629568" coordorigin="6678,9830" coordsize="27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">
                      <v:shape id="Freeform 126" o:spid="_x0000_s1027" style="position:absolute;left:6678;top:9830;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nRMUA&#10;AADcAAAADwAAAGRycy9kb3ducmV2LnhtbESPQWsCMRSE7wX/Q3hCbzWrpVZWo1ilpQcvWsXrI3nu&#10;Lm5etknqbv31TUHwOMzMN8xs0dlaXMiHyrGC4SADQaydqbhQsP96f5qACBHZYO2YFPxSgMW89zDD&#10;3LiWt3TZxUIkCIccFZQxNrmUQZdkMQxcQ5y8k/MWY5K+kMZjm+C2lqMsG0uLFaeFEhtalaTPux+r&#10;YF29tccP/73RnpvXSaGvcXS4KvXY75ZTEJG6eA/f2p9GwfP4Bf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idExQAAANwAAAAPAAAAAAAAAAAAAAAAAJgCAABkcnMv&#10;ZG93bnJldi54bWxQSwUGAAAAAAQABAD1AAAAigMAAAAA&#10;" path="m,c120,90,240,180,360,180,480,180,660,30,720,e" filled="f">
                        <v:stroke dashstyle="dash"/>
                        <v:path arrowok="t" o:connecttype="custom" o:connectlocs="0,0;360,180;720,0" o:connectangles="0,0,0"/>
                      </v:shape>
                      <v:shape id="Freeform 127" o:spid="_x0000_s1028" style="position:absolute;left:6678;top:9830;width:2736;height:180;visibility:visible;mso-wrap-style:square;v-text-anchor:top" coordsize="273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iEcIA&#10;AADcAAAADwAAAGRycy9kb3ducmV2LnhtbESPT4vCMBTE74LfITxhb5q6YlmqUUQQPLn4hz0/k2db&#10;bF5Kk43db78RBI/DzPyGWa5724hIna8dK5hOMhDE2pmaSwWX8278BcIHZIONY1LwRx7Wq+FgiYVx&#10;Dz5SPIVSJAj7AhVUIbSFlF5XZNFPXEucvJvrLIYku1KaDh8Jbhv5mWW5tFhzWqiwpW1F+n76tQrO&#10;3zc3PcTZUcYt/szvUWfXi1bqY9RvFiAC9eEdfrX3RsEsz+F5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IRwgAAANwAAAAPAAAAAAAAAAAAAAAAAJgCAABkcnMvZG93&#10;bnJldi54bWxQSwUGAAAAAAQABAD1AAAAhwMAAAAA&#10;" path="m,c420,180,840,360,1296,360,1752,360,2496,60,2736,e" filled="f">
                        <v:stroke dashstyle="dash"/>
                        <v:path arrowok="t" o:connecttype="custom" o:connectlocs="0,0;1296,180;2736,0" o:connectangles="0,0,0"/>
                      </v:shape>
                    </v:group>
                  </w:pict>
                </mc:Fallback>
              </mc:AlternateContent>
            </w:r>
            <w:r w:rsidR="00605481" w:rsidRPr="00F94368">
              <w:rPr>
                <w:lang w:val="nl-NL"/>
              </w:rPr>
              <w:t xml:space="preserve">    </w:t>
            </w:r>
            <w:r w:rsidR="00605481" w:rsidRPr="00F94368">
              <w:rPr>
                <w:lang w:val="nl-NL"/>
              </w:rPr>
              <w:object w:dxaOrig="3466" w:dyaOrig="2251">
                <v:shape id="_x0000_i1097" type="#_x0000_t75" style="width:173.3pt;height:112.55pt" o:ole="">
                  <v:imagedata r:id="rId149" o:title=""/>
                </v:shape>
                <o:OLEObject Type="Embed" ProgID="Word.Picture.8" ShapeID="_x0000_i1097" DrawAspect="Content" ObjectID="_1672830022" r:id="rId150"/>
              </w:object>
            </w:r>
          </w:p>
          <w:p w:rsidR="00605481" w:rsidRPr="00F94368" w:rsidRDefault="00605481" w:rsidP="003D30F7">
            <w:pPr>
              <w:pStyle w:val="Header"/>
              <w:tabs>
                <w:tab w:val="clear" w:pos="4320"/>
                <w:tab w:val="clear" w:pos="8640"/>
                <w:tab w:val="center" w:pos="6000"/>
              </w:tabs>
              <w:jc w:val="center"/>
              <w:rPr>
                <w:lang w:val="nl-NL"/>
              </w:rPr>
            </w:pPr>
            <w:r w:rsidRPr="00F94368">
              <w:rPr>
                <w:lang w:val="nl-NL"/>
              </w:rPr>
              <w:t>(hình 2)</w:t>
            </w:r>
          </w:p>
          <w:p w:rsidR="00605481" w:rsidRPr="00F94368" w:rsidRDefault="00605481" w:rsidP="003D30F7">
            <w:pPr>
              <w:jc w:val="both"/>
              <w:rPr>
                <w:lang w:val="nl-NL"/>
              </w:rPr>
            </w:pPr>
          </w:p>
        </w:tc>
      </w:tr>
    </w:tbl>
    <w:p w:rsidR="00605481" w:rsidRPr="00F94368" w:rsidRDefault="00605481" w:rsidP="003D30F7">
      <w:pPr>
        <w:rPr>
          <w:b/>
          <w:lang w:val="nl-NL"/>
        </w:rPr>
      </w:pPr>
      <w:r w:rsidRPr="00F94368">
        <w:rPr>
          <w:b/>
          <w:lang w:val="nl-NL"/>
        </w:rPr>
        <w:t>D. VẬN DỤNG, TÌM TÒI, MỞ RỘNG</w:t>
      </w:r>
    </w:p>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605481" w:rsidRPr="00F94368" w:rsidRDefault="00605481" w:rsidP="003D30F7">
      <w:pPr>
        <w:tabs>
          <w:tab w:val="center" w:pos="6000"/>
        </w:tabs>
        <w:rPr>
          <w:lang w:val="nl-NL"/>
        </w:rPr>
      </w:pPr>
      <w:r w:rsidRPr="00F94368">
        <w:rPr>
          <w:lang w:val="nl-NL"/>
        </w:rPr>
        <w:t>- Học thuộc các định lý và các hệ thức tương ứng.</w:t>
      </w:r>
    </w:p>
    <w:p w:rsidR="00605481" w:rsidRPr="00F94368" w:rsidRDefault="00605481" w:rsidP="003D30F7">
      <w:pPr>
        <w:tabs>
          <w:tab w:val="center" w:pos="6000"/>
        </w:tabs>
        <w:rPr>
          <w:lang w:val="nl-NL"/>
        </w:rPr>
      </w:pPr>
      <w:r w:rsidRPr="00F94368">
        <w:rPr>
          <w:lang w:val="nl-NL"/>
        </w:rPr>
        <w:t>- Làm bài tập 9 SGK. BT 9,10,11 (SBT) tiết sau luyện tập tiếp</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center" w:pos="6000"/>
        </w:tabs>
        <w:rPr>
          <w:b/>
          <w:bCs/>
          <w:lang w:val="nl-NL"/>
        </w:rPr>
      </w:pPr>
      <w:r w:rsidRPr="00F94368">
        <w:rPr>
          <w:bCs/>
          <w:lang w:val="nl-NL"/>
        </w:rPr>
        <w:t xml:space="preserve">- Phát biểu định lý 1,2 và định lý 3,4 </w:t>
      </w:r>
      <w:r w:rsidRPr="00F94368">
        <w:rPr>
          <w:b/>
          <w:bCs/>
          <w:lang w:val="nl-NL"/>
        </w:rPr>
        <w:t>(M1)</w:t>
      </w:r>
    </w:p>
    <w:p w:rsidR="00605481" w:rsidRPr="00F94368" w:rsidRDefault="00605481" w:rsidP="003D30F7">
      <w:pPr>
        <w:tabs>
          <w:tab w:val="center" w:pos="6000"/>
        </w:tabs>
        <w:rPr>
          <w:b/>
          <w:bCs/>
          <w:lang w:val="nl-NL"/>
        </w:rPr>
      </w:pPr>
      <w:r w:rsidRPr="00F94368">
        <w:rPr>
          <w:b/>
          <w:bCs/>
          <w:lang w:val="nl-NL"/>
        </w:rPr>
        <w:t xml:space="preserve">- </w:t>
      </w:r>
      <w:r w:rsidRPr="00F94368">
        <w:rPr>
          <w:bCs/>
          <w:lang w:val="nl-NL"/>
        </w:rPr>
        <w:t>Viết các hệ thức của</w:t>
      </w:r>
      <w:r w:rsidRPr="00F94368">
        <w:rPr>
          <w:b/>
          <w:bCs/>
          <w:lang w:val="nl-NL"/>
        </w:rPr>
        <w:t xml:space="preserve"> </w:t>
      </w:r>
      <w:r w:rsidRPr="00F94368">
        <w:rPr>
          <w:bCs/>
          <w:lang w:val="nl-NL"/>
        </w:rPr>
        <w:t xml:space="preserve">định lý 1,2 và định lý 3,4   </w:t>
      </w:r>
      <w:r w:rsidRPr="00F94368">
        <w:rPr>
          <w:b/>
          <w:bCs/>
          <w:lang w:val="nl-NL"/>
        </w:rPr>
        <w:t>(M2)</w:t>
      </w:r>
    </w:p>
    <w:p w:rsidR="00605481" w:rsidRPr="00F94368" w:rsidRDefault="00605481" w:rsidP="003D30F7">
      <w:pPr>
        <w:tabs>
          <w:tab w:val="center" w:pos="6000"/>
        </w:tabs>
        <w:rPr>
          <w:bCs/>
          <w:lang w:val="nl-NL"/>
        </w:rPr>
      </w:pPr>
      <w:r w:rsidRPr="00F94368">
        <w:rPr>
          <w:bCs/>
          <w:lang w:val="nl-NL"/>
        </w:rPr>
        <w:lastRenderedPageBreak/>
        <w:t>- Nêu các dạng toán đã giải ở tiết học hôm nay ?</w:t>
      </w:r>
      <w:r w:rsidRPr="00F94368">
        <w:rPr>
          <w:b/>
          <w:bCs/>
          <w:lang w:val="nl-NL"/>
        </w:rPr>
        <w:t xml:space="preserve"> (M3)</w:t>
      </w:r>
    </w:p>
    <w:p w:rsidR="00605481" w:rsidRPr="00F94368" w:rsidRDefault="00605481"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LUYỆN TẬP (tiếp)</w:t>
      </w: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pStyle w:val="Header"/>
        <w:tabs>
          <w:tab w:val="clear" w:pos="4320"/>
          <w:tab w:val="clear" w:pos="8640"/>
          <w:tab w:val="center" w:pos="6000"/>
        </w:tabs>
        <w:rPr>
          <w:lang w:val="nl-NL"/>
        </w:rPr>
      </w:pPr>
      <w:r w:rsidRPr="00F94368">
        <w:rPr>
          <w:i/>
          <w:lang w:val="nl-NL"/>
        </w:rPr>
        <w:t xml:space="preserve">1. Kiến thức: </w:t>
      </w:r>
      <w:r w:rsidRPr="00F94368">
        <w:rPr>
          <w:lang w:val="nl-NL"/>
        </w:rPr>
        <w:t xml:space="preserve"> Tiếp tục củng cố các hệ thức về cạnh và đường cao trong tam giác vuông.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2. </w:t>
      </w:r>
      <w:r w:rsidRPr="00F94368">
        <w:rPr>
          <w:i/>
          <w:lang w:val="nl-NL"/>
        </w:rPr>
        <w:t xml:space="preserve">Kỹ năng:  </w:t>
      </w:r>
      <w:r w:rsidRPr="00F94368">
        <w:rPr>
          <w:lang w:val="nl-NL"/>
        </w:rPr>
        <w:t xml:space="preserve"> Biết vận dụng các hệ thức về cạnh và đường cao trong tam giác vuông một cách linh hoạt để giải bài tập. Rèn kỹ năng giải bài tập theo hình vẽ.</w:t>
      </w:r>
    </w:p>
    <w:p w:rsidR="00605481" w:rsidRPr="00F94368" w:rsidRDefault="00605481" w:rsidP="003D30F7">
      <w:pPr>
        <w:pStyle w:val="Header"/>
        <w:tabs>
          <w:tab w:val="clear" w:pos="4320"/>
          <w:tab w:val="clear" w:pos="8640"/>
          <w:tab w:val="center" w:pos="6000"/>
        </w:tabs>
        <w:rPr>
          <w:lang w:val="nl-NL"/>
        </w:rPr>
      </w:pPr>
      <w:r w:rsidRPr="00F94368">
        <w:rPr>
          <w:i/>
          <w:lang w:val="nl-NL"/>
        </w:rPr>
        <w:t>3. Thái độ:</w:t>
      </w:r>
      <w:r w:rsidRPr="00F94368">
        <w:rPr>
          <w:lang w:val="nl-NL"/>
        </w:rPr>
        <w:t xml:space="preserve">    Linh hoạt, sáng tạo.</w:t>
      </w:r>
    </w:p>
    <w:p w:rsidR="00605481" w:rsidRPr="00F94368" w:rsidRDefault="00605481" w:rsidP="003D30F7">
      <w:pPr>
        <w:jc w:val="both"/>
        <w:rPr>
          <w:i/>
          <w:lang w:val="nl-NL"/>
        </w:rPr>
      </w:pPr>
      <w:r w:rsidRPr="00F94368">
        <w:rPr>
          <w:i/>
          <w:lang w:val="nl-NL"/>
        </w:rPr>
        <w:t>4. Định hướng phát triển năng lực:</w:t>
      </w:r>
      <w:r w:rsidRPr="00F94368">
        <w:rPr>
          <w:i/>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pStyle w:val="Header"/>
        <w:tabs>
          <w:tab w:val="clear" w:pos="4320"/>
          <w:tab w:val="clear" w:pos="8640"/>
          <w:tab w:val="center" w:pos="6000"/>
        </w:tabs>
        <w:rPr>
          <w:lang w:val="nl-NL"/>
        </w:rPr>
      </w:pPr>
      <w:r w:rsidRPr="00F94368">
        <w:rPr>
          <w:lang w:val="nl-NL"/>
        </w:rPr>
        <w:t>- Năng lực chuyên biệt: Biết vận dụng các hệ thức về cạnh và đường cao trong tam giác vuông một cách linh hoạt để giải bài tập.</w:t>
      </w:r>
    </w:p>
    <w:p w:rsidR="000A0A45" w:rsidRPr="00F94368" w:rsidRDefault="000A0A45" w:rsidP="000A0A45">
      <w:pPr>
        <w:rPr>
          <w:i/>
          <w:lang w:val="nl-NL"/>
        </w:rPr>
      </w:pPr>
      <w:r w:rsidRPr="00F94368">
        <w:rPr>
          <w:i/>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76"/>
        <w:gridCol w:w="2090"/>
        <w:gridCol w:w="3179"/>
        <w:gridCol w:w="1622"/>
      </w:tblGrid>
      <w:tr w:rsidR="00605481"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33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 xml:space="preserve">- Ôn tập các hệ thức về cạnh và đường cao trong tam giác vuông. </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i/>
                <w:iCs/>
                <w:lang w:val="nl-NL"/>
              </w:rPr>
            </w:pPr>
            <w:r w:rsidRPr="00F94368">
              <w:rPr>
                <w:lang w:val="nl-NL"/>
              </w:rPr>
              <w:t>- Hiểu được các hệ thức về cạnh và đường cao trong tam giác vuông.</w:t>
            </w:r>
          </w:p>
        </w:tc>
        <w:tc>
          <w:tcPr>
            <w:tcW w:w="33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các hệ thức về cạnh và đường cao trong tam giác vuông để tính độ dài các cạnh chưa biết trong tam giác.</w:t>
            </w:r>
            <w:r w:rsidRPr="00F94368">
              <w:rPr>
                <w:position w:val="-10"/>
                <w:lang w:val="nl-NL"/>
              </w:rPr>
              <w:object w:dxaOrig="180" w:dyaOrig="340">
                <v:shape id="_x0000_i1098" type="#_x0000_t75" style="width:9pt;height:17pt" o:ole="">
                  <v:imagedata r:id="rId9" o:title=""/>
                </v:shape>
                <o:OLEObject Type="Embed" ProgID="Equation.3" ShapeID="_x0000_i1098" DrawAspect="Content" ObjectID="_1672830023" r:id="rId151"/>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xml:space="preserve">Dựng tam giác </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F94368" w:rsidP="003D30F7">
      <w:pPr>
        <w:jc w:val="both"/>
        <w:rPr>
          <w:b/>
          <w:lang w:val="nl-NL"/>
        </w:rPr>
      </w:pPr>
      <w:r>
        <w:rPr>
          <w:b/>
          <w:i/>
          <w:noProof/>
          <w:u w:val="single"/>
        </w:rPr>
        <mc:AlternateContent>
          <mc:Choice Requires="wpg">
            <w:drawing>
              <wp:anchor distT="0" distB="0" distL="114300" distR="114300" simplePos="0" relativeHeight="251630592" behindDoc="0" locked="0" layoutInCell="1" allowOverlap="1">
                <wp:simplePos x="0" y="0"/>
                <wp:positionH relativeFrom="column">
                  <wp:posOffset>4572000</wp:posOffset>
                </wp:positionH>
                <wp:positionV relativeFrom="paragraph">
                  <wp:posOffset>38100</wp:posOffset>
                </wp:positionV>
                <wp:extent cx="1371600" cy="777875"/>
                <wp:effectExtent l="5715" t="12700" r="13335" b="0"/>
                <wp:wrapNone/>
                <wp:docPr id="35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77875"/>
                          <a:chOff x="5574" y="7407"/>
                          <a:chExt cx="2160" cy="1225"/>
                        </a:xfrm>
                      </wpg:grpSpPr>
                      <wps:wsp>
                        <wps:cNvPr id="354" name="Line 129"/>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0"/>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132"/>
                        <wps:cNvSpPr>
                          <a:spLocks noChangeArrowheads="1"/>
                        </wps:cNvSpPr>
                        <wps:spPr bwMode="auto">
                          <a:xfrm rot="18211652">
                            <a:off x="6166" y="7435"/>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58" name="Line 133"/>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134"/>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60" name="Text Box 135"/>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2</w:t>
                              </w:r>
                            </w:p>
                          </w:txbxContent>
                        </wps:txbx>
                        <wps:bodyPr rot="0" vert="horz" wrap="square" lIns="91440" tIns="45720" rIns="91440" bIns="45720" anchor="t" anchorCtr="0" upright="1">
                          <a:noAutofit/>
                        </wps:bodyPr>
                      </wps:wsp>
                      <wps:wsp>
                        <wps:cNvPr id="361" name="Text Box 136"/>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3</w:t>
                              </w:r>
                            </w:p>
                          </w:txbxContent>
                        </wps:txbx>
                        <wps:bodyPr rot="0" vert="horz" wrap="square" lIns="91440" tIns="45720" rIns="91440" bIns="45720" anchor="t" anchorCtr="0" upright="1">
                          <a:noAutofit/>
                        </wps:bodyPr>
                      </wps:wsp>
                      <wps:wsp>
                        <wps:cNvPr id="362" name="Text Box 137"/>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x</w:t>
                              </w:r>
                            </w:p>
                          </w:txbxContent>
                        </wps:txbx>
                        <wps:bodyPr rot="0" vert="horz" wrap="square" lIns="91440" tIns="45720" rIns="91440" bIns="45720" anchor="t" anchorCtr="0" upright="1">
                          <a:noAutofit/>
                        </wps:bodyPr>
                      </wps:wsp>
                      <wps:wsp>
                        <wps:cNvPr id="363" name="Text Box 138"/>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37" style="position:absolute;left:0;text-align:left;margin-left:5in;margin-top:3pt;width:108pt;height:61.25pt;z-index:251630592" coordorigin="5574,7407" coordsize="216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">
                <v:line id="Line 129" o:spid="_x0000_s1138" style="position:absolute;flip:x;visibility:visible;mso-wrap-style:square" from="55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130" o:spid="_x0000_s1139" style="position:absolute;visibility:visible;mso-wrap-style:square" from="6174,740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131" o:spid="_x0000_s1140" style="position:absolute;flip:x;visibility:visible;mso-wrap-style:square" from="5574,848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rect id="Rectangle 132" o:spid="_x0000_s1141" style="position:absolute;left:6166;top:7435;width:120;height:180;rotation:-37009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0l8cA&#10;AADcAAAADwAAAGRycy9kb3ducmV2LnhtbESPW0sDMRSE3wX/QzhC32xWrbauTYt4gVKw9KbPh83p&#10;ZnFzsiZxu+2vNwWhj8PMfMOMp52tRUs+VI4V3PQzEMSF0xWXCrab9+sRiBCRNdaOScGBAkwnlxdj&#10;zLXb84radSxFgnDIUYGJscmlDIUhi6HvGuLk7Zy3GJP0pdQe9wlua3mbZQ/SYsVpwWBDL4aK7/Wv&#10;VfBjBq/YHHfDZfvxuPj0g+3XfP6mVO+qe34CEamL5/B/e6YV3N0P4XQmHQ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udJfHAAAA3AAAAA8AAAAAAAAAAAAAAAAAmAIAAGRy&#10;cy9kb3ducmV2LnhtbFBLBQYAAAAABAAEAPUAAACMAwAAAAA=&#10;">
                  <v:textbox>
                    <w:txbxContent>
                      <w:p w:rsidR="00F4253D" w:rsidRPr="00752039" w:rsidRDefault="00F4253D" w:rsidP="00605481">
                        <w:pPr>
                          <w:rPr>
                            <w:lang w:val="nl-NL"/>
                          </w:rPr>
                        </w:pPr>
                      </w:p>
                    </w:txbxContent>
                  </v:textbox>
                </v:rect>
                <v:line id="Line 133" o:spid="_x0000_s1142" style="position:absolute;visibility:visible;mso-wrap-style:square" from="61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rect id="Rectangle 134" o:spid="_x0000_s1143" style="position:absolute;left:6174;top:830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F4253D" w:rsidRPr="00752039" w:rsidRDefault="00F4253D" w:rsidP="00605481">
                        <w:pPr>
                          <w:rPr>
                            <w:lang w:val="nl-NL"/>
                          </w:rPr>
                        </w:pPr>
                      </w:p>
                    </w:txbxContent>
                  </v:textbox>
                </v:rect>
                <v:shape id="Text Box 135" o:spid="_x0000_s1144" type="#_x0000_t202" style="position:absolute;left:5694;top:8087;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F4253D" w:rsidRPr="00752039" w:rsidRDefault="00F4253D" w:rsidP="00605481">
                        <w:pPr>
                          <w:rPr>
                            <w:lang w:val="nl-NL"/>
                          </w:rPr>
                        </w:pPr>
                        <w:r w:rsidRPr="00752039">
                          <w:rPr>
                            <w:lang w:val="nl-NL"/>
                          </w:rPr>
                          <w:t>2</w:t>
                        </w:r>
                      </w:p>
                    </w:txbxContent>
                  </v:textbox>
                </v:shape>
                <v:shape id="Text Box 136" o:spid="_x0000_s1145" type="#_x0000_t202" style="position:absolute;left:6090;top:7753;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3</w:t>
                        </w:r>
                      </w:p>
                    </w:txbxContent>
                  </v:textbox>
                </v:shape>
                <v:shape id="Text Box 137" o:spid="_x0000_s1146" type="#_x0000_t202" style="position:absolute;left:6340;top:7998;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F4253D" w:rsidRPr="00752039" w:rsidRDefault="00F4253D" w:rsidP="00605481">
                        <w:pPr>
                          <w:rPr>
                            <w:lang w:val="nl-NL"/>
                          </w:rPr>
                        </w:pPr>
                        <w:r w:rsidRPr="00752039">
                          <w:rPr>
                            <w:lang w:val="nl-NL"/>
                          </w:rPr>
                          <w:t>x</w:t>
                        </w:r>
                      </w:p>
                    </w:txbxContent>
                  </v:textbox>
                </v:shape>
                <v:shape id="Text Box 138" o:spid="_x0000_s1147" type="#_x0000_t202" style="position:absolute;left:6865;top:7544;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y</w:t>
                        </w:r>
                      </w:p>
                    </w:txbxContent>
                  </v:textbox>
                </v:shape>
              </v:group>
            </w:pict>
          </mc:Fallback>
        </mc:AlternateContent>
      </w:r>
      <w:r w:rsidR="00605481" w:rsidRPr="00F94368">
        <w:rPr>
          <w:b/>
          <w:lang w:val="nl-NL"/>
        </w:rPr>
        <w:t>* Kiểm tra bài cũ (nếu có)</w:t>
      </w:r>
    </w:p>
    <w:p w:rsidR="00605481" w:rsidRPr="00F94368" w:rsidRDefault="00605481" w:rsidP="003D30F7">
      <w:pPr>
        <w:jc w:val="both"/>
        <w:rPr>
          <w:lang w:val="nl-NL"/>
        </w:rPr>
      </w:pPr>
      <w:r w:rsidRPr="00F94368">
        <w:rPr>
          <w:lang w:val="nl-NL"/>
        </w:rPr>
        <w:t>HS1: Tính x, y trong hình vẽ sau:</w:t>
      </w:r>
    </w:p>
    <w:p w:rsidR="00605481" w:rsidRPr="00F94368" w:rsidRDefault="00605481" w:rsidP="003D30F7">
      <w:pPr>
        <w:jc w:val="both"/>
        <w:rPr>
          <w:lang w:val="nl-NL"/>
        </w:rPr>
      </w:pPr>
      <w:r w:rsidRPr="00F94368">
        <w:rPr>
          <w:lang w:val="nl-NL"/>
        </w:rPr>
        <w:t>Phát biểu  định lí được vận dụng trong hình vẽ trên.</w:t>
      </w:r>
    </w:p>
    <w:p w:rsidR="00605481" w:rsidRPr="00F94368" w:rsidRDefault="00605481" w:rsidP="003D30F7">
      <w:pPr>
        <w:jc w:val="both"/>
        <w:rPr>
          <w:lang w:val="nl-NL"/>
        </w:rPr>
      </w:pPr>
      <w:r w:rsidRPr="00F94368">
        <w:rPr>
          <w:b/>
          <w:lang w:val="nl-NL"/>
        </w:rPr>
        <w:t>A. KHỞI ĐỘNG</w:t>
      </w:r>
    </w:p>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jc w:val="both"/>
        <w:rPr>
          <w:b/>
          <w:lang w:val="nl-NL"/>
        </w:rPr>
      </w:pPr>
      <w:r w:rsidRPr="00F94368">
        <w:rPr>
          <w:b/>
          <w:lang w:val="nl-NL"/>
        </w:rPr>
        <w:t>C.</w:t>
      </w:r>
      <w:r w:rsidRPr="00F94368">
        <w:rPr>
          <w:i/>
          <w:lang w:val="nl-NL"/>
        </w:rPr>
        <w:t xml:space="preserve"> </w:t>
      </w:r>
      <w:r w:rsidRPr="00F94368">
        <w:rPr>
          <w:b/>
          <w:lang w:val="nl-NL"/>
        </w:rPr>
        <w:t>LUYỆN TẬP</w:t>
      </w:r>
      <w:r w:rsidR="00D60187" w:rsidRPr="00F94368">
        <w:rPr>
          <w:b/>
          <w:lang w:val="nl-NL"/>
        </w:rPr>
        <w:t xml:space="preserve"> – VẬN DỤNG.</w:t>
      </w:r>
    </w:p>
    <w:p w:rsidR="00605481" w:rsidRPr="00F94368" w:rsidRDefault="00605481" w:rsidP="003D30F7">
      <w:pPr>
        <w:rPr>
          <w:lang w:val="nl-NL"/>
        </w:rPr>
      </w:pPr>
      <w:r w:rsidRPr="00F94368">
        <w:rPr>
          <w:lang w:val="nl-NL"/>
        </w:rPr>
        <w:t xml:space="preserve"> Mục tiêu: Hs vận dụng được các kiến thức đã học vào giải một số bài tập cụ thể.</w:t>
      </w:r>
    </w:p>
    <w:p w:rsidR="002D6F92" w:rsidRPr="00F94368" w:rsidRDefault="00605481"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605481" w:rsidRPr="00F94368" w:rsidRDefault="002D6F92" w:rsidP="003D30F7">
      <w:pPr>
        <w:rPr>
          <w:lang w:val="nl-NL"/>
        </w:rPr>
      </w:pPr>
      <w:r w:rsidRPr="00F94368">
        <w:rPr>
          <w:lang w:val="nl-NL"/>
        </w:rPr>
        <w:t>Sản phẩm:</w:t>
      </w:r>
      <w:r w:rsidR="00605481" w:rsidRPr="00F94368">
        <w:rPr>
          <w:lang w:val="nl-NL"/>
        </w:rPr>
        <w:t xml:space="preserve"> Kết quả hoạt động của học sinh.</w:t>
      </w:r>
    </w:p>
    <w:p w:rsidR="003D30F7" w:rsidRPr="00F94368" w:rsidRDefault="003D30F7" w:rsidP="003D30F7">
      <w:pPr>
        <w:rPr>
          <w:lang w:val="nl-NL"/>
        </w:rPr>
      </w:pPr>
      <w:r w:rsidRPr="00F94368">
        <w:rPr>
          <w:lang w:val="nl-NL"/>
        </w:rPr>
        <w:t xml:space="preserve"> NLHT: NL giải các bài toán về hệ thức lượng trong tam giác vuông.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jc w:val="center"/>
              <w:rPr>
                <w:b/>
                <w:bCs/>
                <w:color w:val="000000"/>
                <w:lang w:val="nl-NL"/>
              </w:rPr>
            </w:pPr>
            <w:r>
              <w:rPr>
                <w:i/>
                <w:noProof/>
              </w:rPr>
              <mc:AlternateContent>
                <mc:Choice Requires="wpg">
                  <w:drawing>
                    <wp:anchor distT="0" distB="0" distL="114300" distR="114300" simplePos="0" relativeHeight="251631616" behindDoc="0" locked="0" layoutInCell="1" allowOverlap="1">
                      <wp:simplePos x="0" y="0"/>
                      <wp:positionH relativeFrom="column">
                        <wp:posOffset>1079500</wp:posOffset>
                      </wp:positionH>
                      <wp:positionV relativeFrom="paragraph">
                        <wp:posOffset>160020</wp:posOffset>
                      </wp:positionV>
                      <wp:extent cx="1852930" cy="1258570"/>
                      <wp:effectExtent l="1905" t="2540" r="2540" b="0"/>
                      <wp:wrapNone/>
                      <wp:docPr id="33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258570"/>
                                <a:chOff x="6856" y="10650"/>
                                <a:chExt cx="2918" cy="1943"/>
                              </a:xfrm>
                            </wpg:grpSpPr>
                            <wpg:grpSp>
                              <wpg:cNvPr id="336" name="Group 140"/>
                              <wpg:cNvGrpSpPr>
                                <a:grpSpLocks/>
                              </wpg:cNvGrpSpPr>
                              <wpg:grpSpPr bwMode="auto">
                                <a:xfrm>
                                  <a:off x="7254" y="11007"/>
                                  <a:ext cx="2160" cy="1225"/>
                                  <a:chOff x="5574" y="7407"/>
                                  <a:chExt cx="2160" cy="1225"/>
                                </a:xfrm>
                              </wpg:grpSpPr>
                              <wps:wsp>
                                <wps:cNvPr id="337" name="Line 14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42"/>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43"/>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144"/>
                                <wps:cNvSpPr>
                                  <a:spLocks noChangeArrowheads="1"/>
                                </wps:cNvSpPr>
                                <wps:spPr bwMode="auto">
                                  <a:xfrm rot="18211652">
                                    <a:off x="6166" y="743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1" name="Line 145"/>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146"/>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4" name="Text Box 147"/>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4</w:t>
                                      </w:r>
                                    </w:p>
                                  </w:txbxContent>
                                </wps:txbx>
                                <wps:bodyPr rot="0" vert="horz" wrap="square" lIns="91440" tIns="45720" rIns="91440" bIns="45720" anchor="t" anchorCtr="0" upright="1">
                                  <a:noAutofit/>
                                </wps:bodyPr>
                              </wps:wsp>
                              <wps:wsp>
                                <wps:cNvPr id="345" name="Text Box 148"/>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6" name="Text Box 149"/>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9</w:t>
                                      </w:r>
                                    </w:p>
                                  </w:txbxContent>
                                </wps:txbx>
                                <wps:bodyPr rot="0" vert="horz" wrap="square" lIns="91440" tIns="45720" rIns="91440" bIns="45720" anchor="t" anchorCtr="0" upright="1">
                                  <a:noAutofit/>
                                </wps:bodyPr>
                              </wps:wsp>
                              <wps:wsp>
                                <wps:cNvPr id="347" name="Text Box 150"/>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g:grpSp>
                            <wps:wsp>
                              <wps:cNvPr id="348" name="Text Box 151"/>
                              <wps:cNvSpPr txBox="1">
                                <a:spLocks noChangeArrowheads="1"/>
                              </wps:cNvSpPr>
                              <wps:spPr bwMode="auto">
                                <a:xfrm>
                                  <a:off x="7614" y="1065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A</w:t>
                                    </w:r>
                                  </w:p>
                                </w:txbxContent>
                              </wps:txbx>
                              <wps:bodyPr rot="0" vert="horz" wrap="square" lIns="91440" tIns="45720" rIns="91440" bIns="45720" anchor="t" anchorCtr="0" upright="1">
                                <a:noAutofit/>
                              </wps:bodyPr>
                            </wps:wsp>
                            <wps:wsp>
                              <wps:cNvPr id="350" name="Text Box 152"/>
                              <wps:cNvSpPr txBox="1">
                                <a:spLocks noChangeArrowheads="1"/>
                              </wps:cNvSpPr>
                              <wps:spPr bwMode="auto">
                                <a:xfrm>
                                  <a:off x="929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C</w:t>
                                    </w:r>
                                  </w:p>
                                </w:txbxContent>
                              </wps:txbx>
                              <wps:bodyPr rot="0" vert="horz" wrap="square" lIns="91440" tIns="45720" rIns="91440" bIns="45720" anchor="t" anchorCtr="0" upright="1">
                                <a:noAutofit/>
                              </wps:bodyPr>
                            </wps:wsp>
                            <wps:wsp>
                              <wps:cNvPr id="351" name="Text Box 153"/>
                              <wps:cNvSpPr txBox="1">
                                <a:spLocks noChangeArrowheads="1"/>
                              </wps:cNvSpPr>
                              <wps:spPr bwMode="auto">
                                <a:xfrm>
                                  <a:off x="7670" y="1205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H</w:t>
                                    </w:r>
                                  </w:p>
                                </w:txbxContent>
                              </wps:txbx>
                              <wps:bodyPr rot="0" vert="horz" wrap="square" lIns="91440" tIns="45720" rIns="91440" bIns="45720" anchor="t" anchorCtr="0" upright="1">
                                <a:noAutofit/>
                              </wps:bodyPr>
                            </wps:wsp>
                            <wps:wsp>
                              <wps:cNvPr id="352" name="Text Box 154"/>
                              <wps:cNvSpPr txBox="1">
                                <a:spLocks noChangeArrowheads="1"/>
                              </wps:cNvSpPr>
                              <wps:spPr bwMode="auto">
                                <a:xfrm>
                                  <a:off x="6856" y="1195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48" style="position:absolute;left:0;text-align:left;margin-left:85pt;margin-top:12.6pt;width:145.9pt;height:99.1pt;z-index:251631616" coordorigin="6856,10650" coordsize="291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">
                      <v:group id="Group 140" o:spid="_x0000_s1149" style="position:absolute;left:7254;top:11007;width:2160;height:1225" coordorigin="5574,7407" coordsize="2160,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Line 141" o:spid="_x0000_s1150" style="position:absolute;flip:x;visibility:visible;mso-wrap-style:square" from="55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line id="Line 142" o:spid="_x0000_s1151" style="position:absolute;visibility:visible;mso-wrap-style:square" from="6174,740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143" o:spid="_x0000_s1152" style="position:absolute;flip:x;visibility:visible;mso-wrap-style:square" from="5574,848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rect id="Rectangle 144" o:spid="_x0000_s1153" style="position:absolute;left:6166;top:7435;width:120;height:180;rotation:-37009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51cEA&#10;AADcAAAADwAAAGRycy9kb3ducmV2LnhtbERPy4rCMBTdD/gP4QqzG1MdX1SjiDAwCzdWQd1dmmtb&#10;bW5Kkz78+8liwOXhvNfb3pSipdoVlhWMRxEI4tTqgjMF59PP1xKE88gaS8uk4EUOtpvBxxpjbTs+&#10;Upv4TIQQdjEqyL2vYildmpNBN7IVceDutjboA6wzqWvsQrgp5SSK5tJgwaEhx4r2OaXPpDEKJpLo&#10;+rjsXt2iTWeHS9Ukx1uj1Oew361AeOr9W/zv/tUKvqdhfjg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QedXBAAAA3AAAAA8AAAAAAAAAAAAAAAAAmAIAAGRycy9kb3du&#10;cmV2LnhtbFBLBQYAAAAABAAEAPUAAACGAwAAAAA=&#10;" filled="f" stroked="f">
                          <v:textbox>
                            <w:txbxContent>
                              <w:p w:rsidR="00F4253D" w:rsidRPr="00752039" w:rsidRDefault="00F4253D" w:rsidP="00605481">
                                <w:pPr>
                                  <w:rPr>
                                    <w:lang w:val="nl-NL"/>
                                  </w:rPr>
                                </w:pPr>
                              </w:p>
                            </w:txbxContent>
                          </v:textbox>
                        </v:rect>
                        <v:line id="Line 145" o:spid="_x0000_s1154" style="position:absolute;visibility:visible;mso-wrap-style:square" from="61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rect id="Rectangle 146" o:spid="_x0000_s1155" style="position:absolute;left:6174;top:830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textbox>
                            <w:txbxContent>
                              <w:p w:rsidR="00F4253D" w:rsidRPr="00752039" w:rsidRDefault="00F4253D" w:rsidP="00605481">
                                <w:pPr>
                                  <w:rPr>
                                    <w:lang w:val="nl-NL"/>
                                  </w:rPr>
                                </w:pPr>
                              </w:p>
                            </w:txbxContent>
                          </v:textbox>
                        </v:rect>
                        <v:shape id="Text Box 147" o:spid="_x0000_s1156" type="#_x0000_t202" style="position:absolute;left:5694;top:8087;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4</w:t>
                                </w:r>
                              </w:p>
                            </w:txbxContent>
                          </v:textbox>
                        </v:shape>
                        <v:shape id="Text Box 148" o:spid="_x0000_s1157" type="#_x0000_t202" style="position:absolute;left:6090;top:7753;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F4253D" w:rsidRPr="00752039" w:rsidRDefault="00F4253D" w:rsidP="00605481">
                                <w:pPr>
                                  <w:rPr>
                                    <w:lang w:val="nl-NL"/>
                                  </w:rPr>
                                </w:pPr>
                              </w:p>
                            </w:txbxContent>
                          </v:textbox>
                        </v:shape>
                        <v:shape id="Text Box 149" o:spid="_x0000_s1158" type="#_x0000_t202" style="position:absolute;left:6340;top:7998;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9</w:t>
                                </w:r>
                              </w:p>
                            </w:txbxContent>
                          </v:textbox>
                        </v:shape>
                        <v:shape id="Text Box 150" o:spid="_x0000_s1159" type="#_x0000_t202" style="position:absolute;left:6865;top:7544;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F4253D" w:rsidRPr="00752039" w:rsidRDefault="00F4253D" w:rsidP="00605481">
                                <w:pPr>
                                  <w:rPr>
                                    <w:lang w:val="nl-NL"/>
                                  </w:rPr>
                                </w:pPr>
                              </w:p>
                            </w:txbxContent>
                          </v:textbox>
                        </v:shape>
                      </v:group>
                      <v:shape id="Text Box 151" o:spid="_x0000_s1160" type="#_x0000_t202" style="position:absolute;left:7614;top:1065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F4253D" w:rsidRPr="00752039" w:rsidRDefault="00F4253D" w:rsidP="00605481">
                              <w:pPr>
                                <w:rPr>
                                  <w:lang w:val="nl-NL"/>
                                </w:rPr>
                              </w:pPr>
                              <w:r w:rsidRPr="00752039">
                                <w:rPr>
                                  <w:lang w:val="nl-NL"/>
                                </w:rPr>
                                <w:t>A</w:t>
                              </w:r>
                            </w:p>
                          </w:txbxContent>
                        </v:textbox>
                      </v:shape>
                      <v:shape id="Text Box 152" o:spid="_x0000_s1161" type="#_x0000_t202" style="position:absolute;left:9294;top:1190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F4253D" w:rsidRPr="00752039" w:rsidRDefault="00F4253D" w:rsidP="00605481">
                              <w:pPr>
                                <w:rPr>
                                  <w:lang w:val="nl-NL"/>
                                </w:rPr>
                              </w:pPr>
                              <w:r w:rsidRPr="00752039">
                                <w:rPr>
                                  <w:lang w:val="nl-NL"/>
                                </w:rPr>
                                <w:t>C</w:t>
                              </w:r>
                            </w:p>
                          </w:txbxContent>
                        </v:textbox>
                      </v:shape>
                      <v:shape id="Text Box 153" o:spid="_x0000_s1162" type="#_x0000_t202" style="position:absolute;left:7670;top:1205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H</w:t>
                              </w:r>
                            </w:p>
                          </w:txbxContent>
                        </v:textbox>
                      </v:shape>
                      <v:shape id="Text Box 154" o:spid="_x0000_s1163" type="#_x0000_t202" style="position:absolute;left:6856;top:1195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F4253D" w:rsidRPr="00752039" w:rsidRDefault="00F4253D" w:rsidP="00605481">
                              <w:pPr>
                                <w:rPr>
                                  <w:lang w:val="nl-NL"/>
                                </w:rPr>
                              </w:pPr>
                              <w:r w:rsidRPr="00752039">
                                <w:rPr>
                                  <w:lang w:val="nl-NL"/>
                                </w:rPr>
                                <w:t>B</w:t>
                              </w:r>
                            </w:p>
                          </w:txbxContent>
                        </v:textbox>
                      </v:shape>
                    </v:group>
                  </w:pict>
                </mc:Fallback>
              </mc:AlternateContent>
            </w:r>
            <w:r w:rsidR="00605481"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GV: Cho hình vẽ sau:Hãy tính AH và AC?</w:t>
            </w:r>
          </w:p>
          <w:p w:rsidR="00605481" w:rsidRPr="00F94368" w:rsidRDefault="00605481" w:rsidP="003D30F7">
            <w:pPr>
              <w:jc w:val="both"/>
              <w:rPr>
                <w:lang w:val="nl-NL"/>
              </w:rPr>
            </w:pPr>
            <w:r w:rsidRPr="00F94368">
              <w:rPr>
                <w:lang w:val="nl-NL"/>
              </w:rPr>
              <w:t>GV tiếp tục vận dụng các hệ thức về cạnh và đường cao</w:t>
            </w:r>
          </w:p>
          <w:p w:rsidR="00605481" w:rsidRPr="00F94368" w:rsidRDefault="00605481" w:rsidP="003D30F7">
            <w:pPr>
              <w:jc w:val="both"/>
              <w:rPr>
                <w:lang w:val="nl-NL"/>
              </w:rPr>
            </w:pPr>
            <w:r w:rsidRPr="00F94368">
              <w:rPr>
                <w:lang w:val="nl-NL"/>
              </w:rPr>
              <w:t xml:space="preserve"> trong tam giác vuông để tính AH và AC?</w:t>
            </w:r>
          </w:p>
          <w:p w:rsidR="00605481" w:rsidRPr="00F94368" w:rsidRDefault="00605481" w:rsidP="003D30F7">
            <w:pPr>
              <w:rPr>
                <w:i/>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i/>
                <w:u w:val="single"/>
                <w:lang w:val="nl-NL"/>
              </w:rPr>
              <w:lastRenderedPageBreak/>
              <w:t xml:space="preserve">Bài 1: </w:t>
            </w:r>
            <w:r w:rsidRPr="00F94368">
              <w:rPr>
                <w:lang w:val="nl-NL"/>
              </w:rPr>
              <w:t xml:space="preserve">Tam giác ABC </w:t>
            </w:r>
          </w:p>
          <w:p w:rsidR="00605481" w:rsidRPr="00F94368" w:rsidRDefault="00605481" w:rsidP="003D30F7">
            <w:pPr>
              <w:jc w:val="both"/>
              <w:rPr>
                <w:lang w:val="nl-NL"/>
              </w:rPr>
            </w:pPr>
            <w:r w:rsidRPr="00F94368">
              <w:rPr>
                <w:lang w:val="nl-NL"/>
              </w:rPr>
              <w:t xml:space="preserve">vuông tại A, </w:t>
            </w:r>
          </w:p>
          <w:p w:rsidR="00605481" w:rsidRPr="00F94368" w:rsidRDefault="00605481" w:rsidP="003D30F7">
            <w:pPr>
              <w:jc w:val="both"/>
              <w:rPr>
                <w:b/>
                <w:i/>
                <w:u w:val="single"/>
                <w:lang w:val="nl-NL"/>
              </w:rPr>
            </w:pPr>
            <w:r w:rsidRPr="00F94368">
              <w:rPr>
                <w:lang w:val="nl-NL"/>
              </w:rPr>
              <w:t>có đường cao AH</w:t>
            </w:r>
          </w:p>
          <w:p w:rsidR="00605481" w:rsidRPr="00F94368" w:rsidRDefault="00605481" w:rsidP="003D30F7">
            <w:pPr>
              <w:jc w:val="both"/>
              <w:rPr>
                <w:lang w:val="nl-NL"/>
              </w:rPr>
            </w:pPr>
            <w:r w:rsidRPr="00F94368">
              <w:rPr>
                <w:lang w:val="nl-NL"/>
              </w:rPr>
              <w:t xml:space="preserve">Ta có: </w:t>
            </w:r>
          </w:p>
          <w:p w:rsidR="00605481" w:rsidRPr="00F94368" w:rsidRDefault="00605481" w:rsidP="003D30F7">
            <w:pPr>
              <w:jc w:val="both"/>
              <w:rPr>
                <w:lang w:val="nl-NL"/>
              </w:rPr>
            </w:pPr>
            <w:r w:rsidRPr="00F94368">
              <w:rPr>
                <w:lang w:val="nl-NL"/>
              </w:rPr>
              <w:lastRenderedPageBreak/>
              <w:t>AH</w:t>
            </w:r>
            <w:r w:rsidRPr="00F94368">
              <w:rPr>
                <w:vertAlign w:val="superscript"/>
                <w:lang w:val="nl-NL"/>
              </w:rPr>
              <w:t>2</w:t>
            </w:r>
            <w:r w:rsidRPr="00F94368">
              <w:rPr>
                <w:lang w:val="nl-NL"/>
              </w:rPr>
              <w:t xml:space="preserve"> = BH.HC </w:t>
            </w:r>
          </w:p>
          <w:p w:rsidR="00605481" w:rsidRPr="00F94368" w:rsidRDefault="00605481" w:rsidP="003D30F7">
            <w:pPr>
              <w:jc w:val="both"/>
              <w:rPr>
                <w:lang w:val="nl-NL"/>
              </w:rPr>
            </w:pPr>
            <w:r w:rsidRPr="00F94368">
              <w:rPr>
                <w:lang w:val="nl-NL"/>
              </w:rPr>
              <w:t>=  4.9 = 36</w:t>
            </w:r>
          </w:p>
          <w:p w:rsidR="00605481" w:rsidRPr="00F94368" w:rsidRDefault="00605481" w:rsidP="003D30F7">
            <w:pPr>
              <w:jc w:val="both"/>
              <w:rPr>
                <w:lang w:val="nl-NL"/>
              </w:rPr>
            </w:pPr>
            <w:r w:rsidRPr="00F94368">
              <w:rPr>
                <w:lang w:val="nl-NL"/>
              </w:rPr>
              <w:t>Suy ra AH = 6</w:t>
            </w:r>
          </w:p>
          <w:p w:rsidR="00605481" w:rsidRPr="00F94368" w:rsidRDefault="00605481" w:rsidP="003D30F7">
            <w:pPr>
              <w:jc w:val="both"/>
              <w:rPr>
                <w:lang w:val="nl-NL"/>
              </w:rPr>
            </w:pPr>
            <w:r w:rsidRPr="00F94368">
              <w:rPr>
                <w:lang w:val="nl-NL"/>
              </w:rPr>
              <w:t>AC</w:t>
            </w:r>
            <w:r w:rsidRPr="00F94368">
              <w:rPr>
                <w:vertAlign w:val="superscript"/>
                <w:lang w:val="nl-NL"/>
              </w:rPr>
              <w:t>2</w:t>
            </w:r>
            <w:r w:rsidRPr="00F94368">
              <w:rPr>
                <w:lang w:val="nl-NL"/>
              </w:rPr>
              <w:t xml:space="preserve"> = BC . HC = 13. 9 = 117</w:t>
            </w:r>
          </w:p>
          <w:p w:rsidR="00605481" w:rsidRPr="00F94368" w:rsidRDefault="00605481" w:rsidP="003D30F7">
            <w:pPr>
              <w:jc w:val="both"/>
              <w:rPr>
                <w:lang w:val="nl-NL"/>
              </w:rPr>
            </w:pPr>
            <w:r w:rsidRPr="00F94368">
              <w:rPr>
                <w:lang w:val="nl-NL"/>
              </w:rPr>
              <w:t>AC = 3</w:t>
            </w:r>
            <w:r w:rsidRPr="00F94368">
              <w:rPr>
                <w:position w:val="-8"/>
                <w:lang w:val="nl-NL"/>
              </w:rPr>
              <w:object w:dxaOrig="460" w:dyaOrig="360">
                <v:shape id="_x0000_i1099" type="#_x0000_t75" style="width:23pt;height:18pt" o:ole="">
                  <v:imagedata r:id="rId152" o:title=""/>
                </v:shape>
                <o:OLEObject Type="Embed" ProgID="Equation.3" ShapeID="_x0000_i1099" DrawAspect="Content" ObjectID="_1672830024" r:id="rId153"/>
              </w:object>
            </w:r>
            <w:r w:rsidRPr="00F94368">
              <w:rPr>
                <w:lang w:val="nl-NL"/>
              </w:rPr>
              <w:t>.</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lastRenderedPageBreak/>
              <w:t>GV giao nhiệm vụ học tập.</w:t>
            </w:r>
          </w:p>
          <w:p w:rsidR="00605481" w:rsidRPr="00F94368" w:rsidRDefault="00605481" w:rsidP="003D30F7">
            <w:pPr>
              <w:jc w:val="both"/>
              <w:rPr>
                <w:bCs/>
                <w:iCs/>
                <w:lang w:val="nl-NL"/>
              </w:rPr>
            </w:pPr>
            <w:r w:rsidRPr="00F94368">
              <w:rPr>
                <w:bCs/>
                <w:iCs/>
                <w:lang w:val="nl-NL"/>
              </w:rPr>
              <w:t>GV yêu cầu HS đọc đề bài 9 &lt;Tr.70. SGK&gt;.</w:t>
            </w:r>
          </w:p>
          <w:p w:rsidR="00605481" w:rsidRPr="00F94368" w:rsidRDefault="00605481" w:rsidP="003D30F7">
            <w:pPr>
              <w:jc w:val="both"/>
              <w:rPr>
                <w:lang w:val="nl-NL"/>
              </w:rPr>
            </w:pPr>
            <w:r w:rsidRPr="00F94368">
              <w:rPr>
                <w:lang w:val="nl-NL"/>
              </w:rPr>
              <w:t>- GV hướng dẫn HS vẽ hình.</w:t>
            </w:r>
          </w:p>
          <w:p w:rsidR="00605481" w:rsidRPr="00F94368" w:rsidRDefault="00605481" w:rsidP="003D30F7">
            <w:pPr>
              <w:jc w:val="both"/>
              <w:rPr>
                <w:lang w:val="nl-NL"/>
              </w:rPr>
            </w:pPr>
            <w:r w:rsidRPr="00F94368">
              <w:rPr>
                <w:lang w:val="nl-NL"/>
              </w:rPr>
              <w:t xml:space="preserve">- Để chứng minh </w:t>
            </w:r>
            <w:r w:rsidRPr="00F94368">
              <w:rPr>
                <w:lang w:val="nl-NL"/>
              </w:rPr>
              <w:sym w:font="Symbol" w:char="F044"/>
            </w:r>
            <w:r w:rsidRPr="00F94368">
              <w:rPr>
                <w:lang w:val="nl-NL"/>
              </w:rPr>
              <w:t xml:space="preserve"> DIL là tam giác cân ta cần chứng minh điều gì ?</w:t>
            </w:r>
          </w:p>
          <w:p w:rsidR="00605481" w:rsidRPr="00F94368" w:rsidRDefault="00605481" w:rsidP="003D30F7">
            <w:pPr>
              <w:jc w:val="both"/>
              <w:rPr>
                <w:lang w:val="nl-NL"/>
              </w:rPr>
            </w:pPr>
            <w:r w:rsidRPr="00F94368">
              <w:rPr>
                <w:lang w:val="nl-NL"/>
              </w:rPr>
              <w:t xml:space="preserve">    Tại sao DI = DL ?</w:t>
            </w:r>
          </w:p>
          <w:p w:rsidR="00605481" w:rsidRPr="00F94368" w:rsidRDefault="00605481" w:rsidP="003D30F7">
            <w:pPr>
              <w:jc w:val="both"/>
              <w:rPr>
                <w:lang w:val="nl-NL"/>
              </w:rPr>
            </w:pPr>
            <w:r w:rsidRPr="00F94368">
              <w:rPr>
                <w:lang w:val="nl-NL"/>
              </w:rPr>
              <w:t>GV gọi 1HS lên bảng trình bày câu a</w:t>
            </w:r>
          </w:p>
          <w:p w:rsidR="00605481" w:rsidRPr="00F94368" w:rsidRDefault="00605481" w:rsidP="003D30F7">
            <w:pPr>
              <w:jc w:val="both"/>
              <w:rPr>
                <w:lang w:val="nl-NL"/>
              </w:rPr>
            </w:pPr>
            <w:r w:rsidRPr="00F94368">
              <w:rPr>
                <w:lang w:val="nl-NL"/>
              </w:rPr>
              <w:t>GV gọi HS nhận xét, sửa chữa sai sót</w:t>
            </w: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r w:rsidRPr="00F94368">
              <w:rPr>
                <w:lang w:val="nl-NL"/>
              </w:rPr>
              <w:t xml:space="preserve">GV: làm thế nào để chứng minh </w:t>
            </w:r>
          </w:p>
          <w:p w:rsidR="00605481" w:rsidRPr="00F94368" w:rsidRDefault="00605481" w:rsidP="003D30F7">
            <w:pPr>
              <w:jc w:val="both"/>
              <w:rPr>
                <w:lang w:val="nl-NL"/>
              </w:rPr>
            </w:pPr>
            <w:r w:rsidRPr="00F94368">
              <w:rPr>
                <w:lang w:val="nl-NL"/>
              </w:rPr>
              <w:t xml:space="preserve"> tổng:</w:t>
            </w:r>
            <w:r w:rsidRPr="00F94368">
              <w:rPr>
                <w:position w:val="-24"/>
                <w:lang w:val="nl-NL"/>
              </w:rPr>
              <w:object w:dxaOrig="1240" w:dyaOrig="620">
                <v:shape id="_x0000_i1100" type="#_x0000_t75" style="width:62pt;height:31pt" o:ole="">
                  <v:imagedata r:id="rId154" o:title=""/>
                </v:shape>
                <o:OLEObject Type="Embed" ProgID="Equation.DSMT4" ShapeID="_x0000_i1100" DrawAspect="Content" ObjectID="_1672830025" r:id="rId155"/>
              </w:object>
            </w:r>
            <w:r w:rsidRPr="00F94368">
              <w:rPr>
                <w:lang w:val="nl-NL"/>
              </w:rPr>
              <w:t xml:space="preserve">  không đổi khi I thay đổi trên cạnh AB.</w:t>
            </w:r>
          </w:p>
          <w:p w:rsidR="00605481" w:rsidRPr="00F94368" w:rsidRDefault="00605481" w:rsidP="003D30F7">
            <w:pPr>
              <w:jc w:val="both"/>
              <w:rPr>
                <w:lang w:val="nl-NL"/>
              </w:rPr>
            </w:pPr>
            <w:r w:rsidRPr="00F94368">
              <w:rPr>
                <w:lang w:val="nl-NL"/>
              </w:rPr>
              <w:t>GV: gợi ý cm DI và DK bằng các đoạn thẳng có độ dài cố định.</w:t>
            </w:r>
          </w:p>
          <w:p w:rsidR="00605481" w:rsidRPr="00F94368" w:rsidRDefault="00605481" w:rsidP="003D30F7">
            <w:pPr>
              <w:jc w:val="both"/>
              <w:rPr>
                <w:lang w:val="nl-NL"/>
              </w:rPr>
            </w:pPr>
            <w:r w:rsidRPr="00F94368">
              <w:rPr>
                <w:lang w:val="nl-NL"/>
              </w:rPr>
              <w:t>GV gọi tiếp một HS lên bảng trình bày câu b</w:t>
            </w:r>
          </w:p>
          <w:p w:rsidR="00605481" w:rsidRPr="00F94368" w:rsidRDefault="00605481" w:rsidP="003D30F7">
            <w:pPr>
              <w:jc w:val="both"/>
              <w:rPr>
                <w:lang w:val="nl-NL"/>
              </w:rPr>
            </w:pPr>
            <w:r w:rsidRPr="00F94368">
              <w:rPr>
                <w:lang w:val="nl-NL"/>
              </w:rPr>
              <w:t>GV yêu cầu HS khác nhận xét và sửa chữa sai sót</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i/>
                <w:u w:val="single"/>
                <w:lang w:val="nl-NL"/>
              </w:rPr>
              <w:t>Bài 9:</w:t>
            </w:r>
          </w:p>
          <w:p w:rsidR="00605481" w:rsidRPr="00F94368" w:rsidRDefault="00605481" w:rsidP="003D30F7">
            <w:pPr>
              <w:tabs>
                <w:tab w:val="left" w:pos="1420"/>
              </w:tabs>
              <w:rPr>
                <w:lang w:val="nl-NL"/>
              </w:rPr>
            </w:pPr>
            <w:r w:rsidRPr="00F94368">
              <w:rPr>
                <w:lang w:val="nl-NL"/>
              </w:rPr>
              <w:t>Xét tam giác vuông: DAI và DCL có:</w:t>
            </w:r>
          </w:p>
          <w:p w:rsidR="00605481" w:rsidRPr="00F94368" w:rsidRDefault="00605481" w:rsidP="003D30F7">
            <w:pPr>
              <w:tabs>
                <w:tab w:val="left" w:pos="1420"/>
              </w:tabs>
              <w:rPr>
                <w:lang w:val="nl-NL"/>
              </w:rPr>
            </w:pPr>
            <w:r w:rsidRPr="00F94368">
              <w:rPr>
                <w:position w:val="-4"/>
                <w:lang w:val="nl-NL"/>
              </w:rPr>
              <w:object w:dxaOrig="240" w:dyaOrig="340">
                <v:shape id="_x0000_i1101" type="#_x0000_t75" style="width:12pt;height:17pt" o:ole="">
                  <v:imagedata r:id="rId156" o:title=""/>
                </v:shape>
                <o:OLEObject Type="Embed" ProgID="Equation.DSMT4" ShapeID="_x0000_i1101" DrawAspect="Content" ObjectID="_1672830026" r:id="rId157"/>
              </w:object>
            </w:r>
            <w:r w:rsidRPr="00F94368">
              <w:rPr>
                <w:lang w:val="nl-NL"/>
              </w:rPr>
              <w:t xml:space="preserve"> = </w:t>
            </w:r>
            <w:r w:rsidRPr="00F94368">
              <w:rPr>
                <w:position w:val="-6"/>
                <w:lang w:val="nl-NL"/>
              </w:rPr>
              <w:object w:dxaOrig="240" w:dyaOrig="360">
                <v:shape id="_x0000_i1102" type="#_x0000_t75" style="width:12pt;height:18pt" o:ole="">
                  <v:imagedata r:id="rId158" o:title=""/>
                </v:shape>
                <o:OLEObject Type="Embed" ProgID="Equation.DSMT4" ShapeID="_x0000_i1102" DrawAspect="Content" ObjectID="_1672830027" r:id="rId159"/>
              </w:object>
            </w:r>
            <w:r w:rsidRPr="00F94368">
              <w:rPr>
                <w:lang w:val="nl-NL"/>
              </w:rPr>
              <w:t xml:space="preserve"> = 90</w:t>
            </w:r>
            <w:r w:rsidRPr="00F94368">
              <w:rPr>
                <w:vertAlign w:val="superscript"/>
                <w:lang w:val="nl-NL"/>
              </w:rPr>
              <w:t>0</w:t>
            </w:r>
          </w:p>
          <w:p w:rsidR="00605481" w:rsidRPr="00F94368" w:rsidRDefault="00605481" w:rsidP="003D30F7">
            <w:pPr>
              <w:tabs>
                <w:tab w:val="left" w:pos="1420"/>
              </w:tabs>
              <w:rPr>
                <w:lang w:val="nl-NL"/>
              </w:rPr>
            </w:pPr>
            <w:r w:rsidRPr="00F94368">
              <w:rPr>
                <w:lang w:val="nl-NL"/>
              </w:rPr>
              <w:t>DA = DC     (cạnh hình vuông)</w:t>
            </w:r>
          </w:p>
          <w:p w:rsidR="00605481" w:rsidRPr="00F94368" w:rsidRDefault="00F94368" w:rsidP="003D30F7">
            <w:pPr>
              <w:tabs>
                <w:tab w:val="left" w:pos="1420"/>
              </w:tabs>
              <w:rPr>
                <w:lang w:val="nl-NL"/>
              </w:rPr>
            </w:pPr>
            <w:r>
              <w:rPr>
                <w:noProof/>
              </w:rPr>
              <w:drawing>
                <wp:anchor distT="0" distB="0" distL="114300" distR="114300" simplePos="0" relativeHeight="251632640" behindDoc="1" locked="0" layoutInCell="1" allowOverlap="1">
                  <wp:simplePos x="0" y="0"/>
                  <wp:positionH relativeFrom="column">
                    <wp:posOffset>1014730</wp:posOffset>
                  </wp:positionH>
                  <wp:positionV relativeFrom="paragraph">
                    <wp:posOffset>-3175</wp:posOffset>
                  </wp:positionV>
                  <wp:extent cx="1814195" cy="1162050"/>
                  <wp:effectExtent l="0" t="0" r="0" b="0"/>
                  <wp:wrapNone/>
                  <wp:docPr id="33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1419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position w:val="-12"/>
                <w:lang w:val="nl-NL"/>
              </w:rPr>
              <w:object w:dxaOrig="320" w:dyaOrig="420">
                <v:shape id="_x0000_i1103" type="#_x0000_t75" style="width:16pt;height:21pt" o:ole="">
                  <v:imagedata r:id="rId161" o:title=""/>
                </v:shape>
                <o:OLEObject Type="Embed" ProgID="Equation.DSMT4" ShapeID="_x0000_i1103" DrawAspect="Content" ObjectID="_1672830028" r:id="rId162"/>
              </w:object>
            </w:r>
            <w:r w:rsidR="00605481" w:rsidRPr="00F94368">
              <w:rPr>
                <w:lang w:val="nl-NL"/>
              </w:rPr>
              <w:t xml:space="preserve"> = </w:t>
            </w:r>
            <w:r w:rsidR="00605481" w:rsidRPr="00F94368">
              <w:rPr>
                <w:position w:val="-12"/>
                <w:lang w:val="nl-NL"/>
              </w:rPr>
              <w:object w:dxaOrig="340" w:dyaOrig="420">
                <v:shape id="_x0000_i1104" type="#_x0000_t75" style="width:17pt;height:21pt" o:ole="">
                  <v:imagedata r:id="rId163" o:title=""/>
                </v:shape>
                <o:OLEObject Type="Embed" ProgID="Equation.DSMT4" ShapeID="_x0000_i1104" DrawAspect="Content" ObjectID="_1672830029" r:id="rId164"/>
              </w:object>
            </w:r>
            <w:r w:rsidR="00605481" w:rsidRPr="00F94368">
              <w:rPr>
                <w:lang w:val="nl-NL"/>
              </w:rPr>
              <w:t xml:space="preserve">        </w:t>
            </w:r>
          </w:p>
          <w:p w:rsidR="00605481" w:rsidRPr="00F94368" w:rsidRDefault="00605481" w:rsidP="003D30F7">
            <w:pPr>
              <w:tabs>
                <w:tab w:val="left" w:pos="1420"/>
              </w:tabs>
              <w:rPr>
                <w:lang w:val="nl-NL"/>
              </w:rPr>
            </w:pPr>
            <w:r w:rsidRPr="00F94368">
              <w:rPr>
                <w:lang w:val="nl-NL"/>
              </w:rPr>
              <w:t xml:space="preserve"> (cùng phụ với </w:t>
            </w:r>
            <w:r w:rsidRPr="00F94368">
              <w:rPr>
                <w:position w:val="-12"/>
                <w:lang w:val="nl-NL"/>
              </w:rPr>
              <w:object w:dxaOrig="340" w:dyaOrig="420">
                <v:shape id="_x0000_i1105" type="#_x0000_t75" style="width:17pt;height:21pt" o:ole="">
                  <v:imagedata r:id="rId165" o:title=""/>
                </v:shape>
                <o:OLEObject Type="Embed" ProgID="Equation.DSMT4" ShapeID="_x0000_i1105" DrawAspect="Content" ObjectID="_1672830030" r:id="rId166"/>
              </w:object>
            </w:r>
            <w:r w:rsidRPr="00F94368">
              <w:rPr>
                <w:lang w:val="nl-NL"/>
              </w:rPr>
              <w:t>).</w:t>
            </w:r>
          </w:p>
          <w:p w:rsidR="00605481" w:rsidRPr="00F94368" w:rsidRDefault="00605481" w:rsidP="003D30F7">
            <w:pPr>
              <w:tabs>
                <w:tab w:val="left" w:pos="1420"/>
              </w:tabs>
              <w:rPr>
                <w:lang w:val="nl-NL"/>
              </w:rPr>
            </w:pPr>
            <w:r w:rsidRPr="00F94368">
              <w:rPr>
                <w:lang w:val="nl-NL"/>
              </w:rPr>
              <w:sym w:font="Symbol" w:char="F0DE"/>
            </w:r>
            <w:r w:rsidRPr="00F94368">
              <w:rPr>
                <w:lang w:val="nl-NL"/>
              </w:rPr>
              <w:t xml:space="preserve"> </w:t>
            </w:r>
            <w:r w:rsidRPr="00F94368">
              <w:rPr>
                <w:position w:val="-4"/>
                <w:lang w:val="nl-NL"/>
              </w:rPr>
              <w:object w:dxaOrig="220" w:dyaOrig="260">
                <v:shape id="_x0000_i1106" type="#_x0000_t75" style="width:11pt;height:13pt" o:ole="">
                  <v:imagedata r:id="rId167" o:title=""/>
                </v:shape>
                <o:OLEObject Type="Embed" ProgID="Equation.DSMT4" ShapeID="_x0000_i1106" DrawAspect="Content" ObjectID="_1672830031" r:id="rId168"/>
              </w:object>
            </w:r>
            <w:r w:rsidRPr="00F94368">
              <w:rPr>
                <w:lang w:val="nl-NL"/>
              </w:rPr>
              <w:t xml:space="preserve">DAI = </w:t>
            </w:r>
            <w:r w:rsidRPr="00F94368">
              <w:rPr>
                <w:lang w:val="nl-NL"/>
              </w:rPr>
              <w:sym w:font="Symbol" w:char="F044"/>
            </w:r>
            <w:r w:rsidRPr="00F94368">
              <w:rPr>
                <w:lang w:val="nl-NL"/>
              </w:rPr>
              <w:t xml:space="preserve"> DCL</w:t>
            </w:r>
          </w:p>
          <w:p w:rsidR="00605481" w:rsidRPr="00F94368" w:rsidRDefault="00605481" w:rsidP="003D30F7">
            <w:pPr>
              <w:tabs>
                <w:tab w:val="left" w:pos="1420"/>
              </w:tabs>
              <w:rPr>
                <w:lang w:val="nl-NL"/>
              </w:rPr>
            </w:pPr>
            <w:r w:rsidRPr="00F94368">
              <w:rPr>
                <w:lang w:val="nl-NL"/>
              </w:rPr>
              <w:t xml:space="preserve">     (cgc)</w:t>
            </w:r>
          </w:p>
          <w:p w:rsidR="00605481" w:rsidRPr="00F94368" w:rsidRDefault="00605481" w:rsidP="003D30F7">
            <w:pPr>
              <w:tabs>
                <w:tab w:val="left" w:pos="1420"/>
              </w:tabs>
              <w:rPr>
                <w:lang w:val="nl-NL"/>
              </w:rPr>
            </w:pPr>
            <w:r w:rsidRPr="00F94368">
              <w:rPr>
                <w:lang w:val="nl-NL"/>
              </w:rPr>
              <w:sym w:font="Symbol" w:char="F0DE"/>
            </w:r>
            <w:r w:rsidRPr="00F94368">
              <w:rPr>
                <w:lang w:val="nl-NL"/>
              </w:rPr>
              <w:t xml:space="preserve"> DI = DL </w:t>
            </w:r>
            <w:r w:rsidRPr="00F94368">
              <w:rPr>
                <w:lang w:val="nl-NL"/>
              </w:rPr>
              <w:sym w:font="Symbol" w:char="F0DE"/>
            </w:r>
            <w:r w:rsidRPr="00F94368">
              <w:rPr>
                <w:lang w:val="nl-NL"/>
              </w:rPr>
              <w:t xml:space="preserve"> </w:t>
            </w:r>
          </w:p>
          <w:p w:rsidR="00605481" w:rsidRPr="00F94368" w:rsidRDefault="00605481" w:rsidP="003D30F7">
            <w:pPr>
              <w:tabs>
                <w:tab w:val="left" w:pos="1420"/>
              </w:tabs>
              <w:rPr>
                <w:lang w:val="nl-NL"/>
              </w:rPr>
            </w:pPr>
            <w:r w:rsidRPr="00F94368">
              <w:rPr>
                <w:lang w:val="nl-NL"/>
              </w:rPr>
              <w:sym w:font="Symbol" w:char="F044"/>
            </w:r>
            <w:r w:rsidRPr="00F94368">
              <w:rPr>
                <w:lang w:val="nl-NL"/>
              </w:rPr>
              <w:t xml:space="preserve"> DIL cân.</w:t>
            </w:r>
          </w:p>
          <w:p w:rsidR="00605481" w:rsidRPr="00F94368" w:rsidRDefault="00605481" w:rsidP="003D30F7">
            <w:pPr>
              <w:tabs>
                <w:tab w:val="left" w:pos="1420"/>
              </w:tabs>
              <w:rPr>
                <w:lang w:val="nl-NL"/>
              </w:rPr>
            </w:pPr>
            <w:r w:rsidRPr="00F94368">
              <w:rPr>
                <w:lang w:val="nl-NL"/>
              </w:rPr>
              <w:t xml:space="preserve">b) </w:t>
            </w:r>
            <w:r w:rsidRPr="00F94368">
              <w:rPr>
                <w:position w:val="-24"/>
                <w:lang w:val="nl-NL"/>
              </w:rPr>
              <w:object w:dxaOrig="2680" w:dyaOrig="620">
                <v:shape id="_x0000_i1107" type="#_x0000_t75" style="width:134pt;height:31pt" o:ole="">
                  <v:imagedata r:id="rId169" o:title=""/>
                </v:shape>
                <o:OLEObject Type="Embed" ProgID="Equation.DSMT4" ShapeID="_x0000_i1107" DrawAspect="Content" ObjectID="_1672830032" r:id="rId170"/>
              </w:object>
            </w:r>
          </w:p>
          <w:p w:rsidR="00605481" w:rsidRPr="00F94368" w:rsidRDefault="00605481" w:rsidP="003D30F7">
            <w:pPr>
              <w:tabs>
                <w:tab w:val="left" w:pos="1420"/>
              </w:tabs>
              <w:jc w:val="both"/>
              <w:rPr>
                <w:lang w:val="nl-NL"/>
              </w:rPr>
            </w:pPr>
            <w:r w:rsidRPr="00F94368">
              <w:rPr>
                <w:lang w:val="nl-NL"/>
              </w:rPr>
              <w:t>Trong tam giác vuông DKL có DC là đường cao tương ứng cạnh huyền KL, Vậy:</w:t>
            </w:r>
          </w:p>
          <w:p w:rsidR="00605481" w:rsidRPr="00F94368" w:rsidRDefault="00605481" w:rsidP="003D30F7">
            <w:pPr>
              <w:tabs>
                <w:tab w:val="left" w:pos="1420"/>
              </w:tabs>
              <w:jc w:val="both"/>
              <w:rPr>
                <w:lang w:val="nl-NL"/>
              </w:rPr>
            </w:pPr>
            <w:r w:rsidRPr="00F94368">
              <w:rPr>
                <w:lang w:val="nl-NL"/>
              </w:rPr>
              <w:t xml:space="preserve">      </w:t>
            </w:r>
            <w:r w:rsidRPr="00F94368">
              <w:rPr>
                <w:position w:val="-24"/>
                <w:lang w:val="nl-NL"/>
              </w:rPr>
              <w:object w:dxaOrig="2000" w:dyaOrig="620">
                <v:shape id="_x0000_i1108" type="#_x0000_t75" style="width:100pt;height:31pt" o:ole="">
                  <v:imagedata r:id="rId171" o:title=""/>
                </v:shape>
                <o:OLEObject Type="Embed" ProgID="Equation.DSMT4" ShapeID="_x0000_i1108" DrawAspect="Content" ObjectID="_1672830033" r:id="rId172"/>
              </w:object>
            </w:r>
            <w:r w:rsidRPr="00F94368">
              <w:rPr>
                <w:lang w:val="nl-NL"/>
              </w:rPr>
              <w:t xml:space="preserve"> (không đổi)</w:t>
            </w:r>
          </w:p>
          <w:p w:rsidR="00605481" w:rsidRPr="00F94368" w:rsidRDefault="00605481" w:rsidP="003D30F7">
            <w:pPr>
              <w:jc w:val="both"/>
              <w:rPr>
                <w:lang w:val="nl-NL"/>
              </w:rPr>
            </w:pPr>
            <w:r w:rsidRPr="00F94368">
              <w:rPr>
                <w:lang w:val="nl-NL"/>
              </w:rPr>
              <w:sym w:font="Symbol" w:char="F0DE"/>
            </w:r>
            <w:r w:rsidRPr="00F94368">
              <w:rPr>
                <w:lang w:val="nl-NL"/>
              </w:rPr>
              <w:t xml:space="preserve"> </w:t>
            </w:r>
            <w:r w:rsidRPr="00F94368">
              <w:rPr>
                <w:position w:val="-24"/>
                <w:lang w:val="nl-NL"/>
              </w:rPr>
              <w:object w:dxaOrig="2000" w:dyaOrig="620">
                <v:shape id="_x0000_i1109" type="#_x0000_t75" style="width:100pt;height:31pt" o:ole="">
                  <v:imagedata r:id="rId173" o:title=""/>
                </v:shape>
                <o:OLEObject Type="Embed" ProgID="Equation.DSMT4" ShapeID="_x0000_i1109" DrawAspect="Content" ObjectID="_1672830034" r:id="rId174"/>
              </w:object>
            </w:r>
            <w:r w:rsidRPr="00F94368">
              <w:rPr>
                <w:lang w:val="nl-NL"/>
              </w:rPr>
              <w:t xml:space="preserve">  (không đổi khi I thay đổi trên cạnh AB)</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Dựng đoạn trung bình nhân  x</w:t>
            </w:r>
            <w:r w:rsidRPr="00F94368">
              <w:rPr>
                <w:vertAlign w:val="superscript"/>
                <w:lang w:val="nl-NL"/>
              </w:rPr>
              <w:t>2</w:t>
            </w:r>
            <w:r w:rsidRPr="00F94368">
              <w:rPr>
                <w:lang w:val="nl-NL"/>
              </w:rPr>
              <w:t xml:space="preserve"> = ab hay </w:t>
            </w:r>
          </w:p>
          <w:p w:rsidR="00605481" w:rsidRPr="00F94368" w:rsidRDefault="00605481" w:rsidP="003D30F7">
            <w:pPr>
              <w:jc w:val="both"/>
              <w:rPr>
                <w:lang w:val="nl-NL"/>
              </w:rPr>
            </w:pPr>
            <w:r w:rsidRPr="00F94368">
              <w:rPr>
                <w:lang w:val="nl-NL"/>
              </w:rPr>
              <w:t xml:space="preserve">x = </w:t>
            </w:r>
            <w:r w:rsidRPr="00F94368">
              <w:rPr>
                <w:position w:val="-8"/>
                <w:lang w:val="nl-NL"/>
              </w:rPr>
              <w:object w:dxaOrig="499" w:dyaOrig="360">
                <v:shape id="_x0000_i1110" type="#_x0000_t75" style="width:24.95pt;height:18pt" o:ole="">
                  <v:imagedata r:id="rId175" o:title=""/>
                </v:shape>
                <o:OLEObject Type="Embed" ProgID="Equation.DSMT4" ShapeID="_x0000_i1110" DrawAspect="Content" ObjectID="_1672830035" r:id="rId176"/>
              </w:object>
            </w:r>
            <w:r w:rsidRPr="00F94368">
              <w:rPr>
                <w:lang w:val="nl-NL"/>
              </w:rPr>
              <w:t>.</w:t>
            </w:r>
          </w:p>
          <w:p w:rsidR="00605481" w:rsidRPr="00F94368" w:rsidRDefault="00605481" w:rsidP="003D30F7">
            <w:pPr>
              <w:jc w:val="both"/>
              <w:rPr>
                <w:lang w:val="nl-NL"/>
              </w:rPr>
            </w:pPr>
            <w:r w:rsidRPr="00F94368">
              <w:rPr>
                <w:lang w:val="nl-NL"/>
              </w:rPr>
              <w:t>Nêu cách dựng</w:t>
            </w:r>
          </w:p>
          <w:p w:rsidR="00605481" w:rsidRPr="00F94368" w:rsidRDefault="00605481" w:rsidP="003D30F7">
            <w:pPr>
              <w:jc w:val="both"/>
              <w:rPr>
                <w:lang w:val="nl-NL"/>
              </w:rPr>
            </w:pPr>
            <w:r w:rsidRPr="00F94368">
              <w:rPr>
                <w:lang w:val="nl-NL"/>
              </w:rPr>
              <w:t>GV vừa hướng dẫn, vừa thực hiện hình vẽ trên bảng</w:t>
            </w:r>
          </w:p>
          <w:p w:rsidR="00605481" w:rsidRPr="00F94368" w:rsidRDefault="00605481" w:rsidP="003D30F7">
            <w:pPr>
              <w:jc w:val="both"/>
              <w:rPr>
                <w:lang w:val="nl-NL"/>
              </w:rPr>
            </w:pPr>
            <w:r w:rsidRPr="00F94368">
              <w:rPr>
                <w:lang w:val="nl-NL"/>
              </w:rPr>
              <w:t>HS theo dõi và thực hiện vào vở</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tabs>
                <w:tab w:val="left" w:pos="1420"/>
              </w:tabs>
              <w:jc w:val="both"/>
              <w:rPr>
                <w:lang w:val="nl-NL"/>
              </w:rPr>
            </w:pPr>
            <w:r w:rsidRPr="00F94368">
              <w:rPr>
                <w:b/>
                <w:bCs/>
                <w:i/>
                <w:iCs/>
                <w:u w:val="single"/>
                <w:lang w:val="nl-NL"/>
              </w:rPr>
              <w:t xml:space="preserve">Bài 14 </w:t>
            </w:r>
            <w:r w:rsidRPr="00F94368">
              <w:rPr>
                <w:b/>
                <w:bCs/>
                <w:i/>
                <w:iCs/>
                <w:lang w:val="nl-NL"/>
              </w:rPr>
              <w:t xml:space="preserve">:  </w:t>
            </w:r>
            <w:r w:rsidRPr="00F94368">
              <w:rPr>
                <w:lang w:val="nl-NL"/>
              </w:rPr>
              <w:t>Trên đường thẳng xy lấy 3 điểm liên tiếp A, B , C sao cho AB = a; BC = b</w:t>
            </w:r>
          </w:p>
          <w:p w:rsidR="00605481" w:rsidRPr="00F94368" w:rsidRDefault="00605481" w:rsidP="003D30F7">
            <w:pPr>
              <w:numPr>
                <w:ilvl w:val="0"/>
                <w:numId w:val="3"/>
              </w:numPr>
              <w:tabs>
                <w:tab w:val="left" w:pos="1420"/>
              </w:tabs>
              <w:jc w:val="both"/>
              <w:rPr>
                <w:lang w:val="nl-NL"/>
              </w:rPr>
            </w:pPr>
            <w:r w:rsidRPr="00F94368">
              <w:rPr>
                <w:lang w:val="nl-NL"/>
              </w:rPr>
              <w:t>Vẽ nửa đường tròn đường kính AC</w:t>
            </w:r>
          </w:p>
          <w:p w:rsidR="00605481" w:rsidRPr="00F94368" w:rsidRDefault="00605481" w:rsidP="003D30F7">
            <w:pPr>
              <w:numPr>
                <w:ilvl w:val="0"/>
                <w:numId w:val="3"/>
              </w:numPr>
              <w:tabs>
                <w:tab w:val="left" w:pos="1420"/>
              </w:tabs>
              <w:jc w:val="both"/>
              <w:rPr>
                <w:lang w:val="nl-NL"/>
              </w:rPr>
            </w:pPr>
            <w:r w:rsidRPr="00F94368">
              <w:rPr>
                <w:lang w:val="nl-NL"/>
              </w:rPr>
              <w:t>Từ B kẻ đường thẳng vuông góc với AC.</w:t>
            </w:r>
          </w:p>
          <w:p w:rsidR="00605481" w:rsidRPr="00F94368" w:rsidRDefault="00F94368" w:rsidP="003D30F7">
            <w:pPr>
              <w:jc w:val="both"/>
              <w:rPr>
                <w:lang w:val="nl-NL"/>
              </w:rPr>
            </w:pPr>
            <w:r>
              <w:rPr>
                <w:noProof/>
              </w:rPr>
              <w:drawing>
                <wp:anchor distT="0" distB="0" distL="114300" distR="114300" simplePos="0" relativeHeight="251633664" behindDoc="0" locked="0" layoutInCell="1" allowOverlap="1">
                  <wp:simplePos x="0" y="0"/>
                  <wp:positionH relativeFrom="column">
                    <wp:posOffset>786130</wp:posOffset>
                  </wp:positionH>
                  <wp:positionV relativeFrom="paragraph">
                    <wp:posOffset>299720</wp:posOffset>
                  </wp:positionV>
                  <wp:extent cx="2009775" cy="1112520"/>
                  <wp:effectExtent l="0" t="0" r="0" b="0"/>
                  <wp:wrapSquare wrapText="bothSides"/>
                  <wp:docPr id="33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977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Đường thẳng vuông góc này cắt nửa đường tròn tại D. Khi đó đoạn thẳng BD có độ dài là</w:t>
            </w:r>
            <w:r w:rsidR="00605481" w:rsidRPr="00F94368">
              <w:rPr>
                <w:position w:val="-8"/>
                <w:lang w:val="nl-NL"/>
              </w:rPr>
              <w:object w:dxaOrig="499" w:dyaOrig="360">
                <v:shape id="_x0000_i1111" type="#_x0000_t75" style="width:24.95pt;height:18pt" o:ole="">
                  <v:imagedata r:id="rId178" o:title=""/>
                </v:shape>
                <o:OLEObject Type="Embed" ProgID="Equation.DSMT4" ShapeID="_x0000_i1111" DrawAspect="Content" ObjectID="_1672830036" r:id="rId179"/>
              </w:objec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GV vẽ hình, vẽ thêm đường phụ</w:t>
            </w:r>
          </w:p>
          <w:p w:rsidR="00605481" w:rsidRPr="00F94368" w:rsidRDefault="00605481" w:rsidP="003D30F7">
            <w:pPr>
              <w:jc w:val="both"/>
              <w:rPr>
                <w:lang w:val="nl-NL"/>
              </w:rPr>
            </w:pPr>
            <w:r w:rsidRPr="00F94368">
              <w:rPr>
                <w:lang w:val="nl-NL"/>
              </w:rPr>
              <w:t>GV : (gợi ý) hãy tính cạnh AB bằng cách áp dụng định lý pytago.</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HS lên bảng trình bày</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tabs>
                <w:tab w:val="left" w:pos="1420"/>
              </w:tabs>
              <w:rPr>
                <w:lang w:val="nl-NL"/>
              </w:rPr>
            </w:pPr>
            <w:r w:rsidRPr="00F94368">
              <w:rPr>
                <w:b/>
                <w:bCs/>
                <w:i/>
                <w:iCs/>
                <w:u w:val="single"/>
                <w:lang w:val="nl-NL"/>
              </w:rPr>
              <w:t xml:space="preserve">Bài 15 </w:t>
            </w:r>
          </w:p>
          <w:p w:rsidR="00605481" w:rsidRPr="00F94368" w:rsidRDefault="00605481" w:rsidP="003D30F7">
            <w:pPr>
              <w:tabs>
                <w:tab w:val="left" w:pos="1420"/>
              </w:tabs>
              <w:rPr>
                <w:lang w:val="nl-NL"/>
              </w:rPr>
            </w:pPr>
            <w:r w:rsidRPr="00F94368">
              <w:rPr>
                <w:lang w:val="nl-NL"/>
              </w:rPr>
              <w:t xml:space="preserve">Từ B kẻ </w:t>
            </w:r>
          </w:p>
          <w:p w:rsidR="00605481" w:rsidRPr="00F94368" w:rsidRDefault="00605481" w:rsidP="003D30F7">
            <w:pPr>
              <w:tabs>
                <w:tab w:val="left" w:pos="1832"/>
              </w:tabs>
              <w:ind w:right="2532"/>
              <w:rPr>
                <w:lang w:val="nl-NL"/>
              </w:rPr>
            </w:pPr>
            <w:r w:rsidRPr="00F94368">
              <w:rPr>
                <w:lang w:val="nl-NL"/>
              </w:rPr>
              <w:t xml:space="preserve">BE </w:t>
            </w:r>
            <w:r w:rsidRPr="00F94368">
              <w:rPr>
                <w:position w:val="-4"/>
                <w:lang w:val="nl-NL"/>
              </w:rPr>
              <w:object w:dxaOrig="240" w:dyaOrig="260">
                <v:shape id="_x0000_i1112" type="#_x0000_t75" style="width:12pt;height:13pt" o:ole="">
                  <v:imagedata r:id="rId180" o:title=""/>
                </v:shape>
                <o:OLEObject Type="Embed" ProgID="Equation.DSMT4" ShapeID="_x0000_i1112" DrawAspect="Content" ObjectID="_1672830037" r:id="rId181"/>
              </w:object>
            </w:r>
            <w:r w:rsidRPr="00F94368">
              <w:rPr>
                <w:lang w:val="nl-NL"/>
              </w:rPr>
              <w:t>AD ta có BE = CD = 10m</w:t>
            </w:r>
          </w:p>
          <w:p w:rsidR="00605481" w:rsidRPr="00F94368" w:rsidRDefault="00F94368" w:rsidP="003D30F7">
            <w:pPr>
              <w:tabs>
                <w:tab w:val="left" w:pos="1420"/>
              </w:tabs>
              <w:ind w:left="75"/>
              <w:rPr>
                <w:lang w:val="nl-NL"/>
              </w:rPr>
            </w:pPr>
            <w:r>
              <w:rPr>
                <w:noProof/>
              </w:rPr>
              <w:drawing>
                <wp:anchor distT="0" distB="0" distL="114300" distR="114300" simplePos="0" relativeHeight="251634688" behindDoc="1" locked="0" layoutInCell="1" allowOverlap="1">
                  <wp:simplePos x="0" y="0"/>
                  <wp:positionH relativeFrom="column">
                    <wp:posOffset>1069975</wp:posOffset>
                  </wp:positionH>
                  <wp:positionV relativeFrom="paragraph">
                    <wp:posOffset>-652780</wp:posOffset>
                  </wp:positionV>
                  <wp:extent cx="1746250" cy="1021080"/>
                  <wp:effectExtent l="0" t="0" r="0" b="0"/>
                  <wp:wrapNone/>
                  <wp:docPr id="33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4625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tabs>
                <w:tab w:val="left" w:pos="1420"/>
              </w:tabs>
              <w:ind w:left="75"/>
              <w:rPr>
                <w:lang w:val="nl-NL"/>
              </w:rPr>
            </w:pPr>
          </w:p>
          <w:p w:rsidR="00605481" w:rsidRPr="00F94368" w:rsidRDefault="00605481" w:rsidP="003D30F7">
            <w:pPr>
              <w:tabs>
                <w:tab w:val="left" w:pos="1420"/>
              </w:tabs>
              <w:ind w:left="75"/>
              <w:rPr>
                <w:lang w:val="nl-NL"/>
              </w:rPr>
            </w:pPr>
            <w:r w:rsidRPr="00F94368">
              <w:rPr>
                <w:lang w:val="nl-NL"/>
              </w:rPr>
              <w:t xml:space="preserve">Trong </w:t>
            </w:r>
            <w:r w:rsidRPr="00F94368">
              <w:rPr>
                <w:position w:val="-4"/>
                <w:lang w:val="nl-NL"/>
              </w:rPr>
              <w:object w:dxaOrig="220" w:dyaOrig="260">
                <v:shape id="_x0000_i1113" type="#_x0000_t75" style="width:11pt;height:13pt" o:ole="">
                  <v:imagedata r:id="rId183" o:title=""/>
                </v:shape>
                <o:OLEObject Type="Embed" ProgID="Equation.DSMT4" ShapeID="_x0000_i1113" DrawAspect="Content" ObjectID="_1672830038" r:id="rId184"/>
              </w:object>
            </w:r>
            <w:r w:rsidRPr="00F94368">
              <w:rPr>
                <w:lang w:val="nl-NL"/>
              </w:rPr>
              <w:t>ABE vuông có</w:t>
            </w:r>
          </w:p>
          <w:p w:rsidR="00605481" w:rsidRPr="00F94368" w:rsidRDefault="00605481" w:rsidP="003D30F7">
            <w:pPr>
              <w:tabs>
                <w:tab w:val="left" w:pos="1420"/>
              </w:tabs>
              <w:ind w:left="75"/>
              <w:rPr>
                <w:lang w:val="nl-NL"/>
              </w:rPr>
            </w:pPr>
            <w:r w:rsidRPr="00F94368">
              <w:rPr>
                <w:lang w:val="nl-NL"/>
              </w:rPr>
              <w:t>AB</w:t>
            </w:r>
            <w:r w:rsidRPr="00F94368">
              <w:rPr>
                <w:vertAlign w:val="superscript"/>
                <w:lang w:val="nl-NL"/>
              </w:rPr>
              <w:t>2</w:t>
            </w:r>
            <w:r w:rsidRPr="00F94368">
              <w:rPr>
                <w:lang w:val="nl-NL"/>
              </w:rPr>
              <w:t xml:space="preserve"> = BE</w:t>
            </w:r>
            <w:r w:rsidRPr="00F94368">
              <w:rPr>
                <w:vertAlign w:val="superscript"/>
                <w:lang w:val="nl-NL"/>
              </w:rPr>
              <w:t>2</w:t>
            </w:r>
            <w:r w:rsidRPr="00F94368">
              <w:rPr>
                <w:lang w:val="nl-NL"/>
              </w:rPr>
              <w:t xml:space="preserve"> +AE</w:t>
            </w:r>
            <w:r w:rsidRPr="00F94368">
              <w:rPr>
                <w:vertAlign w:val="superscript"/>
                <w:lang w:val="nl-NL"/>
              </w:rPr>
              <w:t>2</w:t>
            </w:r>
            <w:r w:rsidRPr="00F94368">
              <w:rPr>
                <w:lang w:val="nl-NL"/>
              </w:rPr>
              <w:t xml:space="preserve"> ( định lí Pitago )</w:t>
            </w:r>
          </w:p>
          <w:p w:rsidR="00605481" w:rsidRPr="00F94368" w:rsidRDefault="00605481" w:rsidP="003D30F7">
            <w:pPr>
              <w:jc w:val="both"/>
              <w:rPr>
                <w:lang w:val="nl-NL"/>
              </w:rPr>
            </w:pPr>
            <w:r w:rsidRPr="00F94368">
              <w:rPr>
                <w:lang w:val="nl-NL"/>
              </w:rPr>
              <w:t xml:space="preserve"> = 10</w:t>
            </w:r>
            <w:r w:rsidRPr="00F94368">
              <w:rPr>
                <w:vertAlign w:val="superscript"/>
                <w:lang w:val="nl-NL"/>
              </w:rPr>
              <w:t>2</w:t>
            </w:r>
            <w:r w:rsidRPr="00F94368">
              <w:rPr>
                <w:lang w:val="nl-NL"/>
              </w:rPr>
              <w:t>+ 4</w:t>
            </w:r>
            <w:r w:rsidRPr="00F94368">
              <w:rPr>
                <w:vertAlign w:val="superscript"/>
                <w:lang w:val="nl-NL"/>
              </w:rPr>
              <w:t>2</w:t>
            </w:r>
            <w:r w:rsidRPr="00F94368">
              <w:rPr>
                <w:lang w:val="nl-NL"/>
              </w:rPr>
              <w:t xml:space="preserve"> = 116 =&gt; AB = </w:t>
            </w:r>
            <w:r w:rsidRPr="00F94368">
              <w:rPr>
                <w:position w:val="-8"/>
                <w:lang w:val="nl-NL"/>
              </w:rPr>
              <w:object w:dxaOrig="600" w:dyaOrig="360">
                <v:shape id="_x0000_i1114" type="#_x0000_t75" style="width:30pt;height:18pt" o:ole="">
                  <v:imagedata r:id="rId185" o:title=""/>
                </v:shape>
                <o:OLEObject Type="Embed" ProgID="Equation.DSMT4" ShapeID="_x0000_i1114" DrawAspect="Content" ObjectID="_1672830039" r:id="rId186"/>
              </w:object>
            </w:r>
            <w:r w:rsidRPr="00F94368">
              <w:rPr>
                <w:lang w:val="nl-NL"/>
              </w:rPr>
              <w:t xml:space="preserve"> </w:t>
            </w:r>
            <w:r w:rsidRPr="00F94368">
              <w:rPr>
                <w:position w:val="-4"/>
                <w:lang w:val="nl-NL"/>
              </w:rPr>
              <w:object w:dxaOrig="200" w:dyaOrig="200">
                <v:shape id="_x0000_i1115" type="#_x0000_t75" style="width:10pt;height:10pt" o:ole="">
                  <v:imagedata r:id="rId187" o:title=""/>
                </v:shape>
                <o:OLEObject Type="Embed" ProgID="Equation.DSMT4" ShapeID="_x0000_i1115" DrawAspect="Content" ObjectID="_1672830040" r:id="rId188"/>
              </w:object>
            </w:r>
            <w:r w:rsidRPr="00F94368">
              <w:rPr>
                <w:lang w:val="nl-NL"/>
              </w:rPr>
              <w:t>10,77m</w:t>
            </w:r>
          </w:p>
        </w:tc>
      </w:tr>
    </w:tbl>
    <w:p w:rsidR="00605481" w:rsidRPr="00F94368" w:rsidRDefault="00605481" w:rsidP="003D30F7">
      <w:pPr>
        <w:rPr>
          <w:b/>
          <w:lang w:val="nl-NL"/>
        </w:rPr>
      </w:pPr>
      <w:r w:rsidRPr="00F94368">
        <w:rPr>
          <w:b/>
          <w:lang w:val="nl-NL"/>
        </w:rPr>
        <w:t>D. TÌM TÒI, MỞ RỘNG (không)</w:t>
      </w:r>
    </w:p>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lastRenderedPageBreak/>
        <w:t>E. HƯỚNG DẪN HỌC Ở NHÀ</w:t>
      </w:r>
    </w:p>
    <w:p w:rsidR="00605481" w:rsidRPr="00F94368" w:rsidRDefault="00605481" w:rsidP="003D30F7">
      <w:pPr>
        <w:tabs>
          <w:tab w:val="center" w:pos="6000"/>
        </w:tabs>
        <w:rPr>
          <w:lang w:val="nl-NL"/>
        </w:rPr>
      </w:pPr>
      <w:r w:rsidRPr="00F94368">
        <w:rPr>
          <w:lang w:val="nl-NL"/>
        </w:rPr>
        <w:t xml:space="preserve">- Học thuộc các định lý và các hệ thức tương ứng. </w:t>
      </w:r>
    </w:p>
    <w:p w:rsidR="00605481" w:rsidRPr="00F94368" w:rsidRDefault="00605481" w:rsidP="003D30F7">
      <w:pPr>
        <w:tabs>
          <w:tab w:val="center" w:pos="6000"/>
        </w:tabs>
        <w:rPr>
          <w:lang w:val="nl-NL"/>
        </w:rPr>
      </w:pPr>
      <w:r w:rsidRPr="00F94368">
        <w:rPr>
          <w:lang w:val="nl-NL"/>
        </w:rPr>
        <w:t xml:space="preserve"> -Soạn trước các ? của bài 2, chuẩn bị máy tính.</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center" w:pos="6000"/>
        </w:tabs>
        <w:rPr>
          <w:b/>
          <w:bCs/>
          <w:lang w:val="nl-NL"/>
        </w:rPr>
      </w:pPr>
      <w:r w:rsidRPr="00F94368">
        <w:rPr>
          <w:bCs/>
          <w:lang w:val="nl-NL"/>
        </w:rPr>
        <w:t xml:space="preserve">- Phát biểu định lý 1,2 và định lý 3,4 </w:t>
      </w:r>
      <w:r w:rsidRPr="00F94368">
        <w:rPr>
          <w:b/>
          <w:bCs/>
          <w:lang w:val="nl-NL"/>
        </w:rPr>
        <w:t>(M1)</w:t>
      </w:r>
    </w:p>
    <w:p w:rsidR="00605481" w:rsidRPr="00F94368" w:rsidRDefault="00605481" w:rsidP="003D30F7">
      <w:pPr>
        <w:tabs>
          <w:tab w:val="center" w:pos="6000"/>
        </w:tabs>
        <w:rPr>
          <w:b/>
          <w:bCs/>
          <w:lang w:val="nl-NL"/>
        </w:rPr>
      </w:pPr>
      <w:r w:rsidRPr="00F94368">
        <w:rPr>
          <w:b/>
          <w:bCs/>
          <w:lang w:val="nl-NL"/>
        </w:rPr>
        <w:t xml:space="preserve">- </w:t>
      </w:r>
      <w:r w:rsidRPr="00F94368">
        <w:rPr>
          <w:bCs/>
          <w:lang w:val="nl-NL"/>
        </w:rPr>
        <w:t>Viết các hệ thức của</w:t>
      </w:r>
      <w:r w:rsidRPr="00F94368">
        <w:rPr>
          <w:b/>
          <w:bCs/>
          <w:lang w:val="nl-NL"/>
        </w:rPr>
        <w:t xml:space="preserve"> </w:t>
      </w:r>
      <w:r w:rsidRPr="00F94368">
        <w:rPr>
          <w:bCs/>
          <w:lang w:val="nl-NL"/>
        </w:rPr>
        <w:t xml:space="preserve">định lý 1,2 và định lý 3,4   </w:t>
      </w:r>
      <w:r w:rsidRPr="00F94368">
        <w:rPr>
          <w:b/>
          <w:bCs/>
          <w:lang w:val="nl-NL"/>
        </w:rPr>
        <w:t>(M2)</w:t>
      </w:r>
    </w:p>
    <w:p w:rsidR="00605481" w:rsidRPr="00F94368" w:rsidRDefault="00605481" w:rsidP="003D30F7">
      <w:pPr>
        <w:tabs>
          <w:tab w:val="left" w:pos="284"/>
        </w:tabs>
        <w:rPr>
          <w:b/>
          <w:lang w:val="nl-NL"/>
        </w:rPr>
      </w:pPr>
      <w:r w:rsidRPr="00F94368">
        <w:rPr>
          <w:bCs/>
          <w:lang w:val="nl-NL"/>
        </w:rPr>
        <w:t xml:space="preserve">- </w:t>
      </w:r>
      <w:r w:rsidRPr="00F94368">
        <w:rPr>
          <w:lang w:val="nl-NL"/>
        </w:rPr>
        <w:t>Hãy cho biết trong các bài tập trên ta đã vận dụng các hệ thức nào đã học để cm và tính toán?</w:t>
      </w:r>
      <w:r w:rsidRPr="00F94368">
        <w:rPr>
          <w:bCs/>
          <w:lang w:val="nl-NL"/>
        </w:rPr>
        <w:t xml:space="preserve"> (M2)</w:t>
      </w:r>
    </w:p>
    <w:p w:rsidR="00605481" w:rsidRPr="00F94368" w:rsidRDefault="00605481" w:rsidP="003D30F7">
      <w:pPr>
        <w:tabs>
          <w:tab w:val="left" w:pos="284"/>
        </w:tabs>
        <w:rPr>
          <w:b/>
          <w:lang w:val="nl-NL"/>
        </w:rPr>
      </w:pPr>
    </w:p>
    <w:p w:rsidR="00605481" w:rsidRPr="00F94368" w:rsidRDefault="00605481" w:rsidP="003D30F7">
      <w:pPr>
        <w:tabs>
          <w:tab w:val="left" w:pos="284"/>
        </w:tabs>
        <w:rPr>
          <w:b/>
          <w:lang w:val="nl-NL"/>
        </w:rPr>
      </w:pPr>
    </w:p>
    <w:p w:rsidR="000A0A45" w:rsidRPr="00F94368" w:rsidRDefault="000A0A45"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 xml:space="preserve">§2. </w:t>
      </w:r>
      <w:r w:rsidRPr="00F94368">
        <w:rPr>
          <w:b/>
          <w:bCs/>
          <w:lang w:val="nl-NL"/>
        </w:rPr>
        <w:t>TỈ SỐ LƯỢNG GIÁC CỦA GÓC NHỌN</w:t>
      </w:r>
    </w:p>
    <w:p w:rsidR="00605481" w:rsidRPr="00F94368" w:rsidRDefault="00605481" w:rsidP="003D30F7">
      <w:pPr>
        <w:pStyle w:val="BodyTextIndent"/>
        <w:spacing w:after="0"/>
        <w:ind w:left="0"/>
        <w:rPr>
          <w:rFonts w:ascii="Times New Roman" w:hAnsi="Times New Roman"/>
          <w:b/>
          <w:sz w:val="24"/>
          <w:lang w:val="nl-NL"/>
        </w:rPr>
      </w:pP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7A2DCD">
      <w:pPr>
        <w:tabs>
          <w:tab w:val="center" w:pos="6000"/>
        </w:tabs>
        <w:jc w:val="both"/>
        <w:rPr>
          <w:i/>
          <w:lang w:val="nl-NL"/>
        </w:rPr>
      </w:pPr>
      <w:r w:rsidRPr="00F94368">
        <w:rPr>
          <w:i/>
          <w:lang w:val="nl-NL"/>
        </w:rPr>
        <w:t xml:space="preserve">1. Kiến thức: </w:t>
      </w:r>
      <w:r w:rsidRPr="00F94368">
        <w:rPr>
          <w:lang w:val="nl-NL"/>
        </w:rPr>
        <w:t xml:space="preserve">HS hiểu được các công thức định nghĩa các tỷ số lượng giác của một góc nhọn. HS hiểu được tỷ số này chỉ phụ thuộc vào độ lớn của góc nhọn </w:t>
      </w:r>
      <w:r w:rsidRPr="00F94368">
        <w:rPr>
          <w:position w:val="-6"/>
          <w:lang w:val="nl-NL"/>
        </w:rPr>
        <w:object w:dxaOrig="240" w:dyaOrig="220">
          <v:shape id="_x0000_i1116" type="#_x0000_t75" style="width:12pt;height:11pt" o:ole="">
            <v:imagedata r:id="rId189" o:title=""/>
          </v:shape>
          <o:OLEObject Type="Embed" ProgID="Equation.DSMT4" ShapeID="_x0000_i1116" DrawAspect="Content" ObjectID="_1672830041" r:id="rId190"/>
        </w:object>
      </w:r>
      <w:r w:rsidRPr="00F94368">
        <w:rPr>
          <w:lang w:val="nl-NL"/>
        </w:rPr>
        <w:t xml:space="preserve"> mà không phụ thuộc vào từng tam giác vuông có một góc bằng</w:t>
      </w:r>
      <w:r w:rsidRPr="00F94368">
        <w:rPr>
          <w:position w:val="-6"/>
          <w:lang w:val="nl-NL"/>
        </w:rPr>
        <w:object w:dxaOrig="240" w:dyaOrig="220">
          <v:shape id="_x0000_i1117" type="#_x0000_t75" style="width:12pt;height:11pt" o:ole="">
            <v:imagedata r:id="rId189" o:title=""/>
          </v:shape>
          <o:OLEObject Type="Embed" ProgID="Equation.DSMT4" ShapeID="_x0000_i1117" DrawAspect="Content" ObjectID="_1672830042" r:id="rId191"/>
        </w:object>
      </w:r>
      <w:r w:rsidRPr="00F94368">
        <w:rPr>
          <w:lang w:val="nl-NL"/>
        </w:rPr>
        <w:t>.</w:t>
      </w:r>
    </w:p>
    <w:p w:rsidR="00605481" w:rsidRPr="00F94368" w:rsidRDefault="00605481" w:rsidP="007A2DCD">
      <w:pPr>
        <w:pStyle w:val="Header"/>
        <w:tabs>
          <w:tab w:val="clear" w:pos="4320"/>
          <w:tab w:val="clear" w:pos="8640"/>
          <w:tab w:val="center" w:pos="6000"/>
        </w:tabs>
        <w:jc w:val="both"/>
        <w:rPr>
          <w:i/>
          <w:lang w:val="nl-NL"/>
        </w:rPr>
      </w:pPr>
      <w:r w:rsidRPr="00F94368">
        <w:rPr>
          <w:i/>
          <w:lang w:val="nl-NL"/>
        </w:rPr>
        <w:t>2.Kỹ năng:</w:t>
      </w:r>
      <w:r w:rsidRPr="00F94368">
        <w:rPr>
          <w:lang w:val="nl-NL"/>
        </w:rPr>
        <w:t xml:space="preserve"> Rèn luyện kỹ năng viết tỷ số lượng giác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và các góc khác. </w:t>
      </w:r>
      <w:r w:rsidRPr="00F94368">
        <w:rPr>
          <w:i/>
          <w:lang w:val="nl-NL"/>
        </w:rPr>
        <w:t xml:space="preserve">– 3. Thái độ: </w:t>
      </w:r>
      <w:r w:rsidRPr="00F94368">
        <w:rPr>
          <w:lang w:val="nl-NL"/>
        </w:rPr>
        <w:t>Cẩn thận, khoa học.</w:t>
      </w:r>
      <w:r w:rsidRPr="00F94368">
        <w:rPr>
          <w:i/>
          <w:lang w:val="nl-NL"/>
        </w:rPr>
        <w:t xml:space="preserve">       </w:t>
      </w:r>
    </w:p>
    <w:p w:rsidR="00605481" w:rsidRPr="00F94368" w:rsidRDefault="00605481" w:rsidP="007A2DCD">
      <w:pPr>
        <w:jc w:val="both"/>
        <w:rPr>
          <w:i/>
          <w:lang w:val="nl-NL"/>
        </w:rPr>
      </w:pPr>
      <w:r w:rsidRPr="00F94368">
        <w:rPr>
          <w:i/>
          <w:lang w:val="nl-NL"/>
        </w:rPr>
        <w:t>4. Định hướng phát triển năng lực:</w:t>
      </w:r>
      <w:r w:rsidRPr="00F94368">
        <w:rPr>
          <w:i/>
          <w:lang w:val="nl-NL"/>
        </w:rPr>
        <w:tab/>
      </w:r>
    </w:p>
    <w:p w:rsidR="00605481" w:rsidRPr="00F94368" w:rsidRDefault="00605481" w:rsidP="007A2DCD">
      <w:pPr>
        <w:jc w:val="both"/>
        <w:rPr>
          <w:lang w:val="nl-NL"/>
        </w:rPr>
      </w:pPr>
      <w:r w:rsidRPr="00F94368">
        <w:rPr>
          <w:lang w:val="nl-NL"/>
        </w:rPr>
        <w:t>- Năng lực chung:  Tự học, giải quyết vấn đề, tư duy, tự quản lý, giao tiếp, hợp tác.</w:t>
      </w:r>
    </w:p>
    <w:p w:rsidR="00605481" w:rsidRPr="00F94368" w:rsidRDefault="00605481" w:rsidP="007A2DCD">
      <w:pPr>
        <w:pStyle w:val="Header"/>
        <w:tabs>
          <w:tab w:val="clear" w:pos="4320"/>
          <w:tab w:val="clear" w:pos="8640"/>
          <w:tab w:val="center" w:pos="6000"/>
        </w:tabs>
        <w:jc w:val="both"/>
        <w:rPr>
          <w:lang w:val="nl-NL"/>
        </w:rPr>
      </w:pPr>
      <w:r w:rsidRPr="00F94368">
        <w:rPr>
          <w:lang w:val="nl-NL"/>
        </w:rPr>
        <w:t xml:space="preserve">- Năng lực chuyên biệt: </w:t>
      </w:r>
      <w:r w:rsidR="009F2F17" w:rsidRPr="00F94368">
        <w:rPr>
          <w:lang w:val="nl-NL"/>
        </w:rPr>
        <w:t>NL</w:t>
      </w:r>
      <w:r w:rsidRPr="00F94368">
        <w:rPr>
          <w:lang w:val="nl-NL"/>
        </w:rPr>
        <w:t xml:space="preserve"> vận dụng</w:t>
      </w:r>
      <w:r w:rsidR="009F2F17" w:rsidRPr="00F94368">
        <w:rPr>
          <w:lang w:val="nl-NL"/>
        </w:rPr>
        <w:t xml:space="preserve"> các công thức định nghĩa các tỉ</w:t>
      </w:r>
      <w:r w:rsidRPr="00F94368">
        <w:rPr>
          <w:lang w:val="nl-NL"/>
        </w:rPr>
        <w:t xml:space="preserve"> số lượng giác của một góc nhọn một cách linh hoạt để giải bài tập.</w:t>
      </w:r>
    </w:p>
    <w:p w:rsidR="000A0A45" w:rsidRPr="00F94368" w:rsidRDefault="000A0A45" w:rsidP="000A0A45">
      <w:pPr>
        <w:rPr>
          <w:i/>
          <w:lang w:val="nl-NL"/>
        </w:rPr>
      </w:pPr>
      <w:r w:rsidRPr="00F94368">
        <w:rPr>
          <w:i/>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951"/>
        <w:gridCol w:w="2069"/>
        <w:gridCol w:w="2715"/>
        <w:gridCol w:w="1829"/>
      </w:tblGrid>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rFonts w:eastAsia="TimesNewRomanPS-BoldMT"/>
                <w:color w:val="000000"/>
                <w:lang w:val="nl-NL"/>
              </w:rPr>
            </w:pPr>
            <w:r w:rsidRPr="00F94368">
              <w:rPr>
                <w:b/>
                <w:bCs/>
                <w:lang w:val="nl-NL"/>
              </w:rPr>
              <w:t>Tỉ số lượng giác của góc nhọn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Biết được các công thức định nghĩa các TSLG của một góc nhọn.</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rFonts w:eastAsia="TimesNewRomanPS-BoldMT"/>
                <w:b/>
                <w:color w:val="000000"/>
                <w:lang w:val="nl-NL"/>
              </w:rPr>
            </w:pPr>
            <w:r w:rsidRPr="00F94368">
              <w:rPr>
                <w:lang w:val="nl-NL"/>
              </w:rPr>
              <w:t xml:space="preserve">- Hiểu được các công thức định nghĩa các tỷ số lượng giác của một góc nhọn.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118" type="#_x0000_t75" style="width:9pt;height:17pt" o:ole="">
                  <v:imagedata r:id="rId9" o:title=""/>
                </v:shape>
                <o:OLEObject Type="Embed" ProgID="Equation.3" ShapeID="_x0000_i1118" DrawAspect="Content" ObjectID="_1672830043" r:id="rId192"/>
              </w:objec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center" w:pos="6000"/>
              </w:tabs>
              <w:rPr>
                <w:lang w:val="nl-NL"/>
              </w:rPr>
            </w:pPr>
            <w:r w:rsidRPr="00F94368">
              <w:rPr>
                <w:i/>
                <w:lang w:val="nl-NL"/>
              </w:rPr>
              <w:t>T</w:t>
            </w:r>
            <w:r w:rsidRPr="00F94368">
              <w:rPr>
                <w:lang w:val="nl-NL"/>
              </w:rPr>
              <w:t>ính tỷ số lượng giác các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605481" w:rsidP="003D30F7">
      <w:pPr>
        <w:jc w:val="both"/>
        <w:rPr>
          <w:b/>
          <w:lang w:val="nl-NL"/>
        </w:rPr>
      </w:pPr>
      <w:r w:rsidRPr="00F94368">
        <w:rPr>
          <w:b/>
          <w:lang w:val="nl-NL"/>
        </w:rPr>
        <w:t xml:space="preserve">* Kiểm tra bài cũ </w:t>
      </w:r>
      <w:r w:rsidRPr="00F94368">
        <w:rPr>
          <w:lang w:val="nl-NL"/>
        </w:rPr>
        <w:t>(kiểm tra một số vở của học sinh)</w:t>
      </w:r>
    </w:p>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9F2F17">
      <w:pPr>
        <w:jc w:val="both"/>
        <w:rPr>
          <w:lang w:val="vi-VN"/>
        </w:rPr>
      </w:pPr>
      <w:r w:rsidRPr="00F94368">
        <w:rPr>
          <w:lang w:val="vi-VN"/>
        </w:rPr>
        <w:lastRenderedPageBreak/>
        <w:t xml:space="preserve"> Mục tiêu: </w:t>
      </w:r>
      <w:r w:rsidR="009F2F17" w:rsidRPr="00F94368">
        <w:rPr>
          <w:lang w:val="vi-VN"/>
        </w:rPr>
        <w:t>Bước đầu Hs nhận xét được tỉ số giữa cạnh đối và cạnh kề của một góc nhọn trong tam giác vuông đặc trưng cho độ lớn của góc nhọn đó</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9F2F17" w:rsidRPr="00F94368">
        <w:rPr>
          <w:lang w:val="vi-VN"/>
        </w:rPr>
        <w:t>Dự đoán của học sinh</w:t>
      </w:r>
    </w:p>
    <w:p w:rsidR="003921CA" w:rsidRPr="00F94368" w:rsidRDefault="003921CA" w:rsidP="003D30F7">
      <w:pPr>
        <w:rPr>
          <w:lang w:val="vi-VN"/>
        </w:rPr>
      </w:pPr>
      <w:r w:rsidRPr="00F94368">
        <w:rPr>
          <w:lang w:val="vi-VN"/>
        </w:rPr>
        <w:t xml:space="preserve"> NLHT: </w:t>
      </w:r>
      <w:r w:rsidR="009F2F17" w:rsidRPr="00F94368">
        <w:rPr>
          <w:lang w:val="vi-VN"/>
        </w:rPr>
        <w:t>NL tư duy,</w:t>
      </w:r>
      <w:r w:rsidR="007A2DCD" w:rsidRPr="00F94368">
        <w:rPr>
          <w:lang w:val="vi-VN"/>
        </w:rPr>
        <w:t xml:space="preserve"> phân tích, sử dụng ngôn ngữ.</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6240"/>
      </w:tblGrid>
      <w:tr w:rsidR="003921CA" w:rsidRPr="00F94368">
        <w:tc>
          <w:tcPr>
            <w:tcW w:w="4200" w:type="dxa"/>
          </w:tcPr>
          <w:p w:rsidR="003921CA" w:rsidRPr="00F94368" w:rsidRDefault="003921CA" w:rsidP="003D30F7">
            <w:pPr>
              <w:jc w:val="center"/>
              <w:rPr>
                <w:b/>
              </w:rPr>
            </w:pPr>
            <w:r w:rsidRPr="00F94368">
              <w:rPr>
                <w:b/>
              </w:rPr>
              <w:t xml:space="preserve">Hoạt động của GV </w:t>
            </w:r>
          </w:p>
        </w:tc>
        <w:tc>
          <w:tcPr>
            <w:tcW w:w="6240" w:type="dxa"/>
          </w:tcPr>
          <w:p w:rsidR="003921CA" w:rsidRPr="00F94368" w:rsidRDefault="00F94368" w:rsidP="003D30F7">
            <w:pPr>
              <w:jc w:val="center"/>
              <w:rPr>
                <w:b/>
              </w:rPr>
            </w:pPr>
            <w:r>
              <w:rPr>
                <w:noProof/>
              </w:rPr>
              <w:drawing>
                <wp:anchor distT="0" distB="0" distL="114300" distR="114300" simplePos="0" relativeHeight="251637760" behindDoc="1" locked="0" layoutInCell="1" allowOverlap="1">
                  <wp:simplePos x="0" y="0"/>
                  <wp:positionH relativeFrom="column">
                    <wp:posOffset>1685925</wp:posOffset>
                  </wp:positionH>
                  <wp:positionV relativeFrom="paragraph">
                    <wp:posOffset>165735</wp:posOffset>
                  </wp:positionV>
                  <wp:extent cx="2314575" cy="1181100"/>
                  <wp:effectExtent l="0" t="0" r="0" b="0"/>
                  <wp:wrapNone/>
                  <wp:docPr id="33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45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1CA" w:rsidRPr="00F94368">
              <w:rPr>
                <w:b/>
              </w:rPr>
              <w:t>Hoạt động của Hs</w:t>
            </w:r>
          </w:p>
        </w:tc>
      </w:tr>
      <w:tr w:rsidR="007A2DCD" w:rsidRPr="00F94368">
        <w:tc>
          <w:tcPr>
            <w:tcW w:w="4200" w:type="dxa"/>
          </w:tcPr>
          <w:p w:rsidR="007A2DCD" w:rsidRPr="00F94368" w:rsidRDefault="007A2DCD" w:rsidP="00815306">
            <w:pPr>
              <w:jc w:val="both"/>
              <w:rPr>
                <w:i/>
                <w:lang w:val="nl-NL"/>
              </w:rPr>
            </w:pPr>
            <w:r w:rsidRPr="00F94368">
              <w:rPr>
                <w:i/>
                <w:lang w:val="nl-NL"/>
              </w:rPr>
              <w:t>GV giao nhiệm vụ học tập.</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Cho hai tam giác vuông ABC và A’B’C’ ( </w:t>
            </w:r>
            <w:r w:rsidRPr="00F94368">
              <w:rPr>
                <w:position w:val="-6"/>
                <w:lang w:val="nl-NL"/>
              </w:rPr>
              <w:object w:dxaOrig="1260" w:dyaOrig="360">
                <v:shape id="_x0000_i1119" type="#_x0000_t75" style="width:63pt;height:18pt" o:ole="">
                  <v:imagedata r:id="rId194" o:title=""/>
                </v:shape>
                <o:OLEObject Type="Embed" ProgID="Equation.DSMT4" ShapeID="_x0000_i1119" DrawAspect="Content" ObjectID="_1672830044" r:id="rId195"/>
              </w:object>
            </w:r>
            <w:r w:rsidRPr="00F94368">
              <w:rPr>
                <w:lang w:val="nl-NL"/>
              </w:rPr>
              <w:t xml:space="preserve"> ) và</w:t>
            </w:r>
            <w:r w:rsidRPr="00F94368">
              <w:rPr>
                <w:position w:val="-4"/>
                <w:lang w:val="nl-NL"/>
              </w:rPr>
              <w:object w:dxaOrig="700" w:dyaOrig="340">
                <v:shape id="_x0000_i1120" type="#_x0000_t75" style="width:35pt;height:17pt" o:ole="">
                  <v:imagedata r:id="rId196" o:title=""/>
                </v:shape>
                <o:OLEObject Type="Embed" ProgID="Equation.DSMT4" ShapeID="_x0000_i1120" DrawAspect="Content" ObjectID="_1672830045" r:id="rId197"/>
              </w:object>
            </w:r>
            <w:r w:rsidRPr="00F94368">
              <w:rPr>
                <w:lang w:val="nl-NL"/>
              </w:rPr>
              <w:t xml:space="preserve">. Hãy cho biết </w:t>
            </w:r>
            <w:r w:rsidRPr="00F94368">
              <w:rPr>
                <w:position w:val="-6"/>
                <w:lang w:val="nl-NL"/>
              </w:rPr>
              <w:object w:dxaOrig="680" w:dyaOrig="279">
                <v:shape id="_x0000_i1121" type="#_x0000_t75" style="width:34pt;height:13.95pt" o:ole="">
                  <v:imagedata r:id="rId198" o:title=""/>
                </v:shape>
                <o:OLEObject Type="Embed" ProgID="Equation.DSMT4" ShapeID="_x0000_i1121" DrawAspect="Content" ObjectID="_1672830046" r:id="rId199"/>
              </w:object>
            </w:r>
            <w:r w:rsidRPr="00F94368">
              <w:rPr>
                <w:lang w:val="nl-NL"/>
              </w:rPr>
              <w:t xml:space="preserve"> và </w:t>
            </w:r>
            <w:r w:rsidRPr="00F94368">
              <w:rPr>
                <w:position w:val="-6"/>
                <w:lang w:val="nl-NL"/>
              </w:rPr>
              <w:object w:dxaOrig="940" w:dyaOrig="279">
                <v:shape id="_x0000_i1122" type="#_x0000_t75" style="width:47pt;height:13.95pt" o:ole="">
                  <v:imagedata r:id="rId200" o:title=""/>
                </v:shape>
                <o:OLEObject Type="Embed" ProgID="Equation.DSMT4" ShapeID="_x0000_i1122" DrawAspect="Content" ObjectID="_1672830047" r:id="rId201"/>
              </w:object>
            </w:r>
            <w:r w:rsidRPr="00F94368">
              <w:rPr>
                <w:lang w:val="nl-NL"/>
              </w:rPr>
              <w:t xml:space="preserve"> đồng dạng với nhau khi nào? Khi </w:t>
            </w:r>
            <w:r w:rsidRPr="00F94368">
              <w:rPr>
                <w:position w:val="-6"/>
                <w:lang w:val="nl-NL"/>
              </w:rPr>
              <w:object w:dxaOrig="680" w:dyaOrig="279">
                <v:shape id="_x0000_i1123" type="#_x0000_t75" style="width:34pt;height:13.95pt" o:ole="">
                  <v:imagedata r:id="rId198" o:title=""/>
                </v:shape>
                <o:OLEObject Type="Embed" ProgID="Equation.DSMT4" ShapeID="_x0000_i1123" DrawAspect="Content" ObjectID="_1672830048" r:id="rId202"/>
              </w:object>
            </w:r>
            <w:r w:rsidRPr="00F94368">
              <w:rPr>
                <w:lang w:val="nl-NL"/>
              </w:rPr>
              <w:t xml:space="preserve"> </w:t>
            </w:r>
            <w:r w:rsidRPr="00F94368">
              <w:rPr>
                <w:lang w:val="nl-NL"/>
              </w:rPr>
              <w:object w:dxaOrig="370" w:dyaOrig="315">
                <v:shape id="_x0000_i1124" type="#_x0000_t75" style="width:10.65pt;height:9.4pt" o:ole="">
                  <v:imagedata r:id="rId65" o:title=""/>
                </v:shape>
                <o:OLEObject Type="Embed" ProgID="CorelDRAW.Graphic.10" ShapeID="_x0000_i1124" DrawAspect="Content" ObjectID="_1672830049" r:id="rId203"/>
              </w:object>
            </w:r>
            <w:r w:rsidRPr="00F94368">
              <w:rPr>
                <w:position w:val="-6"/>
                <w:lang w:val="nl-NL"/>
              </w:rPr>
              <w:object w:dxaOrig="940" w:dyaOrig="279">
                <v:shape id="_x0000_i1125" type="#_x0000_t75" style="width:47pt;height:13.95pt" o:ole="">
                  <v:imagedata r:id="rId200" o:title=""/>
                </v:shape>
                <o:OLEObject Type="Embed" ProgID="Equation.DSMT4" ShapeID="_x0000_i1125" DrawAspect="Content" ObjectID="_1672830050" r:id="rId204"/>
              </w:object>
            </w:r>
            <w:r w:rsidRPr="00F94368">
              <w:rPr>
                <w:lang w:val="nl-NL"/>
              </w:rPr>
              <w:t xml:space="preserve">  Hãy viết  tỉ số đồng dạng của chúng?</w:t>
            </w:r>
          </w:p>
          <w:p w:rsidR="007A2DCD" w:rsidRPr="00F94368" w:rsidRDefault="007A2DCD" w:rsidP="007A2DCD">
            <w:pPr>
              <w:rPr>
                <w:lang w:val="nl-NL"/>
              </w:rPr>
            </w:pPr>
            <w:r w:rsidRPr="00F94368">
              <w:rPr>
                <w:lang w:val="nl-NL"/>
              </w:rPr>
              <w:t>Yêu cầu viết các tỉ lệ thức về các cạnh, mà mỗi vế là tỉ số giữa 2 cạnh của cùng một tam giác</w:t>
            </w:r>
          </w:p>
          <w:p w:rsidR="007A2DCD" w:rsidRPr="00F94368" w:rsidRDefault="00646CEE" w:rsidP="007A2DCD">
            <w:pPr>
              <w:pStyle w:val="Header"/>
              <w:tabs>
                <w:tab w:val="clear" w:pos="4320"/>
                <w:tab w:val="clear" w:pos="8640"/>
                <w:tab w:val="num" w:pos="720"/>
              </w:tabs>
              <w:rPr>
                <w:lang w:val="nl-NL"/>
              </w:rPr>
            </w:pPr>
            <w:r w:rsidRPr="00F94368">
              <w:rPr>
                <w:lang w:val="nl-NL"/>
              </w:rPr>
              <w:t>Yêu cầu Hs nhận xét về tỉ số giữa cạnh đối và cạnh kề của góc B</w:t>
            </w:r>
          </w:p>
          <w:p w:rsidR="007A2DCD" w:rsidRPr="00F94368" w:rsidRDefault="007A2DCD" w:rsidP="00815306">
            <w:pPr>
              <w:rPr>
                <w:i/>
                <w:lang w:val="nl-NL"/>
              </w:rPr>
            </w:pPr>
            <w:r w:rsidRPr="00F94368">
              <w:rPr>
                <w:i/>
                <w:lang w:val="nl-NL"/>
              </w:rPr>
              <w:t xml:space="preserve">Theo dõi, hướng dẫn, giúp đỡ HS thực hiện nhiệm vụ </w:t>
            </w:r>
          </w:p>
          <w:p w:rsidR="007A2DCD" w:rsidRPr="00F94368" w:rsidRDefault="007A2DCD" w:rsidP="00815306">
            <w:pPr>
              <w:rPr>
                <w:i/>
                <w:lang w:val="nl-NL"/>
              </w:rPr>
            </w:pPr>
            <w:r w:rsidRPr="00F94368">
              <w:rPr>
                <w:i/>
                <w:lang w:val="nl-NL"/>
              </w:rPr>
              <w:t>Đánh giá kết quả thực hiện nhiệm vu của HS</w:t>
            </w:r>
          </w:p>
          <w:p w:rsidR="007A2DCD" w:rsidRPr="00F94368" w:rsidRDefault="007A2DCD" w:rsidP="00815306">
            <w:pPr>
              <w:rPr>
                <w:bCs/>
                <w:i/>
                <w:color w:val="000000"/>
                <w:lang w:val="nl-NL"/>
              </w:rPr>
            </w:pPr>
            <w:r w:rsidRPr="00F94368">
              <w:rPr>
                <w:i/>
                <w:lang w:val="nl-NL"/>
              </w:rPr>
              <w:t>GV chốt lại kiến thức</w:t>
            </w:r>
          </w:p>
        </w:tc>
        <w:tc>
          <w:tcPr>
            <w:tcW w:w="6240" w:type="dxa"/>
          </w:tcPr>
          <w:p w:rsidR="007A2DCD" w:rsidRPr="00F94368" w:rsidRDefault="007A2DCD" w:rsidP="007A2DCD">
            <w:pPr>
              <w:pStyle w:val="Header"/>
              <w:tabs>
                <w:tab w:val="clear" w:pos="4320"/>
                <w:tab w:val="clear" w:pos="8640"/>
                <w:tab w:val="num" w:pos="720"/>
              </w:tabs>
              <w:rPr>
                <w:lang w:val="nl-NL"/>
              </w:rPr>
            </w:pPr>
          </w:p>
          <w:p w:rsidR="007A2DCD" w:rsidRPr="00F94368" w:rsidRDefault="007A2DCD" w:rsidP="007A2DCD">
            <w:pPr>
              <w:pStyle w:val="Header"/>
              <w:tabs>
                <w:tab w:val="clear" w:pos="4320"/>
                <w:tab w:val="clear" w:pos="8640"/>
                <w:tab w:val="num" w:pos="720"/>
              </w:tabs>
              <w:rPr>
                <w:lang w:val="nl-NL"/>
              </w:rPr>
            </w:pPr>
          </w:p>
          <w:p w:rsidR="007A2DCD" w:rsidRPr="00F94368" w:rsidRDefault="007A2DCD" w:rsidP="007A2DCD">
            <w:pPr>
              <w:pStyle w:val="Header"/>
              <w:tabs>
                <w:tab w:val="clear" w:pos="4320"/>
                <w:tab w:val="clear" w:pos="8640"/>
                <w:tab w:val="num" w:pos="720"/>
              </w:tabs>
              <w:rPr>
                <w:lang w:val="nl-NL"/>
              </w:rPr>
            </w:pPr>
            <w:r w:rsidRPr="00F94368">
              <w:rPr>
                <w:position w:val="-6"/>
                <w:lang w:val="nl-NL"/>
              </w:rPr>
              <w:object w:dxaOrig="680" w:dyaOrig="279">
                <v:shape id="_x0000_i1126" type="#_x0000_t75" style="width:34pt;height:13.95pt" o:ole="">
                  <v:imagedata r:id="rId198" o:title=""/>
                </v:shape>
                <o:OLEObject Type="Embed" ProgID="Equation.DSMT4" ShapeID="_x0000_i1126" DrawAspect="Content" ObjectID="_1672830051" r:id="rId205"/>
              </w:object>
            </w:r>
            <w:r w:rsidRPr="00F94368">
              <w:rPr>
                <w:lang w:val="nl-NL"/>
              </w:rPr>
              <w:t xml:space="preserve"> </w:t>
            </w:r>
            <w:r w:rsidRPr="00F94368">
              <w:rPr>
                <w:lang w:val="nl-NL"/>
              </w:rPr>
              <w:object w:dxaOrig="370" w:dyaOrig="315">
                <v:shape id="_x0000_i1127" type="#_x0000_t75" style="width:10.65pt;height:9.4pt" o:ole="">
                  <v:imagedata r:id="rId65" o:title=""/>
                </v:shape>
                <o:OLEObject Type="Embed" ProgID="CorelDRAW.Graphic.10" ShapeID="_x0000_i1127" DrawAspect="Content" ObjectID="_1672830052" r:id="rId206"/>
              </w:object>
            </w:r>
            <w:r w:rsidRPr="00F94368">
              <w:rPr>
                <w:lang w:val="nl-NL"/>
              </w:rPr>
              <w:t xml:space="preserve"> </w:t>
            </w:r>
            <w:r w:rsidRPr="00F94368">
              <w:rPr>
                <w:position w:val="-6"/>
                <w:lang w:val="nl-NL"/>
              </w:rPr>
              <w:object w:dxaOrig="940" w:dyaOrig="279">
                <v:shape id="_x0000_i1128" type="#_x0000_t75" style="width:47pt;height:13.95pt" o:ole="">
                  <v:imagedata r:id="rId200" o:title=""/>
                </v:shape>
                <o:OLEObject Type="Embed" ProgID="Equation.DSMT4" ShapeID="_x0000_i1128" DrawAspect="Content" ObjectID="_1672830053" r:id="rId207"/>
              </w:object>
            </w:r>
            <w:r w:rsidRPr="00F94368">
              <w:rPr>
                <w:lang w:val="nl-NL"/>
              </w:rPr>
              <w:t xml:space="preserve"> khi </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góc B bằng góc B’ </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hoặc </w:t>
            </w:r>
            <w:r w:rsidRPr="00F94368">
              <w:rPr>
                <w:position w:val="-24"/>
                <w:lang w:val="nl-NL"/>
              </w:rPr>
              <w:object w:dxaOrig="1359" w:dyaOrig="620">
                <v:shape id="_x0000_i1129" type="#_x0000_t75" style="width:67.95pt;height:31pt" o:ole="">
                  <v:imagedata r:id="rId208" o:title=""/>
                </v:shape>
                <o:OLEObject Type="Embed" ProgID="Equation.DSMT4" ShapeID="_x0000_i1129" DrawAspect="Content" ObjectID="_1672830054" r:id="rId209"/>
              </w:object>
            </w:r>
          </w:p>
          <w:p w:rsidR="007A2DCD" w:rsidRPr="00F94368" w:rsidRDefault="007A2DCD" w:rsidP="007A2DCD">
            <w:pPr>
              <w:rPr>
                <w:lang w:val="nl-NL"/>
              </w:rPr>
            </w:pPr>
            <w:r w:rsidRPr="00F94368">
              <w:rPr>
                <w:lang w:val="nl-NL"/>
              </w:rPr>
              <w:t>Tỉ số đồng dạng:</w:t>
            </w:r>
            <w:r w:rsidRPr="00F94368">
              <w:rPr>
                <w:position w:val="-24"/>
                <w:lang w:val="nl-NL"/>
              </w:rPr>
              <w:object w:dxaOrig="2120" w:dyaOrig="620">
                <v:shape id="_x0000_i1130" type="#_x0000_t75" style="width:106pt;height:31pt" o:ole="">
                  <v:imagedata r:id="rId210" o:title=""/>
                </v:shape>
                <o:OLEObject Type="Embed" ProgID="Equation.DSMT4" ShapeID="_x0000_i1130" DrawAspect="Content" ObjectID="_1672830055" r:id="rId211"/>
              </w:object>
            </w:r>
          </w:p>
          <w:p w:rsidR="00646CEE" w:rsidRPr="00F94368" w:rsidRDefault="00646CEE" w:rsidP="007A2DCD">
            <w:r w:rsidRPr="00F94368">
              <w:rPr>
                <w:position w:val="-24"/>
              </w:rPr>
              <w:object w:dxaOrig="4280" w:dyaOrig="620">
                <v:shape id="_x0000_i1131" type="#_x0000_t75" style="width:214pt;height:31pt" o:ole="">
                  <v:imagedata r:id="rId212" o:title=""/>
                </v:shape>
                <o:OLEObject Type="Embed" ProgID="Equation.DSMT4" ShapeID="_x0000_i1131" DrawAspect="Content" ObjectID="_1672830056" r:id="rId213"/>
              </w:object>
            </w:r>
          </w:p>
          <w:p w:rsidR="00646CEE" w:rsidRPr="00F94368" w:rsidRDefault="00646CEE" w:rsidP="00646CEE">
            <w:r w:rsidRPr="00F94368">
              <w:t xml:space="preserve">Mọi </w:t>
            </w:r>
            <w:r w:rsidRPr="00F94368">
              <w:rPr>
                <w:position w:val="-4"/>
              </w:rPr>
              <w:object w:dxaOrig="220" w:dyaOrig="260">
                <v:shape id="_x0000_i1132" type="#_x0000_t75" style="width:11pt;height:13pt" o:ole="">
                  <v:imagedata r:id="rId214" o:title=""/>
                </v:shape>
                <o:OLEObject Type="Embed" ProgID="Equation.3" ShapeID="_x0000_i1132" DrawAspect="Content" ObjectID="_1672830057" r:id="rId215"/>
              </w:object>
            </w:r>
            <w:r w:rsidRPr="00F94368">
              <w:t xml:space="preserve">ABC vuông tại A, có </w:t>
            </w:r>
            <w:r w:rsidRPr="00F94368">
              <w:rPr>
                <w:position w:val="-6"/>
              </w:rPr>
              <w:object w:dxaOrig="639" w:dyaOrig="340">
                <v:shape id="_x0000_i1133" type="#_x0000_t75" style="width:31.95pt;height:17pt" o:ole="">
                  <v:imagedata r:id="rId216" o:title=""/>
                </v:shape>
                <o:OLEObject Type="Embed" ProgID="Equation.3" ShapeID="_x0000_i1133" DrawAspect="Content" ObjectID="_1672830058" r:id="rId217"/>
              </w:object>
            </w:r>
            <w:r w:rsidRPr="00F94368">
              <w:t xml:space="preserve"> luôn có các tỉ số:</w:t>
            </w:r>
          </w:p>
          <w:p w:rsidR="00646CEE" w:rsidRPr="00F94368" w:rsidRDefault="00646CEE" w:rsidP="00646CEE">
            <w:r w:rsidRPr="00F94368">
              <w:rPr>
                <w:position w:val="-24"/>
              </w:rPr>
              <w:object w:dxaOrig="440" w:dyaOrig="620">
                <v:shape id="_x0000_i1134" type="#_x0000_t75" style="width:22pt;height:31pt" o:ole="">
                  <v:imagedata r:id="rId218" o:title=""/>
                </v:shape>
                <o:OLEObject Type="Embed" ProgID="Equation.3" ShapeID="_x0000_i1134" DrawAspect="Content" ObjectID="_1672830059" r:id="rId219"/>
              </w:object>
            </w:r>
            <w:r w:rsidRPr="00F94368">
              <w:t xml:space="preserve"> ; </w:t>
            </w:r>
            <w:r w:rsidRPr="00F94368">
              <w:rPr>
                <w:position w:val="-24"/>
              </w:rPr>
              <w:object w:dxaOrig="440" w:dyaOrig="620">
                <v:shape id="_x0000_i1135" type="#_x0000_t75" style="width:22pt;height:31pt" o:ole="">
                  <v:imagedata r:id="rId220" o:title=""/>
                </v:shape>
                <o:OLEObject Type="Embed" ProgID="Equation.3" ShapeID="_x0000_i1135" DrawAspect="Content" ObjectID="_1672830060" r:id="rId221"/>
              </w:object>
            </w:r>
            <w:r w:rsidRPr="00F94368">
              <w:t xml:space="preserve"> ; </w:t>
            </w:r>
            <w:r w:rsidRPr="00F94368">
              <w:rPr>
                <w:position w:val="-24"/>
              </w:rPr>
              <w:object w:dxaOrig="440" w:dyaOrig="620">
                <v:shape id="_x0000_i1136" type="#_x0000_t75" style="width:22pt;height:31pt" o:ole="">
                  <v:imagedata r:id="rId222" o:title=""/>
                </v:shape>
                <o:OLEObject Type="Embed" ProgID="Equation.3" ShapeID="_x0000_i1136" DrawAspect="Content" ObjectID="_1672830061" r:id="rId223"/>
              </w:object>
            </w:r>
            <w:r w:rsidRPr="00F94368">
              <w:t xml:space="preserve"> ; </w:t>
            </w:r>
            <w:r w:rsidRPr="00F94368">
              <w:rPr>
                <w:position w:val="-24"/>
              </w:rPr>
              <w:object w:dxaOrig="440" w:dyaOrig="620">
                <v:shape id="_x0000_i1137" type="#_x0000_t75" style="width:22pt;height:31pt" o:ole="">
                  <v:imagedata r:id="rId224" o:title=""/>
                </v:shape>
                <o:OLEObject Type="Embed" ProgID="Equation.3" ShapeID="_x0000_i1137" DrawAspect="Content" ObjectID="_1672830062" r:id="rId225"/>
              </w:object>
            </w:r>
          </w:p>
          <w:p w:rsidR="00646CEE" w:rsidRPr="00F94368" w:rsidRDefault="00646CEE" w:rsidP="00646CEE">
            <w:r w:rsidRPr="00F94368">
              <w:t>không đổi, không phụ thuộc vào từng tam giác, mà chúng phụ thuộc vào độ lớn của góc</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646CEE" w:rsidRPr="00F94368">
        <w:rPr>
          <w:rFonts w:ascii="Times New Roman" w:hAnsi="Times New Roman"/>
          <w:b/>
          <w:sz w:val="24"/>
          <w:szCs w:val="24"/>
          <w:lang w:val="nl-NL"/>
        </w:rPr>
        <w:t xml:space="preserve"> Khái niệm TSLG của một góc nhọn</w:t>
      </w:r>
    </w:p>
    <w:p w:rsidR="003921CA" w:rsidRPr="00F94368" w:rsidRDefault="003921CA" w:rsidP="003D30F7">
      <w:pPr>
        <w:rPr>
          <w:lang w:val="nl-NL"/>
        </w:rPr>
      </w:pPr>
      <w:r w:rsidRPr="00F94368">
        <w:rPr>
          <w:lang w:val="nl-NL"/>
        </w:rPr>
        <w:t xml:space="preserve"> Mục tiêu: </w:t>
      </w:r>
      <w:r w:rsidR="00646CEE" w:rsidRPr="00F94368">
        <w:rPr>
          <w:lang w:val="nl-NL"/>
        </w:rPr>
        <w:t>Hs nắm được khái niệm TSLG của góc nhọn.</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646CEE" w:rsidRPr="00F94368">
        <w:rPr>
          <w:lang w:val="nl-NL"/>
        </w:rPr>
        <w:t>Hs nêu được định nghĩa và viết được kí hiệu về TSLG của góc nhọn</w:t>
      </w:r>
    </w:p>
    <w:p w:rsidR="003921CA" w:rsidRPr="00F94368" w:rsidRDefault="003921CA" w:rsidP="003D30F7">
      <w:pPr>
        <w:rPr>
          <w:lang w:val="nl-NL"/>
        </w:rPr>
      </w:pPr>
      <w:r w:rsidRPr="00F94368">
        <w:rPr>
          <w:lang w:val="nl-NL"/>
        </w:rPr>
        <w:t xml:space="preserve"> NLHT: </w:t>
      </w:r>
      <w:r w:rsidR="00646CEE" w:rsidRPr="00F94368">
        <w:rPr>
          <w:bCs/>
          <w:lang w:val="nl-NL"/>
        </w:rPr>
        <w:t>NL</w:t>
      </w:r>
      <w:r w:rsidR="00646CEE" w:rsidRPr="00F94368">
        <w:rPr>
          <w:lang w:val="nl-NL"/>
        </w:rPr>
        <w:t xml:space="preserve"> áp dụng  các tỉ số lượng giác để tính độ dài các đoạn thẳng.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920"/>
      </w:tblGrid>
      <w:tr w:rsidR="003921CA" w:rsidRPr="00F94368">
        <w:tc>
          <w:tcPr>
            <w:tcW w:w="564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055B13" w:rsidRPr="00F94368">
        <w:tc>
          <w:tcPr>
            <w:tcW w:w="5640" w:type="dxa"/>
            <w:tcBorders>
              <w:top w:val="single" w:sz="4" w:space="0" w:color="auto"/>
              <w:left w:val="single" w:sz="4" w:space="0" w:color="auto"/>
              <w:bottom w:val="single" w:sz="4" w:space="0" w:color="auto"/>
              <w:right w:val="single" w:sz="4" w:space="0" w:color="auto"/>
            </w:tcBorders>
          </w:tcPr>
          <w:p w:rsidR="00055B13" w:rsidRPr="00F94368" w:rsidRDefault="00055B13" w:rsidP="00815306">
            <w:pPr>
              <w:jc w:val="both"/>
              <w:rPr>
                <w:i/>
                <w:lang w:val="nl-NL"/>
              </w:rPr>
            </w:pPr>
            <w:r w:rsidRPr="00F94368">
              <w:rPr>
                <w:i/>
                <w:lang w:val="nl-NL"/>
              </w:rPr>
              <w:t>GV giao nhiệm vụ học tập.</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GV khẳng định: Khi hai tam giác vuông đã đồng dạng có các góc nhọn tương ứng bằng nhau thì ứng với mỗi góc nhọn, tỷ số giữa cạnh đối và cạnh kề, tỷ số cạnh kề và cạnh đối, giữa cạnh kề và cạnh huyền … là như nhau.</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Cho HS đọc nội dung ?1.</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Xét </w:t>
            </w:r>
            <w:r w:rsidRPr="00F94368">
              <w:rPr>
                <w:position w:val="-6"/>
                <w:lang w:val="nl-NL"/>
              </w:rPr>
              <w:object w:dxaOrig="680" w:dyaOrig="279">
                <v:shape id="_x0000_i1138" type="#_x0000_t75" style="width:34pt;height:13.95pt" o:ole="">
                  <v:imagedata r:id="rId226" o:title=""/>
                </v:shape>
                <o:OLEObject Type="Embed" ProgID="Equation.DSMT4" ShapeID="_x0000_i1138" DrawAspect="Content" ObjectID="_1672830063" r:id="rId227"/>
              </w:object>
            </w:r>
            <w:r w:rsidRPr="00F94368">
              <w:rPr>
                <w:lang w:val="nl-NL"/>
              </w:rPr>
              <w:t xml:space="preserve"> vuông tại A. CMR:</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 a)         </w:t>
            </w:r>
            <w:r w:rsidRPr="00F94368">
              <w:rPr>
                <w:position w:val="-24"/>
                <w:lang w:val="nl-NL"/>
              </w:rPr>
              <w:object w:dxaOrig="1860" w:dyaOrig="620">
                <v:shape id="_x0000_i1139" type="#_x0000_t75" style="width:93pt;height:31pt" o:ole="">
                  <v:imagedata r:id="rId228" o:title=""/>
                </v:shape>
                <o:OLEObject Type="Embed" ProgID="Equation.DSMT4" ShapeID="_x0000_i1139" DrawAspect="Content" ObjectID="_1672830064" r:id="rId229"/>
              </w:object>
            </w:r>
          </w:p>
          <w:p w:rsidR="00055B13" w:rsidRPr="00F94368" w:rsidRDefault="00055B13" w:rsidP="00055B13">
            <w:pPr>
              <w:tabs>
                <w:tab w:val="center" w:pos="57"/>
              </w:tabs>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b)         </w:t>
            </w:r>
            <w:r w:rsidRPr="00F94368">
              <w:rPr>
                <w:position w:val="-24"/>
                <w:lang w:val="nl-NL"/>
              </w:rPr>
              <w:object w:dxaOrig="2079" w:dyaOrig="620">
                <v:shape id="_x0000_i1140" type="#_x0000_t75" style="width:103.95pt;height:31pt" o:ole="">
                  <v:imagedata r:id="rId230" o:title=""/>
                </v:shape>
                <o:OLEObject Type="Embed" ProgID="Equation.DSMT4" ShapeID="_x0000_i1140" DrawAspect="Content" ObjectID="_1672830065" r:id="rId231"/>
              </w:object>
            </w:r>
          </w:p>
          <w:p w:rsidR="00055B13" w:rsidRPr="00F94368" w:rsidRDefault="00055B13" w:rsidP="00055B13">
            <w:pPr>
              <w:pStyle w:val="Header"/>
              <w:tabs>
                <w:tab w:val="clear" w:pos="4320"/>
                <w:tab w:val="clear" w:pos="8640"/>
                <w:tab w:val="center" w:pos="6000"/>
              </w:tabs>
              <w:jc w:val="both"/>
              <w:rPr>
                <w:lang w:val="nl-NL"/>
              </w:rPr>
            </w:pPr>
            <w:r w:rsidRPr="00F94368">
              <w:rPr>
                <w:lang w:val="nl-NL"/>
              </w:rPr>
              <w:t>HS: thảo luận nhóm và trả lời miệng.</w:t>
            </w:r>
          </w:p>
          <w:p w:rsidR="00055B13" w:rsidRPr="00F94368" w:rsidRDefault="00055B13" w:rsidP="00055B13">
            <w:pPr>
              <w:pStyle w:val="Header"/>
              <w:tabs>
                <w:tab w:val="clear" w:pos="4320"/>
                <w:tab w:val="clear" w:pos="8640"/>
                <w:tab w:val="center" w:pos="6000"/>
              </w:tabs>
              <w:rPr>
                <w:lang w:val="nl-NL"/>
              </w:rPr>
            </w:pPr>
            <w:r w:rsidRPr="00F94368">
              <w:rPr>
                <w:lang w:val="nl-NL"/>
              </w:rPr>
              <w:t xml:space="preserve">HS: a) ( hình 1) </w:t>
            </w:r>
            <w:r w:rsidRPr="00F94368">
              <w:rPr>
                <w:position w:val="-6"/>
                <w:lang w:val="nl-NL"/>
              </w:rPr>
              <w:object w:dxaOrig="240" w:dyaOrig="220">
                <v:shape id="_x0000_i1141" type="#_x0000_t75" style="width:12pt;height:11pt" o:ole="">
                  <v:imagedata r:id="rId189" o:title=""/>
                </v:shape>
                <o:OLEObject Type="Embed" ProgID="Equation.DSMT4" ShapeID="_x0000_i1141" DrawAspect="Content" ObjectID="_1672830066" r:id="rId232"/>
              </w:object>
            </w:r>
            <w:r w:rsidRPr="00F94368">
              <w:rPr>
                <w:lang w:val="nl-NL"/>
              </w:rPr>
              <w:t>= 45</w:t>
            </w:r>
            <w:r w:rsidRPr="00F94368">
              <w:rPr>
                <w:vertAlign w:val="superscript"/>
                <w:lang w:val="nl-NL"/>
              </w:rPr>
              <w:t>0</w:t>
            </w:r>
            <w:r w:rsidRPr="00F94368">
              <w:rPr>
                <w:lang w:val="nl-NL"/>
              </w:rPr>
              <w:t xml:space="preserve"> </w:t>
            </w:r>
          </w:p>
          <w:p w:rsidR="00055B13" w:rsidRPr="00F94368" w:rsidRDefault="00055B13" w:rsidP="00055B13">
            <w:pPr>
              <w:pStyle w:val="Header"/>
              <w:tabs>
                <w:tab w:val="clear" w:pos="4320"/>
                <w:tab w:val="clear" w:pos="8640"/>
                <w:tab w:val="center" w:pos="6000"/>
              </w:tabs>
              <w:rPr>
                <w:lang w:val="nl-NL"/>
              </w:rPr>
            </w:pPr>
            <w:r w:rsidRPr="00F94368">
              <w:rPr>
                <w:position w:val="-6"/>
                <w:lang w:val="nl-NL"/>
              </w:rPr>
              <w:object w:dxaOrig="980" w:dyaOrig="279">
                <v:shape id="_x0000_i1142" type="#_x0000_t75" style="width:49pt;height:13.95pt" o:ole="">
                  <v:imagedata r:id="rId233" o:title=""/>
                </v:shape>
                <o:OLEObject Type="Embed" ProgID="Equation.DSMT4" ShapeID="_x0000_i1142" DrawAspect="Content" ObjectID="_1672830067" r:id="rId234"/>
              </w:object>
            </w:r>
            <w:r w:rsidRPr="00F94368">
              <w:rPr>
                <w:lang w:val="nl-NL"/>
              </w:rPr>
              <w:t xml:space="preserve"> vuông cân tại A nên</w:t>
            </w:r>
          </w:p>
          <w:p w:rsidR="00055B13" w:rsidRPr="00F94368" w:rsidRDefault="00055B13" w:rsidP="00055B13">
            <w:pPr>
              <w:pStyle w:val="Header"/>
              <w:tabs>
                <w:tab w:val="clear" w:pos="4320"/>
                <w:tab w:val="clear" w:pos="8640"/>
                <w:tab w:val="center" w:pos="6000"/>
              </w:tabs>
              <w:rPr>
                <w:lang w:val="nl-NL"/>
              </w:rPr>
            </w:pPr>
            <w:r w:rsidRPr="00F94368">
              <w:rPr>
                <w:lang w:val="nl-NL"/>
              </w:rPr>
              <w:lastRenderedPageBreak/>
              <w:t xml:space="preserve"> AB =AC</w:t>
            </w:r>
            <w:r w:rsidRPr="00F94368">
              <w:rPr>
                <w:position w:val="-24"/>
                <w:lang w:val="nl-NL"/>
              </w:rPr>
              <w:object w:dxaOrig="1060" w:dyaOrig="620">
                <v:shape id="_x0000_i1143" type="#_x0000_t75" style="width:53pt;height:31pt" o:ole="">
                  <v:imagedata r:id="rId235" o:title=""/>
                </v:shape>
                <o:OLEObject Type="Embed" ProgID="Equation.DSMT4" ShapeID="_x0000_i1143" DrawAspect="Content" ObjectID="_1672830068" r:id="rId236"/>
              </w:object>
            </w:r>
          </w:p>
          <w:p w:rsidR="00055B13" w:rsidRPr="00F94368" w:rsidRDefault="00055B13" w:rsidP="00055B13">
            <w:pPr>
              <w:pStyle w:val="Header"/>
              <w:tabs>
                <w:tab w:val="clear" w:pos="4320"/>
                <w:tab w:val="clear" w:pos="8640"/>
                <w:tab w:val="center" w:pos="6000"/>
              </w:tabs>
              <w:jc w:val="both"/>
              <w:rPr>
                <w:vertAlign w:val="superscript"/>
                <w:lang w:val="nl-NL"/>
              </w:rPr>
            </w:pPr>
            <w:r w:rsidRPr="00F94368">
              <w:rPr>
                <w:lang w:val="nl-NL"/>
              </w:rPr>
              <w:t xml:space="preserve">Ngược lại nếu </w:t>
            </w:r>
            <w:r w:rsidRPr="00F94368">
              <w:rPr>
                <w:position w:val="-24"/>
                <w:lang w:val="nl-NL"/>
              </w:rPr>
              <w:object w:dxaOrig="760" w:dyaOrig="620">
                <v:shape id="_x0000_i1144" type="#_x0000_t75" style="width:38pt;height:31pt" o:ole="">
                  <v:imagedata r:id="rId237" o:title=""/>
                </v:shape>
                <o:OLEObject Type="Embed" ProgID="Equation.DSMT4" ShapeID="_x0000_i1144" DrawAspect="Content" ObjectID="_1672830069" r:id="rId238"/>
              </w:object>
            </w:r>
            <w:r w:rsidRPr="00F94368">
              <w:rPr>
                <w:lang w:val="nl-NL"/>
              </w:rPr>
              <w:t xml:space="preserve"> </w:t>
            </w:r>
            <w:r w:rsidRPr="00F94368">
              <w:rPr>
                <w:position w:val="-6"/>
                <w:lang w:val="nl-NL"/>
              </w:rPr>
              <w:object w:dxaOrig="300" w:dyaOrig="240">
                <v:shape id="_x0000_i1145" type="#_x0000_t75" style="width:15pt;height:12pt" o:ole="">
                  <v:imagedata r:id="rId239" o:title=""/>
                </v:shape>
                <o:OLEObject Type="Embed" ProgID="Equation.DSMT4" ShapeID="_x0000_i1145" DrawAspect="Content" ObjectID="_1672830070" r:id="rId240"/>
              </w:object>
            </w:r>
            <w:r w:rsidRPr="00F94368">
              <w:rPr>
                <w:lang w:val="nl-NL"/>
              </w:rPr>
              <w:t xml:space="preserve"> AC = AB </w:t>
            </w:r>
            <w:r w:rsidRPr="00F94368">
              <w:rPr>
                <w:position w:val="-6"/>
                <w:lang w:val="nl-NL"/>
              </w:rPr>
              <w:object w:dxaOrig="980" w:dyaOrig="279">
                <v:shape id="_x0000_i1146" type="#_x0000_t75" style="width:49pt;height:13.95pt" o:ole="">
                  <v:imagedata r:id="rId233" o:title=""/>
                </v:shape>
                <o:OLEObject Type="Embed" ProgID="Equation.DSMT4" ShapeID="_x0000_i1146" DrawAspect="Content" ObjectID="_1672830071" r:id="rId241"/>
              </w:object>
            </w:r>
            <w:r w:rsidRPr="00F94368">
              <w:rPr>
                <w:lang w:val="nl-NL"/>
              </w:rPr>
              <w:t xml:space="preserve"> vuông cân tại A hay</w:t>
            </w:r>
            <w:r w:rsidRPr="00F94368">
              <w:rPr>
                <w:position w:val="-6"/>
                <w:lang w:val="nl-NL"/>
              </w:rPr>
              <w:object w:dxaOrig="240" w:dyaOrig="220">
                <v:shape id="_x0000_i1147" type="#_x0000_t75" style="width:12pt;height:11pt" o:ole="">
                  <v:imagedata r:id="rId189" o:title=""/>
                </v:shape>
                <o:OLEObject Type="Embed" ProgID="Equation.DSMT4" ShapeID="_x0000_i1147" DrawAspect="Content" ObjectID="_1672830072" r:id="rId242"/>
              </w:object>
            </w:r>
            <w:r w:rsidRPr="00F94368">
              <w:rPr>
                <w:lang w:val="nl-NL"/>
              </w:rPr>
              <w:t>= 45</w:t>
            </w:r>
            <w:r w:rsidRPr="00F94368">
              <w:rPr>
                <w:vertAlign w:val="superscript"/>
                <w:lang w:val="nl-NL"/>
              </w:rPr>
              <w:t>0</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GV chốt lại độ lớn của </w:t>
            </w:r>
            <w:r w:rsidRPr="00F94368">
              <w:rPr>
                <w:position w:val="-6"/>
                <w:lang w:val="nl-NL"/>
              </w:rPr>
              <w:object w:dxaOrig="240" w:dyaOrig="220">
                <v:shape id="_x0000_i1148" type="#_x0000_t75" style="width:12pt;height:11pt" o:ole="">
                  <v:imagedata r:id="rId243" o:title=""/>
                </v:shape>
                <o:OLEObject Type="Embed" ProgID="Equation.DSMT4" ShapeID="_x0000_i1148" DrawAspect="Content" ObjectID="_1672830073" r:id="rId244"/>
              </w:object>
            </w:r>
            <w:r w:rsidRPr="00F94368">
              <w:rPr>
                <w:lang w:val="nl-NL"/>
              </w:rPr>
              <w:t xml:space="preserve"> không phụ thuộc vào các tỷ số  giữa cạnh đối và cạnh kề, tỷ số cạnh kề và cạnh đối, giữa cạnh kề và cạnh huyền …. Các tỷ số này chỉ thay đổi khi độ lớn các góc nhọn thay đổi và ta gọi chúng là tỷ số lượng giác của góc nhọn </w:t>
            </w:r>
            <w:r w:rsidRPr="00F94368">
              <w:rPr>
                <w:position w:val="-6"/>
                <w:lang w:val="nl-NL"/>
              </w:rPr>
              <w:object w:dxaOrig="240" w:dyaOrig="220">
                <v:shape id="_x0000_i1149" type="#_x0000_t75" style="width:12pt;height:11pt" o:ole="">
                  <v:imagedata r:id="rId243" o:title=""/>
                </v:shape>
                <o:OLEObject Type="Embed" ProgID="Equation.DSMT4" ShapeID="_x0000_i1149" DrawAspect="Content" ObjectID="_1672830074" r:id="rId245"/>
              </w:object>
            </w:r>
            <w:r w:rsidRPr="00F94368">
              <w:rPr>
                <w:lang w:val="nl-NL"/>
              </w:rPr>
              <w:t>.</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GV : </w:t>
            </w:r>
            <w:r w:rsidRPr="00F94368">
              <w:rPr>
                <w:position w:val="-6"/>
                <w:lang w:val="nl-NL"/>
              </w:rPr>
              <w:object w:dxaOrig="680" w:dyaOrig="279">
                <v:shape id="_x0000_i1150" type="#_x0000_t75" style="width:34pt;height:13.95pt" o:ole="">
                  <v:imagedata r:id="rId246" o:title=""/>
                </v:shape>
                <o:OLEObject Type="Embed" ProgID="Equation.DSMT4" ShapeID="_x0000_i1150" DrawAspect="Content" ObjectID="_1672830075" r:id="rId247"/>
              </w:object>
            </w:r>
            <w:r w:rsidRPr="00F94368">
              <w:rPr>
                <w:lang w:val="nl-NL"/>
              </w:rPr>
              <w:t xml:space="preserve"> vuông tại A, đặt </w:t>
            </w:r>
            <w:r w:rsidRPr="00F94368">
              <w:rPr>
                <w:position w:val="-6"/>
                <w:lang w:val="nl-NL"/>
              </w:rPr>
              <w:object w:dxaOrig="639" w:dyaOrig="360">
                <v:shape id="_x0000_i1151" type="#_x0000_t75" style="width:31.95pt;height:18pt" o:ole="">
                  <v:imagedata r:id="rId248" o:title=""/>
                </v:shape>
                <o:OLEObject Type="Embed" ProgID="Equation.DSMT4" ShapeID="_x0000_i1151" DrawAspect="Content" ObjectID="_1672830076" r:id="rId249"/>
              </w:object>
            </w:r>
            <w:r w:rsidRPr="00F94368">
              <w:rPr>
                <w:lang w:val="nl-NL"/>
              </w:rPr>
              <w:t xml:space="preserve"> rồi giới thiệu định nghĩa theo SGK. HS nghe giảng bài.</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                     </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t>GV yêu cầu HS làm ?2 (SGK)</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Viết tỷ số lượng giác của </w:t>
            </w:r>
            <w:r w:rsidRPr="00F94368">
              <w:rPr>
                <w:position w:val="-10"/>
                <w:lang w:val="nl-NL"/>
              </w:rPr>
              <w:object w:dxaOrig="660" w:dyaOrig="400">
                <v:shape id="_x0000_i1152" type="#_x0000_t75" style="width:33pt;height:20pt" o:ole="">
                  <v:imagedata r:id="rId250" o:title=""/>
                </v:shape>
                <o:OLEObject Type="Embed" ProgID="Equation.DSMT4" ShapeID="_x0000_i1152" DrawAspect="Content" ObjectID="_1672830077" r:id="rId251"/>
              </w:object>
            </w:r>
          </w:p>
          <w:p w:rsidR="00055B13" w:rsidRPr="00F94368" w:rsidRDefault="00055B13" w:rsidP="00055B13">
            <w:pPr>
              <w:pStyle w:val="Header"/>
              <w:tabs>
                <w:tab w:val="clear" w:pos="4320"/>
                <w:tab w:val="clear" w:pos="8640"/>
                <w:tab w:val="center" w:pos="6000"/>
              </w:tabs>
              <w:jc w:val="both"/>
              <w:rPr>
                <w:lang w:val="nl-NL"/>
              </w:rPr>
            </w:pPr>
            <w:r w:rsidRPr="00F94368">
              <w:rPr>
                <w:lang w:val="nl-NL"/>
              </w:rPr>
              <w:t>HS: đứng tại chỗ trả lời</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tabs>
                <w:tab w:val="center" w:pos="57"/>
              </w:tabs>
              <w:rPr>
                <w:lang w:val="nl-NL"/>
              </w:rPr>
            </w:pPr>
          </w:p>
          <w:p w:rsidR="00055B13" w:rsidRPr="00F94368" w:rsidRDefault="00055B13" w:rsidP="00055B13">
            <w:pPr>
              <w:tabs>
                <w:tab w:val="center" w:pos="57"/>
              </w:tabs>
              <w:rPr>
                <w:lang w:val="nl-NL"/>
              </w:rPr>
            </w:pPr>
          </w:p>
          <w:p w:rsidR="00055B13" w:rsidRPr="00F94368" w:rsidRDefault="00055B13" w:rsidP="00055B13">
            <w:pPr>
              <w:tabs>
                <w:tab w:val="center" w:pos="57"/>
              </w:tabs>
              <w:rPr>
                <w:lang w:val="nl-NL"/>
              </w:rPr>
            </w:pPr>
          </w:p>
          <w:p w:rsidR="00055B13" w:rsidRPr="00F94368" w:rsidRDefault="00055B13" w:rsidP="00055B13">
            <w:pPr>
              <w:jc w:val="both"/>
              <w:rPr>
                <w:lang w:val="nl-NL"/>
              </w:rPr>
            </w:pPr>
            <w:r w:rsidRPr="00F94368">
              <w:rPr>
                <w:lang w:val="nl-NL"/>
              </w:rPr>
              <w:t>GV hướng dẫn HS giải các ví dụ theo SGK</w:t>
            </w:r>
          </w:p>
          <w:p w:rsidR="00055B13" w:rsidRPr="00F94368" w:rsidRDefault="00055B13" w:rsidP="00815306">
            <w:pPr>
              <w:rPr>
                <w:i/>
                <w:lang w:val="nl-NL"/>
              </w:rPr>
            </w:pPr>
            <w:r w:rsidRPr="00F94368">
              <w:rPr>
                <w:i/>
                <w:lang w:val="nl-NL"/>
              </w:rPr>
              <w:t xml:space="preserve">Theo dõi, hướng dẫn, giúp đỡ HS thực hiện nhiệm vụ </w:t>
            </w:r>
          </w:p>
          <w:p w:rsidR="00055B13" w:rsidRPr="00F94368" w:rsidRDefault="00055B13" w:rsidP="00815306">
            <w:pPr>
              <w:rPr>
                <w:i/>
                <w:lang w:val="nl-NL"/>
              </w:rPr>
            </w:pPr>
            <w:r w:rsidRPr="00F94368">
              <w:rPr>
                <w:i/>
                <w:lang w:val="nl-NL"/>
              </w:rPr>
              <w:t>Đánh giá kết quả thực hiện nhiệm vu của HS</w:t>
            </w:r>
          </w:p>
          <w:p w:rsidR="00055B13" w:rsidRPr="00F94368" w:rsidRDefault="00055B13" w:rsidP="00815306">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055B13" w:rsidRPr="00F94368" w:rsidRDefault="00055B13" w:rsidP="00815306">
            <w:pPr>
              <w:pStyle w:val="Header"/>
              <w:tabs>
                <w:tab w:val="clear" w:pos="4320"/>
                <w:tab w:val="clear" w:pos="8640"/>
                <w:tab w:val="center" w:pos="6000"/>
              </w:tabs>
              <w:rPr>
                <w:b/>
                <w:i/>
                <w:lang w:val="nl-NL"/>
              </w:rPr>
            </w:pPr>
            <w:r w:rsidRPr="00F94368">
              <w:rPr>
                <w:b/>
                <w:i/>
                <w:lang w:val="nl-NL"/>
              </w:rPr>
              <w:lastRenderedPageBreak/>
              <w:t>1/ Khái niệm tỷ số lượng giác của một góc nhọn</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 Mở đầu:(SGK) </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w:t>
            </w:r>
            <w:r w:rsidR="00F94368">
              <w:rPr>
                <w:noProof/>
              </w:rPr>
              <w:drawing>
                <wp:inline distT="0" distB="0" distL="0" distR="0">
                  <wp:extent cx="1133475" cy="1047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p w:rsidR="00055B13" w:rsidRPr="00F94368" w:rsidRDefault="00055B13" w:rsidP="00815306">
            <w:pPr>
              <w:pStyle w:val="Header"/>
              <w:tabs>
                <w:tab w:val="clear" w:pos="4320"/>
                <w:tab w:val="clear" w:pos="8640"/>
                <w:tab w:val="center" w:pos="6000"/>
              </w:tabs>
              <w:rPr>
                <w:lang w:val="nl-NL"/>
              </w:rPr>
            </w:pPr>
            <w:r w:rsidRPr="00F94368">
              <w:rPr>
                <w:lang w:val="nl-NL"/>
              </w:rPr>
              <w:t>?1:SGK.</w:t>
            </w:r>
          </w:p>
          <w:p w:rsidR="00055B13" w:rsidRPr="00F94368" w:rsidRDefault="00055B13" w:rsidP="00815306">
            <w:pPr>
              <w:pStyle w:val="Header"/>
              <w:tabs>
                <w:tab w:val="clear" w:pos="4320"/>
                <w:tab w:val="clear" w:pos="8640"/>
                <w:tab w:val="center" w:pos="6000"/>
              </w:tabs>
              <w:rPr>
                <w:lang w:val="nl-NL"/>
              </w:rPr>
            </w:pPr>
            <w:r w:rsidRPr="00F94368">
              <w:rPr>
                <w:u w:val="single"/>
                <w:lang w:val="nl-NL"/>
              </w:rPr>
              <w:t>Giải</w:t>
            </w:r>
            <w:r w:rsidRPr="00F94368">
              <w:rPr>
                <w:lang w:val="nl-NL"/>
              </w:rPr>
              <w:t>:</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 ( hình 1) </w:t>
            </w:r>
            <w:r w:rsidRPr="00F94368">
              <w:rPr>
                <w:position w:val="-6"/>
                <w:lang w:val="nl-NL"/>
              </w:rPr>
              <w:object w:dxaOrig="240" w:dyaOrig="220">
                <v:shape id="_x0000_i1153" type="#_x0000_t75" style="width:12pt;height:11pt" o:ole="">
                  <v:imagedata r:id="rId189" o:title=""/>
                </v:shape>
                <o:OLEObject Type="Embed" ProgID="Equation.DSMT4" ShapeID="_x0000_i1153" DrawAspect="Content" ObjectID="_1672830078" r:id="rId253"/>
              </w:object>
            </w:r>
            <w:r w:rsidRPr="00F94368">
              <w:rPr>
                <w:lang w:val="nl-NL"/>
              </w:rPr>
              <w:t>= 45</w:t>
            </w:r>
            <w:r w:rsidRPr="00F94368">
              <w:rPr>
                <w:vertAlign w:val="superscript"/>
                <w:lang w:val="nl-NL"/>
              </w:rPr>
              <w:t>0</w: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980" w:dyaOrig="279">
                <v:shape id="_x0000_i1154" type="#_x0000_t75" style="width:49pt;height:13.95pt" o:ole="">
                  <v:imagedata r:id="rId233" o:title=""/>
                </v:shape>
                <o:OLEObject Type="Embed" ProgID="Equation.DSMT4" ShapeID="_x0000_i1154" DrawAspect="Content" ObjectID="_1672830079" r:id="rId254"/>
              </w:object>
            </w:r>
            <w:r w:rsidRPr="00F94368">
              <w:rPr>
                <w:lang w:val="nl-NL"/>
              </w:rPr>
              <w:t xml:space="preserve"> vuông cân tại A nên</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AB =AC</w:t>
            </w:r>
            <w:r w:rsidRPr="00F94368">
              <w:rPr>
                <w:position w:val="-24"/>
                <w:lang w:val="nl-NL"/>
              </w:rPr>
              <w:object w:dxaOrig="1060" w:dyaOrig="620">
                <v:shape id="_x0000_i1155" type="#_x0000_t75" style="width:53pt;height:31pt" o:ole="">
                  <v:imagedata r:id="rId235" o:title=""/>
                </v:shape>
                <o:OLEObject Type="Embed" ProgID="Equation.DSMT4" ShapeID="_x0000_i1155" DrawAspect="Content" ObjectID="_1672830080" r:id="rId255"/>
              </w:object>
            </w:r>
          </w:p>
          <w:p w:rsidR="00055B13" w:rsidRPr="00F94368" w:rsidRDefault="00055B13" w:rsidP="00815306">
            <w:pPr>
              <w:pStyle w:val="Header"/>
              <w:tabs>
                <w:tab w:val="clear" w:pos="4320"/>
                <w:tab w:val="clear" w:pos="8640"/>
                <w:tab w:val="center" w:pos="6000"/>
              </w:tabs>
              <w:jc w:val="both"/>
              <w:rPr>
                <w:lang w:val="nl-NL"/>
              </w:rPr>
            </w:pPr>
            <w:r w:rsidRPr="00F94368">
              <w:rPr>
                <w:lang w:val="nl-NL"/>
              </w:rPr>
              <w:lastRenderedPageBreak/>
              <w:t xml:space="preserve">Ngược lại nếu </w:t>
            </w:r>
            <w:r w:rsidRPr="00F94368">
              <w:rPr>
                <w:position w:val="-24"/>
                <w:lang w:val="nl-NL"/>
              </w:rPr>
              <w:object w:dxaOrig="760" w:dyaOrig="620">
                <v:shape id="_x0000_i1156" type="#_x0000_t75" style="width:38pt;height:31pt" o:ole="">
                  <v:imagedata r:id="rId237" o:title=""/>
                </v:shape>
                <o:OLEObject Type="Embed" ProgID="Equation.DSMT4" ShapeID="_x0000_i1156" DrawAspect="Content" ObjectID="_1672830081" r:id="rId256"/>
              </w:object>
            </w:r>
            <w:r w:rsidRPr="00F94368">
              <w:rPr>
                <w:lang w:val="nl-NL"/>
              </w:rPr>
              <w:t xml:space="preserve"> </w:t>
            </w:r>
            <w:r w:rsidRPr="00F94368">
              <w:rPr>
                <w:position w:val="-6"/>
                <w:lang w:val="nl-NL"/>
              </w:rPr>
              <w:object w:dxaOrig="300" w:dyaOrig="240">
                <v:shape id="_x0000_i1157" type="#_x0000_t75" style="width:15pt;height:12pt" o:ole="">
                  <v:imagedata r:id="rId239" o:title=""/>
                </v:shape>
                <o:OLEObject Type="Embed" ProgID="Equation.DSMT4" ShapeID="_x0000_i1157" DrawAspect="Content" ObjectID="_1672830082" r:id="rId257"/>
              </w:object>
            </w:r>
            <w:r w:rsidRPr="00F94368">
              <w:rPr>
                <w:lang w:val="nl-NL"/>
              </w:rPr>
              <w:t xml:space="preserve"> AC = AB </w:t>
            </w:r>
            <w:r w:rsidRPr="00F94368">
              <w:rPr>
                <w:position w:val="-6"/>
                <w:lang w:val="nl-NL"/>
              </w:rPr>
              <w:object w:dxaOrig="980" w:dyaOrig="279">
                <v:shape id="_x0000_i1158" type="#_x0000_t75" style="width:49pt;height:13.95pt" o:ole="">
                  <v:imagedata r:id="rId233" o:title=""/>
                </v:shape>
                <o:OLEObject Type="Embed" ProgID="Equation.DSMT4" ShapeID="_x0000_i1158" DrawAspect="Content" ObjectID="_1672830083" r:id="rId258"/>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object w:dxaOrig="3540" w:dyaOrig="1606">
                <v:shape id="_x0000_i1159" type="#_x0000_t75" style="width:189.75pt;height:99.9pt" o:ole="">
                  <v:imagedata r:id="rId259" o:title=""/>
                </v:shape>
                <o:OLEObject Type="Embed" ProgID="Word.Picture.8" ShapeID="_x0000_i1159" DrawAspect="Content" ObjectID="_1672830084" r:id="rId260"/>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b) </w:t>
            </w:r>
            <w:r w:rsidRPr="00F94368">
              <w:rPr>
                <w:position w:val="-6"/>
                <w:lang w:val="nl-NL"/>
              </w:rPr>
              <w:object w:dxaOrig="2260" w:dyaOrig="360">
                <v:shape id="_x0000_i1160" type="#_x0000_t75" style="width:113pt;height:18pt" o:ole="">
                  <v:imagedata r:id="rId261" o:title=""/>
                </v:shape>
                <o:OLEObject Type="Embed" ProgID="Equation.DSMT4" ShapeID="_x0000_i1160" DrawAspect="Content" ObjectID="_1672830085" r:id="rId262"/>
              </w:object>
            </w:r>
            <w:r w:rsidRPr="00F94368">
              <w:rPr>
                <w:lang w:val="nl-NL"/>
              </w:rPr>
              <w:t xml:space="preserve"> </w:t>
            </w:r>
            <w:r w:rsidRPr="00F94368">
              <w:rPr>
                <w:position w:val="-24"/>
                <w:lang w:val="nl-NL"/>
              </w:rPr>
              <w:object w:dxaOrig="1280" w:dyaOrig="620">
                <v:shape id="_x0000_i1161" type="#_x0000_t75" style="width:64pt;height:31pt" o:ole="">
                  <v:imagedata r:id="rId263" o:title=""/>
                </v:shape>
                <o:OLEObject Type="Embed" ProgID="Equation.DSMT4" ShapeID="_x0000_i1161" DrawAspect="Content" ObjectID="_1672830086" r:id="rId264"/>
              </w:objec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1380" w:dyaOrig="279">
                <v:shape id="_x0000_i1162" type="#_x0000_t75" style="width:69pt;height:13.95pt" o:ole="">
                  <v:imagedata r:id="rId265" o:title=""/>
                </v:shape>
                <o:OLEObject Type="Embed" ProgID="Equation.DSMT4" ShapeID="_x0000_i1162" DrawAspect="Content" ObjectID="_1672830087" r:id="rId266"/>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Cho AB = a </w:t>
            </w:r>
            <w:r w:rsidRPr="00F94368">
              <w:rPr>
                <w:position w:val="-6"/>
                <w:lang w:val="nl-NL"/>
              </w:rPr>
              <w:object w:dxaOrig="300" w:dyaOrig="240">
                <v:shape id="_x0000_i1163" type="#_x0000_t75" style="width:15pt;height:12pt" o:ole="">
                  <v:imagedata r:id="rId239" o:title=""/>
                </v:shape>
                <o:OLEObject Type="Embed" ProgID="Equation.DSMT4" ShapeID="_x0000_i1163" DrawAspect="Content" ObjectID="_1672830088" r:id="rId267"/>
              </w:object>
            </w:r>
            <w:r w:rsidRPr="00F94368">
              <w:rPr>
                <w:lang w:val="nl-NL"/>
              </w:rPr>
              <w:t xml:space="preserve">BC = 2a. </w:t>
            </w:r>
            <w:r w:rsidRPr="00F94368">
              <w:rPr>
                <w:position w:val="-6"/>
                <w:lang w:val="nl-NL"/>
              </w:rPr>
              <w:object w:dxaOrig="300" w:dyaOrig="240">
                <v:shape id="_x0000_i1164" type="#_x0000_t75" style="width:15pt;height:12pt" o:ole="">
                  <v:imagedata r:id="rId239" o:title=""/>
                </v:shape>
                <o:OLEObject Type="Embed" ProgID="Equation.DSMT4" ShapeID="_x0000_i1164" DrawAspect="Content" ObjectID="_1672830089" r:id="rId268"/>
              </w:object>
            </w:r>
            <w:r w:rsidRPr="00F94368">
              <w:rPr>
                <w:position w:val="-8"/>
                <w:lang w:val="nl-NL"/>
              </w:rPr>
              <w:object w:dxaOrig="1920" w:dyaOrig="400">
                <v:shape id="_x0000_i1165" type="#_x0000_t75" style="width:96pt;height:20pt" o:ole="">
                  <v:imagedata r:id="rId269" o:title=""/>
                </v:shape>
                <o:OLEObject Type="Embed" ProgID="Equation.DSMT4" ShapeID="_x0000_i1165" DrawAspect="Content" ObjectID="_1672830090" r:id="rId270"/>
              </w:object>
            </w:r>
            <w:r w:rsidRPr="00F94368">
              <w:rPr>
                <w:lang w:val="nl-NL"/>
              </w:rPr>
              <w:t xml:space="preserve">  </w:t>
            </w:r>
            <w:r w:rsidRPr="00F94368">
              <w:rPr>
                <w:position w:val="-12"/>
                <w:lang w:val="nl-NL"/>
              </w:rPr>
              <w:object w:dxaOrig="2060" w:dyaOrig="440">
                <v:shape id="_x0000_i1166" type="#_x0000_t75" style="width:103pt;height:22pt" o:ole="">
                  <v:imagedata r:id="rId271" o:title=""/>
                </v:shape>
                <o:OLEObject Type="Embed" ProgID="Equation.DSMT4" ShapeID="_x0000_i1166" DrawAspect="Content" ObjectID="_1672830091" r:id="rId272"/>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Vậy   </w:t>
            </w:r>
            <w:r w:rsidRPr="00F94368">
              <w:rPr>
                <w:position w:val="-24"/>
                <w:lang w:val="nl-NL"/>
              </w:rPr>
              <w:object w:dxaOrig="1680" w:dyaOrig="680">
                <v:shape id="_x0000_i1167" type="#_x0000_t75" style="width:84pt;height:34pt" o:ole="">
                  <v:imagedata r:id="rId273" o:title=""/>
                </v:shape>
                <o:OLEObject Type="Embed" ProgID="Equation.DSMT4" ShapeID="_x0000_i1167" DrawAspect="Content" ObjectID="_1672830092" r:id="rId274"/>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Ngược lại </w:t>
            </w:r>
            <w:r w:rsidRPr="00F94368">
              <w:rPr>
                <w:position w:val="-24"/>
                <w:lang w:val="nl-NL"/>
              </w:rPr>
              <w:object w:dxaOrig="980" w:dyaOrig="620">
                <v:shape id="_x0000_i1168" type="#_x0000_t75" style="width:49pt;height:31pt" o:ole="">
                  <v:imagedata r:id="rId275" o:title=""/>
                </v:shape>
                <o:OLEObject Type="Embed" ProgID="Equation.DSMT4" ShapeID="_x0000_i1168" DrawAspect="Content" ObjectID="_1672830093" r:id="rId276"/>
              </w:object>
            </w:r>
            <w:r w:rsidRPr="00F94368">
              <w:rPr>
                <w:lang w:val="nl-NL"/>
              </w:rPr>
              <w:t xml:space="preserve"> </w:t>
            </w:r>
            <w:r w:rsidRPr="00F94368">
              <w:rPr>
                <w:position w:val="-8"/>
                <w:lang w:val="nl-NL"/>
              </w:rPr>
              <w:object w:dxaOrig="2200" w:dyaOrig="360">
                <v:shape id="_x0000_i1169" type="#_x0000_t75" style="width:110pt;height:18pt" o:ole="">
                  <v:imagedata r:id="rId277" o:title=""/>
                </v:shape>
                <o:OLEObject Type="Embed" ProgID="Equation.DSMT4" ShapeID="_x0000_i1169" DrawAspect="Content" ObjectID="_1672830094" r:id="rId278"/>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w:t>
            </w:r>
            <w:r w:rsidRPr="00F94368">
              <w:rPr>
                <w:position w:val="-8"/>
                <w:lang w:val="nl-NL"/>
              </w:rPr>
              <w:object w:dxaOrig="2680" w:dyaOrig="400">
                <v:shape id="_x0000_i1170" type="#_x0000_t75" style="width:134pt;height:20pt" o:ole="">
                  <v:imagedata r:id="rId279" o:title=""/>
                </v:shape>
                <o:OLEObject Type="Embed" ProgID="Equation.DSMT4" ShapeID="_x0000_i1170" DrawAspect="Content" ObjectID="_1672830095" r:id="rId280"/>
              </w:object>
            </w:r>
          </w:p>
          <w:p w:rsidR="00055B13" w:rsidRPr="00F94368" w:rsidRDefault="00055B13" w:rsidP="00815306">
            <w:pPr>
              <w:pStyle w:val="Header"/>
              <w:tabs>
                <w:tab w:val="clear" w:pos="4320"/>
                <w:tab w:val="clear" w:pos="8640"/>
                <w:tab w:val="center" w:pos="6000"/>
              </w:tabs>
              <w:rPr>
                <w:lang w:val="nl-NL"/>
              </w:rPr>
            </w:pPr>
            <w:r w:rsidRPr="00F94368">
              <w:rPr>
                <w:lang w:val="nl-NL"/>
              </w:rPr>
              <w:t>gọi M là trung điểm của BC ta có</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AM = BM = </w:t>
            </w:r>
            <w:r w:rsidRPr="00F94368">
              <w:rPr>
                <w:position w:val="-24"/>
                <w:lang w:val="nl-NL"/>
              </w:rPr>
              <w:object w:dxaOrig="440" w:dyaOrig="620">
                <v:shape id="_x0000_i1171" type="#_x0000_t75" style="width:22pt;height:31pt" o:ole="">
                  <v:imagedata r:id="rId281" o:title=""/>
                </v:shape>
                <o:OLEObject Type="Embed" ProgID="Equation.DSMT4" ShapeID="_x0000_i1171" DrawAspect="Content" ObjectID="_1672830096" r:id="rId282"/>
              </w:object>
            </w:r>
            <w:r w:rsidRPr="00F94368">
              <w:rPr>
                <w:lang w:val="nl-NL"/>
              </w:rPr>
              <w:t xml:space="preserve"> = a = AB</w: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999" w:dyaOrig="279">
                <v:shape id="_x0000_i1172" type="#_x0000_t75" style="width:49.95pt;height:13.95pt" o:ole="">
                  <v:imagedata r:id="rId283" o:title=""/>
                </v:shape>
                <o:OLEObject Type="Embed" ProgID="Equation.DSMT4" ShapeID="_x0000_i1172" DrawAspect="Content" ObjectID="_1672830097" r:id="rId284"/>
              </w:object>
            </w:r>
            <w:r w:rsidRPr="00F94368">
              <w:rPr>
                <w:lang w:val="nl-NL"/>
              </w:rPr>
              <w:t xml:space="preserve"> đều nên </w:t>
            </w:r>
            <w:r w:rsidRPr="00F94368">
              <w:rPr>
                <w:position w:val="-6"/>
                <w:lang w:val="nl-NL"/>
              </w:rPr>
              <w:object w:dxaOrig="780" w:dyaOrig="320">
                <v:shape id="_x0000_i1173" type="#_x0000_t75" style="width:39pt;height:16pt" o:ole="">
                  <v:imagedata r:id="rId285" o:title=""/>
                </v:shape>
                <o:OLEObject Type="Embed" ProgID="Equation.DSMT4" ShapeID="_x0000_i1173" DrawAspect="Content" ObjectID="_1672830098" r:id="rId286"/>
              </w:object>
            </w:r>
          </w:p>
          <w:p w:rsidR="00055B13" w:rsidRPr="00F94368" w:rsidRDefault="00F94368" w:rsidP="00815306">
            <w:pPr>
              <w:pStyle w:val="Header"/>
              <w:tabs>
                <w:tab w:val="clear" w:pos="4320"/>
                <w:tab w:val="clear" w:pos="8640"/>
                <w:tab w:val="center" w:pos="6000"/>
              </w:tabs>
              <w:rPr>
                <w:lang w:val="nl-NL"/>
              </w:rPr>
            </w:pPr>
            <w:r>
              <w:rPr>
                <w:noProof/>
              </w:rPr>
              <mc:AlternateContent>
                <mc:Choice Requires="wpg">
                  <w:drawing>
                    <wp:anchor distT="0" distB="0" distL="114300" distR="114300" simplePos="0" relativeHeight="251638784" behindDoc="0" locked="0" layoutInCell="1" allowOverlap="1">
                      <wp:simplePos x="0" y="0"/>
                      <wp:positionH relativeFrom="column">
                        <wp:posOffset>1912620</wp:posOffset>
                      </wp:positionH>
                      <wp:positionV relativeFrom="paragraph">
                        <wp:posOffset>82550</wp:posOffset>
                      </wp:positionV>
                      <wp:extent cx="1133475" cy="1047750"/>
                      <wp:effectExtent l="0" t="0" r="3810" b="1905"/>
                      <wp:wrapNone/>
                      <wp:docPr id="32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47750"/>
                                <a:chOff x="2404" y="6577"/>
                                <a:chExt cx="1785" cy="1650"/>
                              </a:xfrm>
                            </wpg:grpSpPr>
                            <pic:pic xmlns:pic="http://schemas.openxmlformats.org/drawingml/2006/picture">
                              <pic:nvPicPr>
                                <pic:cNvPr id="326" name="Picture 16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2404" y="6577"/>
                                  <a:ext cx="1785"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7" name="Group 163"/>
                              <wpg:cNvGrpSpPr>
                                <a:grpSpLocks/>
                              </wpg:cNvGrpSpPr>
                              <wpg:grpSpPr bwMode="auto">
                                <a:xfrm>
                                  <a:off x="2601" y="7047"/>
                                  <a:ext cx="471" cy="840"/>
                                  <a:chOff x="2601" y="7047"/>
                                  <a:chExt cx="471" cy="840"/>
                                </a:xfrm>
                              </wpg:grpSpPr>
                              <wps:wsp>
                                <wps:cNvPr id="328" name="Rectangle 164"/>
                                <wps:cNvSpPr>
                                  <a:spLocks noChangeArrowheads="1"/>
                                </wps:cNvSpPr>
                                <wps:spPr bwMode="auto">
                                  <a:xfrm>
                                    <a:off x="2601" y="7707"/>
                                    <a:ext cx="228" cy="180"/>
                                  </a:xfrm>
                                  <a:prstGeom prst="rect">
                                    <a:avLst/>
                                  </a:prstGeom>
                                  <a:solidFill>
                                    <a:srgbClr val="FFFFFF"/>
                                  </a:solidFill>
                                  <a:ln w="9525">
                                    <a:solidFill>
                                      <a:srgbClr val="000000"/>
                                    </a:solidFill>
                                    <a:miter lim="800000"/>
                                    <a:headEnd/>
                                    <a:tailEnd/>
                                  </a:ln>
                                </wps:spPr>
                                <wps:txbx>
                                  <w:txbxContent>
                                    <w:p w:rsidR="00F4253D" w:rsidRPr="00752039" w:rsidRDefault="00F4253D">
                                      <w:pPr>
                                        <w:rPr>
                                          <w:lang w:val="nl-NL"/>
                                        </w:rPr>
                                      </w:pPr>
                                    </w:p>
                                  </w:txbxContent>
                                </wps:txbx>
                                <wps:bodyPr rot="0" vert="horz" wrap="square" lIns="91440" tIns="45720" rIns="91440" bIns="45720" anchor="t" anchorCtr="0" upright="1">
                                  <a:noAutofit/>
                                </wps:bodyPr>
                              </wps:wsp>
                              <wps:wsp>
                                <wps:cNvPr id="329" name="Arc 165"/>
                                <wps:cNvSpPr>
                                  <a:spLocks/>
                                </wps:cNvSpPr>
                                <wps:spPr bwMode="auto">
                                  <a:xfrm flipV="1">
                                    <a:off x="2616" y="7047"/>
                                    <a:ext cx="228"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pPr>
                                        <w:rPr>
                                          <w:lang w:val="nl-NL"/>
                                        </w:rPr>
                                      </w:pPr>
                                    </w:p>
                                  </w:txbxContent>
                                </wps:txbx>
                                <wps:bodyPr rot="0" vert="horz" wrap="square" lIns="91440" tIns="45720" rIns="91440" bIns="45720" anchor="t" anchorCtr="0" upright="1">
                                  <a:noAutofit/>
                                </wps:bodyPr>
                              </wps:wsp>
                              <wps:wsp>
                                <wps:cNvPr id="330" name="Text Box 166"/>
                                <wps:cNvSpPr txBox="1">
                                  <a:spLocks noChangeArrowheads="1"/>
                                </wps:cNvSpPr>
                                <wps:spPr bwMode="auto">
                                  <a:xfrm>
                                    <a:off x="2616" y="704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815306">
                                      <w:pPr>
                                        <w:rPr>
                                          <w:lang w:val="nl-NL"/>
                                        </w:rPr>
                                      </w:pPr>
                                      <w:r w:rsidRPr="00752039">
                                        <w:rPr>
                                          <w:lang w:val="nl-NL"/>
                                        </w:rPr>
                                        <w:t>α</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 o:spid="_x0000_s1164" style="position:absolute;margin-left:150.6pt;margin-top:6.5pt;width:89.25pt;height:82.5pt;z-index:251638784" coordorigin="2404,6577" coordsize="1785,16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">
                      <v:shape id="Picture 162" o:spid="_x0000_s1165" type="#_x0000_t75" style="position:absolute;left:2404;top:6577;width:1785;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ezGAAAA3AAAAA8AAABkcnMvZG93bnJldi54bWxEj0FrwkAUhO8F/8PyBC+l7pqi2NRVpFCw&#10;PSjG0vNr9jUJzb6N2VVTf70rCB6HmfmGmS06W4sjtb5yrGE0VCCIc2cqLjR87d6fpiB8QDZYOyYN&#10;/+RhMe89zDA17sRbOmahEBHCPkUNZQhNKqXPS7Loh64hjt6vay2GKNtCmhZPEW5rmSg1kRYrjgsl&#10;NvRWUv6XHayGdbLlzX7183JWu+/xhw/rTzV61HrQ75avIAJ14R6+tVdGw3MygeuZe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6B17MYAAADcAAAADwAAAAAAAAAAAAAA&#10;AACfAgAAZHJzL2Rvd25yZXYueG1sUEsFBgAAAAAEAAQA9wAAAJIDAAAAAA==&#10;">
                        <v:imagedata r:id="rId287" o:title=""/>
                      </v:shape>
                      <v:group id="Group 163" o:spid="_x0000_s1166" style="position:absolute;left:2601;top:7047;width:471;height:840" coordorigin="2601,7047" coordsize="47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164" o:spid="_x0000_s1167" style="position:absolute;left:2601;top:7707;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textbox>
                            <w:txbxContent>
                              <w:p w:rsidR="00F4253D" w:rsidRPr="00752039" w:rsidRDefault="00F4253D">
                                <w:pPr>
                                  <w:rPr>
                                    <w:lang w:val="nl-NL"/>
                                  </w:rPr>
                                </w:pPr>
                              </w:p>
                            </w:txbxContent>
                          </v:textbox>
                        </v:rect>
                        <v:shape id="Arc 165" o:spid="_x0000_s1168" style="position:absolute;left:2616;top:7047;width:228;height: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SrsMA&#10;AADcAAAADwAAAGRycy9kb3ducmV2LnhtbESPT2sCMRTE7wW/Q3iCt5pVS9HVKGIpeGrrv/sjeW5W&#10;Ny/LJrrrt28KBY/DzPyGWaw6V4k7NaH0rGA0zEAQa29KLhQcD5+vUxAhIhusPJOCBwVYLXsvC8yN&#10;b3lH930sRIJwyFGBjbHOpQzaksMw9DVx8s6+cRiTbAppGmwT3FVynGXv0mHJacFiTRtL+rq/OQXf&#10;utWXsp60l9PXzeqP6c/jDddKDfrdeg4iUhef4f/21iiYjGf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JSrsMAAADcAAAADwAAAAAAAAAAAAAAAACYAgAAZHJzL2Rv&#10;d25yZXYueG1sUEsFBgAAAAAEAAQA9QAAAIgDAAAAAA==&#10;" adj="-11796480,,5400" path="m-1,nfc11929,,21600,9670,21600,21600em-1,nsc11929,,21600,9670,21600,21600l,21600,-1,xe" filled="f">
                          <v:stroke joinstyle="round"/>
                          <v:formulas/>
                          <v:path arrowok="t" o:extrusionok="f" o:connecttype="custom" o:connectlocs="0,0;228,180;0,180" o:connectangles="0,0,0" textboxrect="0,0,21600,21600"/>
                          <v:textbox>
                            <w:txbxContent>
                              <w:p w:rsidR="00F4253D" w:rsidRPr="00752039" w:rsidRDefault="00F4253D">
                                <w:pPr>
                                  <w:rPr>
                                    <w:lang w:val="nl-NL"/>
                                  </w:rPr>
                                </w:pPr>
                              </w:p>
                            </w:txbxContent>
                          </v:textbox>
                        </v:shape>
                        <v:shape id="Text Box 166" o:spid="_x0000_s1169" type="#_x0000_t202" style="position:absolute;left:2616;top:7047;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F4253D" w:rsidRPr="00752039" w:rsidRDefault="00F4253D" w:rsidP="00815306">
                                <w:pPr>
                                  <w:rPr>
                                    <w:lang w:val="nl-NL"/>
                                  </w:rPr>
                                </w:pPr>
                                <w:r w:rsidRPr="00752039">
                                  <w:rPr>
                                    <w:lang w:val="nl-NL"/>
                                  </w:rPr>
                                  <w:t>α</w:t>
                                </w:r>
                              </w:p>
                            </w:txbxContent>
                          </v:textbox>
                        </v:shape>
                      </v:group>
                    </v:group>
                  </w:pict>
                </mc:Fallback>
              </mc:AlternateContent>
            </w:r>
            <w:r w:rsidR="00055B13" w:rsidRPr="00F94368">
              <w:rPr>
                <w:lang w:val="nl-NL"/>
              </w:rPr>
              <w:t xml:space="preserve">b) </w:t>
            </w:r>
            <w:r w:rsidR="00055B13" w:rsidRPr="00F94368">
              <w:rPr>
                <w:b/>
                <w:bCs/>
                <w:u w:val="single"/>
                <w:lang w:val="nl-NL"/>
              </w:rPr>
              <w:t>Định nghĩa</w:t>
            </w:r>
            <w:r w:rsidR="00055B13" w:rsidRPr="00F94368">
              <w:rPr>
                <w:lang w:val="nl-NL"/>
              </w:rPr>
              <w:t>: (SGK)</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sin</w:t>
            </w:r>
            <w:r w:rsidRPr="00F94368">
              <w:rPr>
                <w:position w:val="-6"/>
                <w:lang w:val="nl-NL"/>
              </w:rPr>
              <w:object w:dxaOrig="240" w:dyaOrig="220">
                <v:shape id="_x0000_i1174" type="#_x0000_t75" style="width:12pt;height:11pt" o:ole="">
                  <v:imagedata r:id="rId243" o:title=""/>
                </v:shape>
                <o:OLEObject Type="Embed" ProgID="Equation.DSMT4" ShapeID="_x0000_i1174" DrawAspect="Content" ObjectID="_1672830099" r:id="rId288"/>
              </w:object>
            </w:r>
            <w:r w:rsidRPr="00F94368">
              <w:rPr>
                <w:lang w:val="nl-NL"/>
              </w:rPr>
              <w:t xml:space="preserve">  =</w:t>
            </w:r>
            <w:r w:rsidRPr="00F94368">
              <w:rPr>
                <w:position w:val="-24"/>
                <w:lang w:val="nl-NL"/>
              </w:rPr>
              <w:object w:dxaOrig="460" w:dyaOrig="620">
                <v:shape id="_x0000_i1175" type="#_x0000_t75" style="width:23pt;height:31pt" o:ole="">
                  <v:imagedata r:id="rId289" o:title=""/>
                </v:shape>
                <o:OLEObject Type="Embed" ProgID="Equation.DSMT4" ShapeID="_x0000_i1175" DrawAspect="Content" ObjectID="_1672830100" r:id="rId290"/>
              </w:object>
            </w:r>
            <w:r w:rsidRPr="00F94368">
              <w:rPr>
                <w:lang w:val="nl-NL"/>
              </w:rPr>
              <w:t xml:space="preserve">        cos</w:t>
            </w:r>
            <w:r w:rsidRPr="00F94368">
              <w:rPr>
                <w:position w:val="-6"/>
                <w:lang w:val="nl-NL"/>
              </w:rPr>
              <w:object w:dxaOrig="240" w:dyaOrig="220">
                <v:shape id="_x0000_i1176" type="#_x0000_t75" style="width:12pt;height:11pt" o:ole="">
                  <v:imagedata r:id="rId243" o:title=""/>
                </v:shape>
                <o:OLEObject Type="Embed" ProgID="Equation.DSMT4" ShapeID="_x0000_i1176" DrawAspect="Content" ObjectID="_1672830101" r:id="rId291"/>
              </w:object>
            </w:r>
            <w:r w:rsidRPr="00F94368">
              <w:rPr>
                <w:lang w:val="nl-NL"/>
              </w:rPr>
              <w:t xml:space="preserve"> =</w:t>
            </w:r>
            <w:r w:rsidRPr="00F94368">
              <w:rPr>
                <w:position w:val="-24"/>
                <w:lang w:val="nl-NL"/>
              </w:rPr>
              <w:object w:dxaOrig="440" w:dyaOrig="620">
                <v:shape id="_x0000_i1177" type="#_x0000_t75" style="width:22pt;height:31pt" o:ole="">
                  <v:imagedata r:id="rId292" o:title=""/>
                </v:shape>
                <o:OLEObject Type="Embed" ProgID="Equation.DSMT4" ShapeID="_x0000_i1177" DrawAspect="Content" ObjectID="_1672830102" r:id="rId293"/>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tan</w:t>
            </w:r>
            <w:r w:rsidRPr="00F94368">
              <w:rPr>
                <w:position w:val="-6"/>
                <w:lang w:val="nl-NL"/>
              </w:rPr>
              <w:object w:dxaOrig="240" w:dyaOrig="220">
                <v:shape id="_x0000_i1178" type="#_x0000_t75" style="width:12pt;height:11pt" o:ole="">
                  <v:imagedata r:id="rId243" o:title=""/>
                </v:shape>
                <o:OLEObject Type="Embed" ProgID="Equation.DSMT4" ShapeID="_x0000_i1178" DrawAspect="Content" ObjectID="_1672830103" r:id="rId294"/>
              </w:object>
            </w:r>
            <w:r w:rsidRPr="00F94368">
              <w:rPr>
                <w:lang w:val="nl-NL"/>
              </w:rPr>
              <w:t xml:space="preserve">   =</w:t>
            </w:r>
            <w:r w:rsidRPr="00F94368">
              <w:rPr>
                <w:position w:val="-24"/>
                <w:lang w:val="nl-NL"/>
              </w:rPr>
              <w:object w:dxaOrig="460" w:dyaOrig="620">
                <v:shape id="_x0000_i1179" type="#_x0000_t75" style="width:23pt;height:31pt" o:ole="">
                  <v:imagedata r:id="rId295" o:title=""/>
                </v:shape>
                <o:OLEObject Type="Embed" ProgID="Equation.DSMT4" ShapeID="_x0000_i1179" DrawAspect="Content" ObjectID="_1672830104" r:id="rId296"/>
              </w:object>
            </w:r>
            <w:r w:rsidRPr="00F94368">
              <w:rPr>
                <w:lang w:val="nl-NL"/>
              </w:rPr>
              <w:t xml:space="preserve">         cot</w:t>
            </w:r>
            <w:r w:rsidRPr="00F94368">
              <w:rPr>
                <w:position w:val="-6"/>
                <w:lang w:val="nl-NL"/>
              </w:rPr>
              <w:object w:dxaOrig="240" w:dyaOrig="220">
                <v:shape id="_x0000_i1180" type="#_x0000_t75" style="width:12pt;height:11pt" o:ole="">
                  <v:imagedata r:id="rId243" o:title=""/>
                </v:shape>
                <o:OLEObject Type="Embed" ProgID="Equation.DSMT4" ShapeID="_x0000_i1180" DrawAspect="Content" ObjectID="_1672830105" r:id="rId297"/>
              </w:object>
            </w:r>
            <w:r w:rsidRPr="00F94368">
              <w:rPr>
                <w:lang w:val="nl-NL"/>
              </w:rPr>
              <w:t>=</w:t>
            </w:r>
            <w:r w:rsidRPr="00F94368">
              <w:rPr>
                <w:position w:val="-24"/>
                <w:lang w:val="nl-NL"/>
              </w:rPr>
              <w:object w:dxaOrig="460" w:dyaOrig="620">
                <v:shape id="_x0000_i1181" type="#_x0000_t75" style="width:23pt;height:31pt" o:ole="">
                  <v:imagedata r:id="rId298" o:title=""/>
                </v:shape>
                <o:OLEObject Type="Embed" ProgID="Equation.DSMT4" ShapeID="_x0000_i1181" DrawAspect="Content" ObjectID="_1672830106" r:id="rId299"/>
              </w:object>
            </w:r>
          </w:p>
          <w:p w:rsidR="00055B13" w:rsidRPr="00F94368" w:rsidRDefault="00F94368" w:rsidP="00815306">
            <w:pPr>
              <w:tabs>
                <w:tab w:val="center" w:pos="6000"/>
              </w:tabs>
              <w:rPr>
                <w:lang w:val="nl-NL"/>
              </w:rPr>
            </w:pPr>
            <w:r>
              <w:rPr>
                <w:b/>
                <w:i/>
                <w:noProof/>
              </w:rPr>
              <mc:AlternateContent>
                <mc:Choice Requires="wpg">
                  <w:drawing>
                    <wp:anchor distT="0" distB="0" distL="114300" distR="114300" simplePos="0" relativeHeight="251639808" behindDoc="0" locked="0" layoutInCell="1" allowOverlap="1">
                      <wp:simplePos x="0" y="0"/>
                      <wp:positionH relativeFrom="column">
                        <wp:posOffset>1532890</wp:posOffset>
                      </wp:positionH>
                      <wp:positionV relativeFrom="paragraph">
                        <wp:posOffset>149860</wp:posOffset>
                      </wp:positionV>
                      <wp:extent cx="1428750" cy="906780"/>
                      <wp:effectExtent l="0" t="0" r="2540" b="0"/>
                      <wp:wrapNone/>
                      <wp:docPr id="3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906780"/>
                                <a:chOff x="6730" y="12053"/>
                                <a:chExt cx="2250" cy="1428"/>
                              </a:xfrm>
                            </wpg:grpSpPr>
                            <wpg:grpSp>
                              <wpg:cNvPr id="320" name="Group 174"/>
                              <wpg:cNvGrpSpPr>
                                <a:grpSpLocks/>
                              </wpg:cNvGrpSpPr>
                              <wpg:grpSpPr bwMode="auto">
                                <a:xfrm>
                                  <a:off x="6730" y="12053"/>
                                  <a:ext cx="2250" cy="1428"/>
                                  <a:chOff x="6730" y="12053"/>
                                  <a:chExt cx="2250" cy="1428"/>
                                </a:xfrm>
                              </wpg:grpSpPr>
                              <pic:pic xmlns:pic="http://schemas.openxmlformats.org/drawingml/2006/picture">
                                <pic:nvPicPr>
                                  <pic:cNvPr id="321" name="Picture 17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6730" y="12053"/>
                                    <a:ext cx="2250"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rc 176"/>
                                <wps:cNvSpPr>
                                  <a:spLocks/>
                                </wps:cNvSpPr>
                                <wps:spPr bwMode="auto">
                                  <a:xfrm flipH="1">
                                    <a:off x="8394" y="12945"/>
                                    <a:ext cx="76" cy="230"/>
                                  </a:xfrm>
                                  <a:custGeom>
                                    <a:avLst/>
                                    <a:gdLst>
                                      <a:gd name="G0" fmla="+- 0 0 0"/>
                                      <a:gd name="G1" fmla="+- 9465 0 0"/>
                                      <a:gd name="G2" fmla="+- 21600 0 0"/>
                                      <a:gd name="T0" fmla="*/ 19416 w 21361"/>
                                      <a:gd name="T1" fmla="*/ 0 h 9465"/>
                                      <a:gd name="T2" fmla="*/ 21361 w 21361"/>
                                      <a:gd name="T3" fmla="*/ 6261 h 9465"/>
                                      <a:gd name="T4" fmla="*/ 0 w 21361"/>
                                      <a:gd name="T5" fmla="*/ 9465 h 9465"/>
                                    </a:gdLst>
                                    <a:ahLst/>
                                    <a:cxnLst>
                                      <a:cxn ang="0">
                                        <a:pos x="T0" y="T1"/>
                                      </a:cxn>
                                      <a:cxn ang="0">
                                        <a:pos x="T2" y="T3"/>
                                      </a:cxn>
                                      <a:cxn ang="0">
                                        <a:pos x="T4" y="T5"/>
                                      </a:cxn>
                                    </a:cxnLst>
                                    <a:rect l="0" t="0" r="r" b="b"/>
                                    <a:pathLst>
                                      <a:path w="21361" h="9465" fill="none" extrusionOk="0">
                                        <a:moveTo>
                                          <a:pt x="19415" y="0"/>
                                        </a:moveTo>
                                        <a:cubicBezTo>
                                          <a:pt x="20379" y="1975"/>
                                          <a:pt x="21034" y="4087"/>
                                          <a:pt x="21361" y="6260"/>
                                        </a:cubicBezTo>
                                      </a:path>
                                      <a:path w="21361" h="9465" stroke="0" extrusionOk="0">
                                        <a:moveTo>
                                          <a:pt x="19415" y="0"/>
                                        </a:moveTo>
                                        <a:cubicBezTo>
                                          <a:pt x="20379" y="1975"/>
                                          <a:pt x="21034" y="4087"/>
                                          <a:pt x="21361" y="6260"/>
                                        </a:cubicBezTo>
                                        <a:lnTo>
                                          <a:pt x="0" y="9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3A546B">
                                      <w:pPr>
                                        <w:rPr>
                                          <w:lang w:val="nl-NL"/>
                                        </w:rPr>
                                      </w:pPr>
                                    </w:p>
                                  </w:txbxContent>
                                </wps:txbx>
                                <wps:bodyPr rot="0" vert="horz" wrap="square" lIns="91440" tIns="45720" rIns="91440" bIns="45720" anchor="t" anchorCtr="0" upright="1">
                                  <a:noAutofit/>
                                </wps:bodyPr>
                              </wps:wsp>
                              <wps:wsp>
                                <wps:cNvPr id="323" name="Text Box 177"/>
                                <wps:cNvSpPr txBox="1">
                                  <a:spLocks noChangeArrowheads="1"/>
                                </wps:cNvSpPr>
                                <wps:spPr bwMode="auto">
                                  <a:xfrm>
                                    <a:off x="7887" y="12777"/>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3A546B">
                                      <w:pPr>
                                        <w:rPr>
                                          <w:lang w:val="nl-NL"/>
                                        </w:rPr>
                                      </w:pPr>
                                      <w:r w:rsidRPr="00752039">
                                        <w:rPr>
                                          <w:position w:val="-10"/>
                                          <w:lang w:val="nl-NL"/>
                                        </w:rPr>
                                        <w:object w:dxaOrig="240" w:dyaOrig="320">
                                          <v:shape id="_x0000_i1753" type="#_x0000_t75" style="width:12pt;height:16pt" o:ole="">
                                            <v:imagedata r:id="rId301" o:title=""/>
                                          </v:shape>
                                          <o:OLEObject Type="Embed" ProgID="Equation.DSMT4" ShapeID="_x0000_i1753" DrawAspect="Content" ObjectID="_1672830674" r:id="rId302"/>
                                        </w:object>
                                      </w:r>
                                    </w:p>
                                  </w:txbxContent>
                                </wps:txbx>
                                <wps:bodyPr rot="0" vert="horz" wrap="none" lIns="91440" tIns="45720" rIns="91440" bIns="45720" anchor="t" anchorCtr="0" upright="1">
                                  <a:spAutoFit/>
                                </wps:bodyPr>
                              </wps:wsp>
                            </wpg:grpSp>
                            <wps:wsp>
                              <wps:cNvPr id="324" name="Rectangle 178"/>
                              <wps:cNvSpPr>
                                <a:spLocks noChangeArrowheads="1"/>
                              </wps:cNvSpPr>
                              <wps:spPr bwMode="auto">
                                <a:xfrm rot="2054800">
                                  <a:off x="7446" y="12432"/>
                                  <a:ext cx="114" cy="180"/>
                                </a:xfrm>
                                <a:prstGeom prst="rect">
                                  <a:avLst/>
                                </a:prstGeom>
                                <a:solidFill>
                                  <a:srgbClr val="FFFFFF"/>
                                </a:solidFill>
                                <a:ln w="9525">
                                  <a:solidFill>
                                    <a:srgbClr val="000000"/>
                                  </a:solidFill>
                                  <a:miter lim="800000"/>
                                  <a:headEnd/>
                                  <a:tailEnd/>
                                </a:ln>
                              </wps:spPr>
                              <wps:txbx>
                                <w:txbxContent>
                                  <w:p w:rsidR="00F4253D" w:rsidRPr="00752039" w:rsidRDefault="00F4253D" w:rsidP="003A546B">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70" style="position:absolute;margin-left:120.7pt;margin-top:11.8pt;width:112.5pt;height:71.4pt;z-index:251639808" coordorigin="6730,12053" coordsize="2250,14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">
                      <v:group id="Group 174" o:spid="_x0000_s1171" style="position:absolute;left:6730;top:12053;width:2250;height:1428" coordorigin="6730,12053" coordsize="225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Picture 175" o:spid="_x0000_s1172" type="#_x0000_t75" style="position:absolute;left:6730;top:12053;width:2250;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RPnCAAAA3AAAAA8AAABkcnMvZG93bnJldi54bWxEj82qwjAUhPeC7xCO4EY01Qsi1Sj+ILiT&#10;q27cHZtjW2xOSpPa6tPfXBBcDjPzDbNYtaYQT6pcblnBeBSBIE6szjlVcDnvhzMQziNrLCyTghc5&#10;WC27nQXG2jb8S8+TT0WAsItRQeZ9GUvpkowMupEtiYN3t5VBH2SVSl1hE+CmkJMomkqDOYeFDEva&#10;ZpQ8TrVRMGhe9XvrzXG6k9dbnRPJzZGU6vfa9RyEp9Z/w5/2QSv4mYzh/0w4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RUT5wgAAANwAAAAPAAAAAAAAAAAAAAAAAJ8C&#10;AABkcnMvZG93bnJldi54bWxQSwUGAAAAAAQABAD3AAAAjgMAAAAA&#10;">
                          <v:imagedata r:id="rId303" o:title=""/>
                        </v:shape>
                        <v:shape id="Arc 176" o:spid="_x0000_s1173" style="position:absolute;left:8394;top:12945;width:76;height:230;flip:x;visibility:visible;mso-wrap-style:square;v-text-anchor:top" coordsize="21361,9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ntsMA&#10;AADcAAAADwAAAGRycy9kb3ducmV2LnhtbESPX2vCMBTF34V9h3AHe9N0HYhUY6nKYDBwrhN8vTTX&#10;ptjclCbT9tsvA8HHw/nz46zywbbiSr1vHCt4nSUgiCunG64VHH/epwsQPiBrbB2TgpE85OunyQoz&#10;7W78Tdcy1CKOsM9QgQmhy6T0lSGLfuY64uidXW8xRNnXUvd4i+O2lWmSzKXFhiPBYEdbQ9Wl/LUR&#10;0o1lof1hZ5DHzZf93O53p1Gpl+ehWIIINIRH+N7+0Are0hT+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6ntsMAAADcAAAADwAAAAAAAAAAAAAAAACYAgAAZHJzL2Rv&#10;d25yZXYueG1sUEsFBgAAAAAEAAQA9QAAAIgDAAAAAA==&#10;" adj="-11796480,,5400" path="m19415,nfc20379,1975,21034,4087,21361,6260em19415,nsc20379,1975,21034,4087,21361,6260l,9465,19415,xe" filled="f">
                          <v:stroke joinstyle="round"/>
                          <v:formulas/>
                          <v:path arrowok="t" o:extrusionok="f" o:connecttype="custom" o:connectlocs="69,0;76,152;0,230" o:connectangles="0,0,0" textboxrect="0,0,21361,9465"/>
                          <v:textbox>
                            <w:txbxContent>
                              <w:p w:rsidR="00F4253D" w:rsidRPr="00752039" w:rsidRDefault="00F4253D" w:rsidP="003A546B">
                                <w:pPr>
                                  <w:rPr>
                                    <w:lang w:val="nl-NL"/>
                                  </w:rPr>
                                </w:pPr>
                              </w:p>
                            </w:txbxContent>
                          </v:textbox>
                        </v:shape>
                        <v:shape id="Text Box 177" o:spid="_x0000_s1174" type="#_x0000_t202" style="position:absolute;left:7887;top:12777;width:52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A8UA&#10;AADcAAAADwAAAGRycy9kb3ducmV2LnhtbESPwW7CMBBE75X4B2uReitOAq0g4KCKgtRbKfABq3iJ&#10;Q+J1FLsQ+vV1pUo9jmbmjWa1HmwrrtT72rGCdJKAIC6drrlScDrunuYgfEDW2DomBXfysC5GDyvM&#10;tbvxJ10PoRIRwj5HBSaELpfSl4Ys+onriKN3dr3FEGVfSd3jLcJtK7MkeZEWa44LBjvaGCqbw5dV&#10;ME/sR9Mssr23s+/02Wze3La7KPU4Hl6XIAIN4T/8137XCqbZ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UsDxQAAANwAAAAPAAAAAAAAAAAAAAAAAJgCAABkcnMv&#10;ZG93bnJldi54bWxQSwUGAAAAAAQABAD1AAAAigMAAAAA&#10;" filled="f" stroked="f">
                          <v:textbox style="mso-fit-shape-to-text:t">
                            <w:txbxContent>
                              <w:p w:rsidR="00F4253D" w:rsidRPr="00752039" w:rsidRDefault="00F4253D" w:rsidP="003A546B">
                                <w:pPr>
                                  <w:rPr>
                                    <w:lang w:val="nl-NL"/>
                                  </w:rPr>
                                </w:pPr>
                                <w:r w:rsidRPr="00752039">
                                  <w:rPr>
                                    <w:position w:val="-10"/>
                                    <w:lang w:val="nl-NL"/>
                                  </w:rPr>
                                  <w:object w:dxaOrig="240" w:dyaOrig="320">
                                    <v:shape id="_x0000_i1753" type="#_x0000_t75" style="width:12pt;height:16pt" o:ole="">
                                      <v:imagedata r:id="rId301" o:title=""/>
                                    </v:shape>
                                    <o:OLEObject Type="Embed" ProgID="Equation.DSMT4" ShapeID="_x0000_i1753" DrawAspect="Content" ObjectID="_1672830674" r:id="rId304"/>
                                  </w:object>
                                </w:r>
                              </w:p>
                            </w:txbxContent>
                          </v:textbox>
                        </v:shape>
                      </v:group>
                      <v:rect id="Rectangle 178" o:spid="_x0000_s1175" style="position:absolute;left:7446;top:12432;width:114;height:180;rotation:22443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YS8gA&#10;AADcAAAADwAAAGRycy9kb3ducmV2LnhtbESP3WrCQBSE74W+w3IK3kiz0fpTU1eRQkGoaDUFbw/Z&#10;YxKSPZtmt5q+fbcgeDnMzDfMYtWZWlyodaVlBcMoBkGcWV1yruArfX96AeE8ssbaMin4JQer5UNv&#10;gYm2Vz7Q5ehzESDsElRQeN8kUrqsIIMusg1x8M62NeiDbHOpW7wGuKnlKI6n0mDJYaHAht4Kyqrj&#10;j1Hg0mo3mQ1Pm8HnNp7OT9/7j2oileo/dutXEJ46fw/f2hut4Hk0hv8z4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dhLyAAAANwAAAAPAAAAAAAAAAAAAAAAAJgCAABk&#10;cnMvZG93bnJldi54bWxQSwUGAAAAAAQABAD1AAAAjQMAAAAA&#10;">
                        <v:textbox>
                          <w:txbxContent>
                            <w:p w:rsidR="00F4253D" w:rsidRPr="00752039" w:rsidRDefault="00F4253D" w:rsidP="003A546B">
                              <w:pPr>
                                <w:rPr>
                                  <w:lang w:val="nl-NL"/>
                                </w:rPr>
                              </w:pPr>
                            </w:p>
                          </w:txbxContent>
                        </v:textbox>
                      </v:rect>
                    </v:group>
                  </w:pict>
                </mc:Fallback>
              </mc:AlternateContent>
            </w:r>
            <w:r w:rsidR="00055B13" w:rsidRPr="00F94368">
              <w:rPr>
                <w:lang w:val="nl-NL"/>
              </w:rPr>
              <w:t xml:space="preserve">?2 (SGK)  </w:t>
            </w:r>
          </w:p>
          <w:p w:rsidR="00055B13" w:rsidRPr="00F94368" w:rsidRDefault="00055B13" w:rsidP="003A546B">
            <w:pPr>
              <w:pStyle w:val="Header"/>
              <w:tabs>
                <w:tab w:val="clear" w:pos="4320"/>
                <w:tab w:val="clear" w:pos="8640"/>
                <w:tab w:val="center" w:pos="6000"/>
              </w:tabs>
              <w:rPr>
                <w:lang w:val="nl-NL"/>
              </w:rPr>
            </w:pPr>
            <w:r w:rsidRPr="00F94368">
              <w:rPr>
                <w:lang w:val="nl-NL"/>
              </w:rPr>
              <w:t xml:space="preserve">sin </w:t>
            </w:r>
            <w:r w:rsidRPr="00F94368">
              <w:rPr>
                <w:position w:val="-10"/>
                <w:lang w:val="nl-NL"/>
              </w:rPr>
              <w:object w:dxaOrig="240" w:dyaOrig="320">
                <v:shape id="_x0000_i1182" type="#_x0000_t75" style="width:12pt;height:16pt" o:ole="">
                  <v:imagedata r:id="rId305" o:title=""/>
                </v:shape>
                <o:OLEObject Type="Embed" ProgID="Equation.DSMT4" ShapeID="_x0000_i1182" DrawAspect="Content" ObjectID="_1672830107" r:id="rId306"/>
              </w:object>
            </w:r>
            <w:r w:rsidRPr="00F94368">
              <w:rPr>
                <w:position w:val="-4"/>
                <w:lang w:val="nl-NL"/>
              </w:rPr>
              <w:object w:dxaOrig="180" w:dyaOrig="279">
                <v:shape id="_x0000_i1183" type="#_x0000_t75" style="width:9pt;height:13.95pt" o:ole="">
                  <v:imagedata r:id="rId307" o:title=""/>
                </v:shape>
                <o:OLEObject Type="Embed" ProgID="Equation.DSMT4" ShapeID="_x0000_i1183" DrawAspect="Content" ObjectID="_1672830108" r:id="rId308"/>
              </w:object>
            </w:r>
            <w:r w:rsidRPr="00F94368">
              <w:rPr>
                <w:lang w:val="nl-NL"/>
              </w:rPr>
              <w:t xml:space="preserve"> =</w:t>
            </w:r>
            <w:r w:rsidRPr="00F94368">
              <w:rPr>
                <w:position w:val="-24"/>
                <w:lang w:val="nl-NL"/>
              </w:rPr>
              <w:object w:dxaOrig="440" w:dyaOrig="620">
                <v:shape id="_x0000_i1184" type="#_x0000_t75" style="width:22pt;height:31pt" o:ole="">
                  <v:imagedata r:id="rId309" o:title=""/>
                </v:shape>
                <o:OLEObject Type="Embed" ProgID="Equation.DSMT4" ShapeID="_x0000_i1184" DrawAspect="Content" ObjectID="_1672830109" r:id="rId310"/>
              </w:object>
            </w:r>
            <w:r w:rsidRPr="00F94368">
              <w:rPr>
                <w:lang w:val="nl-NL"/>
              </w:rPr>
              <w:t xml:space="preserve">    cos</w:t>
            </w:r>
            <w:r w:rsidRPr="00F94368">
              <w:rPr>
                <w:position w:val="-10"/>
                <w:lang w:val="nl-NL"/>
              </w:rPr>
              <w:object w:dxaOrig="240" w:dyaOrig="320">
                <v:shape id="_x0000_i1185" type="#_x0000_t75" style="width:12pt;height:16pt" o:ole="">
                  <v:imagedata r:id="rId305" o:title=""/>
                </v:shape>
                <o:OLEObject Type="Embed" ProgID="Equation.DSMT4" ShapeID="_x0000_i1185" DrawAspect="Content" ObjectID="_1672830110" r:id="rId311"/>
              </w:object>
            </w:r>
            <w:r w:rsidRPr="00F94368">
              <w:rPr>
                <w:lang w:val="nl-NL"/>
              </w:rPr>
              <w:t xml:space="preserve"> =</w:t>
            </w:r>
            <w:r w:rsidRPr="00F94368">
              <w:rPr>
                <w:position w:val="-24"/>
                <w:lang w:val="nl-NL"/>
              </w:rPr>
              <w:object w:dxaOrig="460" w:dyaOrig="620">
                <v:shape id="_x0000_i1186" type="#_x0000_t75" style="width:23pt;height:31pt" o:ole="">
                  <v:imagedata r:id="rId312" o:title=""/>
                </v:shape>
                <o:OLEObject Type="Embed" ProgID="Equation.DSMT4" ShapeID="_x0000_i1186" DrawAspect="Content" ObjectID="_1672830111" r:id="rId313"/>
              </w:object>
            </w:r>
          </w:p>
          <w:p w:rsidR="003A546B" w:rsidRPr="00F94368" w:rsidRDefault="00055B13" w:rsidP="00815306">
            <w:pPr>
              <w:pStyle w:val="Header"/>
              <w:tabs>
                <w:tab w:val="clear" w:pos="4320"/>
                <w:tab w:val="clear" w:pos="8640"/>
                <w:tab w:val="center" w:pos="6000"/>
              </w:tabs>
              <w:rPr>
                <w:lang w:val="nl-NL"/>
              </w:rPr>
            </w:pPr>
            <w:r w:rsidRPr="00F94368">
              <w:rPr>
                <w:lang w:val="nl-NL"/>
              </w:rPr>
              <w:t xml:space="preserve"> tan</w:t>
            </w:r>
            <w:r w:rsidRPr="00F94368">
              <w:rPr>
                <w:position w:val="-10"/>
                <w:lang w:val="nl-NL"/>
              </w:rPr>
              <w:object w:dxaOrig="240" w:dyaOrig="320">
                <v:shape id="_x0000_i1187" type="#_x0000_t75" style="width:12pt;height:16pt" o:ole="">
                  <v:imagedata r:id="rId305" o:title=""/>
                </v:shape>
                <o:OLEObject Type="Embed" ProgID="Equation.DSMT4" ShapeID="_x0000_i1187" DrawAspect="Content" ObjectID="_1672830112" r:id="rId314"/>
              </w:object>
            </w:r>
            <w:r w:rsidRPr="00F94368">
              <w:rPr>
                <w:lang w:val="nl-NL"/>
              </w:rPr>
              <w:t xml:space="preserve">   =</w:t>
            </w:r>
            <w:r w:rsidRPr="00F94368">
              <w:rPr>
                <w:position w:val="-24"/>
                <w:lang w:val="nl-NL"/>
              </w:rPr>
              <w:object w:dxaOrig="460" w:dyaOrig="620">
                <v:shape id="_x0000_i1188" type="#_x0000_t75" style="width:23pt;height:31pt" o:ole="">
                  <v:imagedata r:id="rId315" o:title=""/>
                </v:shape>
                <o:OLEObject Type="Embed" ProgID="Equation.DSMT4" ShapeID="_x0000_i1188" DrawAspect="Content" ObjectID="_1672830113" r:id="rId316"/>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t>cot</w:t>
            </w:r>
            <w:r w:rsidRPr="00F94368">
              <w:rPr>
                <w:position w:val="-10"/>
                <w:lang w:val="nl-NL"/>
              </w:rPr>
              <w:object w:dxaOrig="240" w:dyaOrig="320">
                <v:shape id="_x0000_i1189" type="#_x0000_t75" style="width:12pt;height:16pt" o:ole="">
                  <v:imagedata r:id="rId305" o:title=""/>
                </v:shape>
                <o:OLEObject Type="Embed" ProgID="Equation.DSMT4" ShapeID="_x0000_i1189" DrawAspect="Content" ObjectID="_1672830114" r:id="rId317"/>
              </w:object>
            </w:r>
            <w:r w:rsidRPr="00F94368">
              <w:rPr>
                <w:lang w:val="nl-NL"/>
              </w:rPr>
              <w:t>=</w:t>
            </w:r>
            <w:r w:rsidRPr="00F94368">
              <w:rPr>
                <w:position w:val="-24"/>
                <w:lang w:val="nl-NL"/>
              </w:rPr>
              <w:object w:dxaOrig="460" w:dyaOrig="620">
                <v:shape id="_x0000_i1190" type="#_x0000_t75" style="width:23pt;height:31pt" o:ole="">
                  <v:imagedata r:id="rId318" o:title=""/>
                </v:shape>
                <o:OLEObject Type="Embed" ProgID="Equation.DSMT4" ShapeID="_x0000_i1190" DrawAspect="Content" ObjectID="_1672830115" r:id="rId319"/>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u w:val="single"/>
                <w:lang w:val="nl-NL"/>
              </w:rPr>
              <w:t>Ví dụ1</w:t>
            </w:r>
            <w:r w:rsidRPr="00F94368">
              <w:rPr>
                <w:lang w:val="nl-NL"/>
              </w:rPr>
              <w:t>: (SGK)</w:t>
            </w:r>
          </w:p>
          <w:p w:rsidR="00055B13" w:rsidRPr="00F94368" w:rsidRDefault="00055B13" w:rsidP="00815306">
            <w:pPr>
              <w:tabs>
                <w:tab w:val="center" w:pos="57"/>
              </w:tabs>
              <w:rPr>
                <w:lang w:val="nl-NL"/>
              </w:rPr>
            </w:pPr>
            <w:r w:rsidRPr="00F94368">
              <w:rPr>
                <w:u w:val="single"/>
                <w:lang w:val="nl-NL"/>
              </w:rPr>
              <w:t>Ví dụ 2</w:t>
            </w:r>
            <w:r w:rsidRPr="00F94368">
              <w:rPr>
                <w:lang w:val="nl-NL"/>
              </w:rPr>
              <w:t>:( SGK)</w:t>
            </w:r>
          </w:p>
        </w:tc>
      </w:tr>
    </w:tbl>
    <w:p w:rsidR="003921CA" w:rsidRPr="00F94368" w:rsidRDefault="003921CA" w:rsidP="003D30F7">
      <w:pPr>
        <w:jc w:val="both"/>
        <w:rPr>
          <w:b/>
        </w:rPr>
      </w:pPr>
      <w:r w:rsidRPr="00F94368">
        <w:rPr>
          <w:b/>
        </w:rPr>
        <w:lastRenderedPageBreak/>
        <w:t>C.</w:t>
      </w:r>
      <w:r w:rsidRPr="00F94368">
        <w:rPr>
          <w:i/>
        </w:rPr>
        <w:t xml:space="preserve"> </w:t>
      </w:r>
      <w:r w:rsidRPr="00F94368">
        <w:rPr>
          <w:b/>
        </w:rPr>
        <w:t>LUYỆN TẬP – VẬN DỤNG</w:t>
      </w:r>
    </w:p>
    <w:p w:rsidR="003921CA" w:rsidRPr="00F94368" w:rsidRDefault="003921CA" w:rsidP="003D30F7">
      <w:r w:rsidRPr="00F94368">
        <w:t xml:space="preserve"> Mục tiêu: Hs áp dụng được các kiến thức vừa học để giải một số bài tập cụ thể.</w:t>
      </w:r>
    </w:p>
    <w:p w:rsidR="002D6F92" w:rsidRPr="00F94368" w:rsidRDefault="003921CA" w:rsidP="003D30F7">
      <w:r w:rsidRPr="00F94368">
        <w:t xml:space="preserve"> </w:t>
      </w:r>
      <w:r w:rsidR="002D6F92" w:rsidRPr="00F94368">
        <w:t>Phương pháp/kĩ thuật dạy học: Thảo luận, đàm thoại gợi mở, thuyết trình</w:t>
      </w:r>
    </w:p>
    <w:p w:rsidR="002D6F92" w:rsidRPr="00F94368" w:rsidRDefault="002D6F92" w:rsidP="003D30F7">
      <w:r w:rsidRPr="00F94368">
        <w:t>Hình thức tổ chức dạy học: cá nhân, cặp đôi, nhóm</w:t>
      </w:r>
    </w:p>
    <w:p w:rsidR="002D6F92" w:rsidRPr="00F94368" w:rsidRDefault="002D6F92" w:rsidP="003D30F7">
      <w:r w:rsidRPr="00F94368">
        <w:t>Phương tiện dạy học: sgk, thước thẳng, bảng phụ/máy chiếu, phấn màu</w:t>
      </w:r>
    </w:p>
    <w:p w:rsidR="003921CA" w:rsidRPr="00F94368" w:rsidRDefault="002D6F92" w:rsidP="003D30F7">
      <w:r w:rsidRPr="00F94368">
        <w:t>Sản phẩm:</w:t>
      </w:r>
      <w:r w:rsidR="003921CA" w:rsidRPr="00F94368">
        <w:t xml:space="preserve"> Kết quả hoạt động của học sinh</w:t>
      </w:r>
    </w:p>
    <w:p w:rsidR="003921CA" w:rsidRPr="00F94368" w:rsidRDefault="003921CA" w:rsidP="003D30F7">
      <w:r w:rsidRPr="00F94368">
        <w:t xml:space="preserve"> 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GV:Hướng dẫn hs giải bài tập 10(SGK tr 76).</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GV:Gọi một hs lên bảng vẽ hình.</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H:Xác định cạnh đối, cạnh kề của góc Q bằng 34</w:t>
            </w:r>
            <w:r w:rsidRPr="00F94368">
              <w:rPr>
                <w:position w:val="-4"/>
                <w:lang w:val="nl-NL"/>
              </w:rPr>
              <w:object w:dxaOrig="140" w:dyaOrig="300">
                <v:shape id="_x0000_i1191" type="#_x0000_t75" style="width:6.75pt;height:15pt" o:ole="">
                  <v:imagedata r:id="rId320" o:title=""/>
                </v:shape>
                <o:OLEObject Type="Embed" ProgID="Equation.3" ShapeID="_x0000_i1191" DrawAspect="Content" ObjectID="_1672830116" r:id="rId321"/>
              </w:object>
            </w:r>
            <w:r w:rsidRPr="00F94368">
              <w:rPr>
                <w:lang w:val="nl-NL"/>
              </w:rPr>
              <w:t xml:space="preserve"> và cạnh huyền của tam giác vuông?</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H:Viết công thức tính các TSLG của góc Q?</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Đ: sinQ = sin34</w:t>
            </w:r>
            <w:r w:rsidRPr="00F94368">
              <w:rPr>
                <w:position w:val="-4"/>
                <w:lang w:val="nl-NL"/>
              </w:rPr>
              <w:object w:dxaOrig="140" w:dyaOrig="300">
                <v:shape id="_x0000_i1192" type="#_x0000_t75" style="width:6.75pt;height:15pt" o:ole="">
                  <v:imagedata r:id="rId322" o:title=""/>
                </v:shape>
                <o:OLEObject Type="Embed" ProgID="Equation.3" ShapeID="_x0000_i1192" DrawAspect="Content" ObjectID="_1672830117" r:id="rId323"/>
              </w:object>
            </w:r>
            <w:r w:rsidRPr="00F94368">
              <w:rPr>
                <w:lang w:val="nl-NL"/>
              </w:rPr>
              <w:t xml:space="preserve">=  </w:t>
            </w:r>
            <w:r w:rsidRPr="00F94368">
              <w:rPr>
                <w:position w:val="-28"/>
                <w:lang w:val="nl-NL"/>
              </w:rPr>
              <w:object w:dxaOrig="440" w:dyaOrig="660">
                <v:shape id="_x0000_i1193" type="#_x0000_t75" style="width:21.75pt;height:33pt" o:ole="">
                  <v:imagedata r:id="rId324" o:title=""/>
                </v:shape>
                <o:OLEObject Type="Embed" ProgID="Equation.3" ShapeID="_x0000_i1193" DrawAspect="Content" ObjectID="_1672830118" r:id="rId325"/>
              </w:object>
            </w:r>
            <w:r w:rsidRPr="00F94368">
              <w:rPr>
                <w:lang w:val="nl-NL"/>
              </w:rPr>
              <w:t>,</w:t>
            </w:r>
          </w:p>
          <w:p w:rsidR="003921CA" w:rsidRPr="00F94368" w:rsidRDefault="002C6AC1" w:rsidP="002C6AC1">
            <w:pPr>
              <w:jc w:val="both"/>
              <w:rPr>
                <w:lang w:val="nl-NL"/>
              </w:rPr>
            </w:pPr>
            <w:r w:rsidRPr="00F94368">
              <w:rPr>
                <w:lang w:val="nl-NL"/>
              </w:rPr>
              <w:t>cos34</w:t>
            </w:r>
            <w:r w:rsidRPr="00F94368">
              <w:rPr>
                <w:position w:val="-4"/>
                <w:lang w:val="nl-NL"/>
              </w:rPr>
              <w:object w:dxaOrig="140" w:dyaOrig="300">
                <v:shape id="_x0000_i1194" type="#_x0000_t75" style="width:6.75pt;height:15pt" o:ole="">
                  <v:imagedata r:id="rId326" o:title=""/>
                </v:shape>
                <o:OLEObject Type="Embed" ProgID="Equation.3" ShapeID="_x0000_i1194" DrawAspect="Content" ObjectID="_1672830119" r:id="rId327"/>
              </w:object>
            </w:r>
            <w:r w:rsidRPr="00F94368">
              <w:rPr>
                <w:lang w:val="nl-NL"/>
              </w:rPr>
              <w:t xml:space="preserve">= </w:t>
            </w:r>
            <w:r w:rsidRPr="00F94368">
              <w:rPr>
                <w:position w:val="-28"/>
                <w:lang w:val="nl-NL"/>
              </w:rPr>
              <w:object w:dxaOrig="460" w:dyaOrig="660">
                <v:shape id="_x0000_i1195" type="#_x0000_t75" style="width:23.25pt;height:33pt" o:ole="">
                  <v:imagedata r:id="rId328" o:title=""/>
                </v:shape>
                <o:OLEObject Type="Embed" ProgID="Equation.3" ShapeID="_x0000_i1195" DrawAspect="Content" ObjectID="_1672830120" r:id="rId329"/>
              </w:object>
            </w:r>
            <w:r w:rsidRPr="00F94368">
              <w:rPr>
                <w:lang w:val="nl-NL"/>
              </w:rPr>
              <w:t>, tan34</w:t>
            </w:r>
            <w:r w:rsidRPr="00F94368">
              <w:rPr>
                <w:position w:val="-4"/>
                <w:lang w:val="nl-NL"/>
              </w:rPr>
              <w:object w:dxaOrig="140" w:dyaOrig="300">
                <v:shape id="_x0000_i1196" type="#_x0000_t75" style="width:6.75pt;height:15pt" o:ole="">
                  <v:imagedata r:id="rId330" o:title=""/>
                </v:shape>
                <o:OLEObject Type="Embed" ProgID="Equation.3" ShapeID="_x0000_i1196" DrawAspect="Content" ObjectID="_1672830121" r:id="rId331"/>
              </w:object>
            </w:r>
            <w:r w:rsidRPr="00F94368">
              <w:rPr>
                <w:lang w:val="nl-NL"/>
              </w:rPr>
              <w:t xml:space="preserve"> = </w:t>
            </w:r>
            <w:r w:rsidRPr="00F94368">
              <w:rPr>
                <w:position w:val="-28"/>
                <w:lang w:val="nl-NL"/>
              </w:rPr>
              <w:object w:dxaOrig="460" w:dyaOrig="660">
                <v:shape id="_x0000_i1197" type="#_x0000_t75" style="width:23.25pt;height:33pt" o:ole="">
                  <v:imagedata r:id="rId332" o:title=""/>
                </v:shape>
                <o:OLEObject Type="Embed" ProgID="Equation.3" ShapeID="_x0000_i1197" DrawAspect="Content" ObjectID="_1672830122" r:id="rId333"/>
              </w:object>
            </w:r>
            <w:r w:rsidRPr="00F94368">
              <w:rPr>
                <w:lang w:val="nl-NL"/>
              </w:rPr>
              <w:t>,  cot34</w:t>
            </w:r>
            <w:r w:rsidRPr="00F94368">
              <w:rPr>
                <w:position w:val="-4"/>
                <w:lang w:val="nl-NL"/>
              </w:rPr>
              <w:object w:dxaOrig="140" w:dyaOrig="300">
                <v:shape id="_x0000_i1198" type="#_x0000_t75" style="width:6.75pt;height:15pt" o:ole="">
                  <v:imagedata r:id="rId334" o:title=""/>
                </v:shape>
                <o:OLEObject Type="Embed" ProgID="Equation.3" ShapeID="_x0000_i1198" DrawAspect="Content" ObjectID="_1672830123" r:id="rId335"/>
              </w:object>
            </w:r>
            <w:r w:rsidRPr="00F94368">
              <w:rPr>
                <w:lang w:val="nl-NL"/>
              </w:rPr>
              <w:t xml:space="preserve">= </w:t>
            </w:r>
            <w:r w:rsidRPr="00F94368">
              <w:rPr>
                <w:position w:val="-14"/>
                <w:lang w:val="nl-NL"/>
              </w:rPr>
              <w:object w:dxaOrig="140" w:dyaOrig="380">
                <v:shape id="_x0000_i1199" type="#_x0000_t75" style="width:6.75pt;height:18.75pt" o:ole="">
                  <v:imagedata r:id="rId336" o:title=""/>
                </v:shape>
                <o:OLEObject Type="Embed" ProgID="Equation.3" ShapeID="_x0000_i1199" DrawAspect="Content" ObjectID="_1672830124" r:id="rId337"/>
              </w:object>
            </w:r>
            <w:r w:rsidRPr="00F94368">
              <w:rPr>
                <w:position w:val="-24"/>
                <w:lang w:val="nl-NL"/>
              </w:rPr>
              <w:object w:dxaOrig="460" w:dyaOrig="620">
                <v:shape id="_x0000_i1200" type="#_x0000_t75" style="width:23.25pt;height:30.75pt" o:ole="">
                  <v:imagedata r:id="rId338" o:title=""/>
                </v:shape>
                <o:OLEObject Type="Embed" ProgID="Equation.3" ShapeID="_x0000_i1200" DrawAspect="Content" ObjectID="_1672830125" r:id="rId339"/>
              </w:object>
            </w:r>
            <w:r w:rsidRPr="00F94368">
              <w:rPr>
                <w:lang w:val="nl-NL"/>
              </w:rPr>
              <w:t>.</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lang w:val="nl-NL"/>
              </w:rPr>
            </w:pPr>
          </w:p>
          <w:p w:rsidR="002C6AC1" w:rsidRPr="00F94368" w:rsidRDefault="002C6AC1" w:rsidP="003D30F7">
            <w:pPr>
              <w:jc w:val="both"/>
              <w:rPr>
                <w:lang w:val="nl-NL"/>
              </w:rPr>
            </w:pPr>
            <w:r w:rsidRPr="00F94368">
              <w:rPr>
                <w:lang w:val="nl-NL"/>
              </w:rPr>
              <w:t>Bài 10 sgk</w:t>
            </w:r>
          </w:p>
          <w:p w:rsidR="002C6AC1" w:rsidRPr="00F94368" w:rsidRDefault="00F94368" w:rsidP="003D30F7">
            <w:pPr>
              <w:jc w:val="both"/>
              <w:rPr>
                <w:lang w:val="nl-NL"/>
              </w:rPr>
            </w:pPr>
            <w:r>
              <w:rPr>
                <w:noProof/>
              </w:rPr>
              <w:drawing>
                <wp:inline distT="0" distB="0" distL="0" distR="0">
                  <wp:extent cx="1362075" cy="895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p w:rsidR="002C6AC1" w:rsidRPr="00F94368" w:rsidRDefault="002C6AC1" w:rsidP="002C6AC1">
            <w:pPr>
              <w:tabs>
                <w:tab w:val="left" w:pos="360"/>
                <w:tab w:val="left" w:pos="720"/>
                <w:tab w:val="center" w:pos="4320"/>
                <w:tab w:val="left" w:pos="7560"/>
              </w:tabs>
              <w:jc w:val="both"/>
            </w:pPr>
            <w:r w:rsidRPr="00F94368">
              <w:t>sinQ = sin34</w:t>
            </w:r>
            <w:r w:rsidRPr="00F94368">
              <w:rPr>
                <w:position w:val="-4"/>
                <w:lang w:val="nl-NL"/>
              </w:rPr>
              <w:object w:dxaOrig="140" w:dyaOrig="300">
                <v:shape id="_x0000_i1201" type="#_x0000_t75" style="width:6.75pt;height:15pt" o:ole="">
                  <v:imagedata r:id="rId322" o:title=""/>
                </v:shape>
                <o:OLEObject Type="Embed" ProgID="Equation.3" ShapeID="_x0000_i1201" DrawAspect="Content" ObjectID="_1672830126" r:id="rId341"/>
              </w:object>
            </w:r>
            <w:r w:rsidRPr="00F94368">
              <w:t xml:space="preserve">=  </w:t>
            </w:r>
            <w:r w:rsidRPr="00F94368">
              <w:rPr>
                <w:position w:val="-28"/>
                <w:lang w:val="nl-NL"/>
              </w:rPr>
              <w:object w:dxaOrig="440" w:dyaOrig="660">
                <v:shape id="_x0000_i1202" type="#_x0000_t75" style="width:21.75pt;height:33pt" o:ole="">
                  <v:imagedata r:id="rId324" o:title=""/>
                </v:shape>
                <o:OLEObject Type="Embed" ProgID="Equation.3" ShapeID="_x0000_i1202" DrawAspect="Content" ObjectID="_1672830127" r:id="rId342"/>
              </w:object>
            </w:r>
            <w:r w:rsidRPr="00F94368">
              <w:t>,</w:t>
            </w:r>
          </w:p>
          <w:p w:rsidR="002C6AC1" w:rsidRPr="00F94368" w:rsidRDefault="002C6AC1" w:rsidP="002C6AC1">
            <w:pPr>
              <w:jc w:val="both"/>
            </w:pPr>
            <w:r w:rsidRPr="00F94368">
              <w:t>cos34</w:t>
            </w:r>
            <w:r w:rsidRPr="00F94368">
              <w:rPr>
                <w:position w:val="-4"/>
                <w:lang w:val="nl-NL"/>
              </w:rPr>
              <w:object w:dxaOrig="140" w:dyaOrig="300">
                <v:shape id="_x0000_i1203" type="#_x0000_t75" style="width:6.75pt;height:15pt" o:ole="">
                  <v:imagedata r:id="rId326" o:title=""/>
                </v:shape>
                <o:OLEObject Type="Embed" ProgID="Equation.3" ShapeID="_x0000_i1203" DrawAspect="Content" ObjectID="_1672830128" r:id="rId343"/>
              </w:object>
            </w:r>
            <w:r w:rsidRPr="00F94368">
              <w:t xml:space="preserve">= </w:t>
            </w:r>
            <w:r w:rsidRPr="00F94368">
              <w:rPr>
                <w:position w:val="-28"/>
                <w:lang w:val="nl-NL"/>
              </w:rPr>
              <w:object w:dxaOrig="460" w:dyaOrig="660">
                <v:shape id="_x0000_i1204" type="#_x0000_t75" style="width:23.25pt;height:33pt" o:ole="">
                  <v:imagedata r:id="rId328" o:title=""/>
                </v:shape>
                <o:OLEObject Type="Embed" ProgID="Equation.3" ShapeID="_x0000_i1204" DrawAspect="Content" ObjectID="_1672830129" r:id="rId344"/>
              </w:object>
            </w:r>
            <w:r w:rsidRPr="00F94368">
              <w:t xml:space="preserve">, </w:t>
            </w:r>
          </w:p>
          <w:p w:rsidR="002C6AC1" w:rsidRPr="00F94368" w:rsidRDefault="002C6AC1" w:rsidP="002C6AC1">
            <w:pPr>
              <w:jc w:val="both"/>
            </w:pPr>
            <w:r w:rsidRPr="00F94368">
              <w:t>tan34</w:t>
            </w:r>
            <w:r w:rsidRPr="00F94368">
              <w:rPr>
                <w:position w:val="-4"/>
                <w:lang w:val="nl-NL"/>
              </w:rPr>
              <w:object w:dxaOrig="140" w:dyaOrig="300">
                <v:shape id="_x0000_i1205" type="#_x0000_t75" style="width:6.75pt;height:15pt" o:ole="">
                  <v:imagedata r:id="rId330" o:title=""/>
                </v:shape>
                <o:OLEObject Type="Embed" ProgID="Equation.3" ShapeID="_x0000_i1205" DrawAspect="Content" ObjectID="_1672830130" r:id="rId345"/>
              </w:object>
            </w:r>
            <w:r w:rsidRPr="00F94368">
              <w:t xml:space="preserve"> = </w:t>
            </w:r>
            <w:r w:rsidRPr="00F94368">
              <w:rPr>
                <w:position w:val="-28"/>
                <w:lang w:val="nl-NL"/>
              </w:rPr>
              <w:object w:dxaOrig="460" w:dyaOrig="660">
                <v:shape id="_x0000_i1206" type="#_x0000_t75" style="width:23.25pt;height:33pt" o:ole="">
                  <v:imagedata r:id="rId332" o:title=""/>
                </v:shape>
                <o:OLEObject Type="Embed" ProgID="Equation.3" ShapeID="_x0000_i1206" DrawAspect="Content" ObjectID="_1672830131" r:id="rId346"/>
              </w:object>
            </w:r>
            <w:r w:rsidRPr="00F94368">
              <w:t xml:space="preserve">,  </w:t>
            </w:r>
          </w:p>
          <w:p w:rsidR="002C6AC1" w:rsidRPr="00F94368" w:rsidRDefault="002C6AC1" w:rsidP="003D30F7">
            <w:pPr>
              <w:jc w:val="both"/>
              <w:rPr>
                <w:lang w:val="nl-NL"/>
              </w:rPr>
            </w:pPr>
            <w:r w:rsidRPr="00F94368">
              <w:t>cot34</w:t>
            </w:r>
            <w:r w:rsidRPr="00F94368">
              <w:rPr>
                <w:position w:val="-4"/>
                <w:lang w:val="nl-NL"/>
              </w:rPr>
              <w:object w:dxaOrig="140" w:dyaOrig="300">
                <v:shape id="_x0000_i1207" type="#_x0000_t75" style="width:6.75pt;height:15pt" o:ole="">
                  <v:imagedata r:id="rId334" o:title=""/>
                </v:shape>
                <o:OLEObject Type="Embed" ProgID="Equation.3" ShapeID="_x0000_i1207" DrawAspect="Content" ObjectID="_1672830132" r:id="rId347"/>
              </w:object>
            </w:r>
            <w:r w:rsidRPr="00F94368">
              <w:t xml:space="preserve">= </w:t>
            </w:r>
            <w:r w:rsidRPr="00F94368">
              <w:rPr>
                <w:position w:val="-14"/>
                <w:lang w:val="nl-NL"/>
              </w:rPr>
              <w:object w:dxaOrig="140" w:dyaOrig="380">
                <v:shape id="_x0000_i1208" type="#_x0000_t75" style="width:6.75pt;height:18.75pt" o:ole="">
                  <v:imagedata r:id="rId336" o:title=""/>
                </v:shape>
                <o:OLEObject Type="Embed" ProgID="Equation.3" ShapeID="_x0000_i1208" DrawAspect="Content" ObjectID="_1672830133" r:id="rId348"/>
              </w:object>
            </w:r>
            <w:r w:rsidRPr="00F94368">
              <w:rPr>
                <w:position w:val="-24"/>
                <w:lang w:val="nl-NL"/>
              </w:rPr>
              <w:object w:dxaOrig="460" w:dyaOrig="620">
                <v:shape id="_x0000_i1209" type="#_x0000_t75" style="width:23.25pt;height:30.75pt" o:ole="">
                  <v:imagedata r:id="rId338" o:title=""/>
                </v:shape>
                <o:OLEObject Type="Embed" ProgID="Equation.3" ShapeID="_x0000_i1209" DrawAspect="Content" ObjectID="_1672830134" r:id="rId349"/>
              </w:object>
            </w:r>
            <w:r w:rsidRPr="00F94368">
              <w:t>.</w: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5E2F50" w:rsidRPr="00F94368" w:rsidRDefault="005E2F50" w:rsidP="005E2F50">
      <w:pPr>
        <w:tabs>
          <w:tab w:val="left" w:pos="360"/>
          <w:tab w:val="left" w:pos="720"/>
          <w:tab w:val="center" w:pos="4320"/>
          <w:tab w:val="left" w:pos="7560"/>
        </w:tabs>
        <w:jc w:val="both"/>
        <w:rPr>
          <w:lang w:val="nl-NL"/>
        </w:rPr>
      </w:pPr>
      <w:r w:rsidRPr="00F94368">
        <w:rPr>
          <w:b/>
          <w:lang w:val="nl-NL"/>
        </w:rPr>
        <w:t xml:space="preserve"> </w:t>
      </w:r>
      <w:r w:rsidRPr="00F94368">
        <w:rPr>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5E2F50" w:rsidRPr="00F94368" w:rsidRDefault="005E2F50" w:rsidP="005E2F50">
      <w:pPr>
        <w:tabs>
          <w:tab w:val="left" w:pos="360"/>
          <w:tab w:val="left" w:pos="720"/>
          <w:tab w:val="center" w:pos="4320"/>
          <w:tab w:val="left" w:pos="7560"/>
        </w:tabs>
        <w:jc w:val="both"/>
        <w:rPr>
          <w:lang w:val="nl-NL"/>
        </w:rPr>
      </w:pPr>
      <w:r w:rsidRPr="00F94368">
        <w:rPr>
          <w:lang w:val="nl-NL"/>
        </w:rPr>
        <w:t xml:space="preserve"> - Làm các bài tập 13, 15, 16, 17 (SGK trang 77).</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3A546B" w:rsidRPr="00F94368" w:rsidRDefault="003A546B" w:rsidP="003A546B">
      <w:pPr>
        <w:tabs>
          <w:tab w:val="center" w:pos="6000"/>
        </w:tabs>
        <w:rPr>
          <w:lang w:val="nl-NL"/>
        </w:rPr>
      </w:pPr>
      <w:r w:rsidRPr="00F94368">
        <w:rPr>
          <w:lang w:val="nl-NL"/>
        </w:rPr>
        <w:t xml:space="preserve">Câu 1:  Nêu khái niệm tỉ số lượng giác của góc nhọn? </w:t>
      </w:r>
      <w:r w:rsidRPr="00F94368">
        <w:rPr>
          <w:b/>
          <w:lang w:val="nl-NL"/>
        </w:rPr>
        <w:t>(M1)</w:t>
      </w:r>
    </w:p>
    <w:p w:rsidR="003A546B" w:rsidRPr="00F94368" w:rsidRDefault="003A546B" w:rsidP="003A546B">
      <w:pPr>
        <w:tabs>
          <w:tab w:val="center" w:pos="6000"/>
        </w:tabs>
        <w:rPr>
          <w:lang w:val="nl-NL"/>
        </w:rPr>
      </w:pPr>
      <w:r w:rsidRPr="00F94368">
        <w:rPr>
          <w:lang w:val="nl-NL"/>
        </w:rPr>
        <w:t xml:space="preserve">Câu 2:  GV cho tam giác MNP vuông tại P. Hãy viết tỷ số lượng giác của </w:t>
      </w:r>
      <w:r w:rsidRPr="00F94368">
        <w:rPr>
          <w:position w:val="-6"/>
          <w:lang w:val="nl-NL"/>
        </w:rPr>
        <w:object w:dxaOrig="279" w:dyaOrig="360">
          <v:shape id="_x0000_i1210" type="#_x0000_t75" style="width:13.95pt;height:18pt" o:ole="">
            <v:imagedata r:id="rId350" o:title=""/>
          </v:shape>
          <o:OLEObject Type="Embed" ProgID="Equation.DSMT4" ShapeID="_x0000_i1210" DrawAspect="Content" ObjectID="_1672830135" r:id="rId351"/>
        </w:object>
      </w:r>
      <w:r w:rsidRPr="00F94368">
        <w:rPr>
          <w:b/>
          <w:lang w:val="nl-NL"/>
        </w:rPr>
        <w:t>(M2)</w:t>
      </w:r>
    </w:p>
    <w:p w:rsidR="003921CA" w:rsidRPr="00F94368" w:rsidRDefault="003921CA"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3921CA" w:rsidRPr="00F94368" w:rsidRDefault="003921CA" w:rsidP="003D30F7">
      <w:pPr>
        <w:tabs>
          <w:tab w:val="left" w:pos="560"/>
          <w:tab w:val="left" w:pos="3360"/>
          <w:tab w:val="left" w:pos="3780"/>
          <w:tab w:val="left" w:pos="4620"/>
        </w:tabs>
        <w:jc w:val="center"/>
        <w:rPr>
          <w:b/>
          <w:lang w:val="nl-NL"/>
        </w:rPr>
      </w:pPr>
      <w:r w:rsidRPr="00F94368">
        <w:rPr>
          <w:b/>
          <w:lang w:val="nl-NL"/>
        </w:rPr>
        <w:t>§</w:t>
      </w:r>
      <w:r w:rsidR="009C1D6C" w:rsidRPr="00F94368">
        <w:rPr>
          <w:b/>
          <w:lang w:val="nl-NL"/>
        </w:rPr>
        <w:t xml:space="preserve">2. </w:t>
      </w:r>
      <w:r w:rsidR="009C1D6C" w:rsidRPr="00F94368">
        <w:rPr>
          <w:b/>
          <w:bCs/>
          <w:lang w:val="nl-NL"/>
        </w:rPr>
        <w:t>TỶ SỐ LƯỢNG GIÁC CỦA GÓC NHỌN (tiếp theo)</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9C1D6C" w:rsidRPr="00F94368" w:rsidRDefault="009C1D6C" w:rsidP="00A41989">
      <w:pPr>
        <w:pStyle w:val="Header"/>
        <w:tabs>
          <w:tab w:val="clear" w:pos="4320"/>
          <w:tab w:val="clear" w:pos="8640"/>
          <w:tab w:val="center" w:pos="6000"/>
        </w:tabs>
        <w:rPr>
          <w:lang w:val="nl-NL"/>
        </w:rPr>
      </w:pPr>
      <w:r w:rsidRPr="00F94368">
        <w:rPr>
          <w:i/>
          <w:lang w:val="nl-NL"/>
        </w:rPr>
        <w:t>1. Kiến thức:</w:t>
      </w:r>
      <w:r w:rsidR="00A41989" w:rsidRPr="00F94368">
        <w:rPr>
          <w:lang w:val="nl-NL"/>
        </w:rPr>
        <w:t xml:space="preserve"> </w:t>
      </w:r>
      <w:r w:rsidRPr="00F94368">
        <w:rPr>
          <w:lang w:val="nl-NL"/>
        </w:rPr>
        <w:t xml:space="preserve"> Củng cố các công thức định nghĩa các tỷ số lượng giác của một góc nhọn. Hiểu được các hệ thức liên hệ giữa các tỉ số lượng giác của hai góc phụ nhau và tỷ số lượng giác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 Hiểu được cách dựng các góc khi cho biết một trong các tỷ số lượng giác của nó.</w:t>
      </w:r>
    </w:p>
    <w:p w:rsidR="009C1D6C" w:rsidRPr="00F94368" w:rsidRDefault="009C1D6C" w:rsidP="009C1D6C">
      <w:pPr>
        <w:pStyle w:val="Header"/>
        <w:tabs>
          <w:tab w:val="clear" w:pos="4320"/>
          <w:tab w:val="clear" w:pos="8640"/>
          <w:tab w:val="center" w:pos="6000"/>
        </w:tabs>
        <w:rPr>
          <w:lang w:val="nl-NL"/>
        </w:rPr>
      </w:pPr>
      <w:r w:rsidRPr="00F94368">
        <w:rPr>
          <w:i/>
          <w:lang w:val="nl-NL"/>
        </w:rPr>
        <w:t>2. Kỹ năng</w:t>
      </w:r>
      <w:r w:rsidRPr="00F94368">
        <w:rPr>
          <w:lang w:val="nl-NL"/>
        </w:rPr>
        <w:t xml:space="preserve"> : Rèn luyện kỹ năng dựng hình, tính tỉ số lượng giác của các góc nhọn</w:t>
      </w:r>
    </w:p>
    <w:p w:rsidR="009C1D6C" w:rsidRPr="00F94368" w:rsidRDefault="009C1D6C" w:rsidP="009C1D6C">
      <w:pPr>
        <w:pStyle w:val="Header"/>
        <w:tabs>
          <w:tab w:val="clear" w:pos="4320"/>
          <w:tab w:val="clear" w:pos="8640"/>
          <w:tab w:val="center" w:pos="6000"/>
        </w:tabs>
        <w:rPr>
          <w:lang w:val="nl-NL"/>
        </w:rPr>
      </w:pPr>
      <w:r w:rsidRPr="00F94368">
        <w:rPr>
          <w:i/>
          <w:lang w:val="nl-NL"/>
        </w:rPr>
        <w:t xml:space="preserve">3. Thái độ: </w:t>
      </w:r>
      <w:r w:rsidRPr="00F94368">
        <w:rPr>
          <w:lang w:val="nl-NL"/>
        </w:rPr>
        <w:t>Cẩn thận, tập trung</w:t>
      </w:r>
    </w:p>
    <w:p w:rsidR="003921CA" w:rsidRPr="00F94368" w:rsidRDefault="003921CA" w:rsidP="003D30F7">
      <w:pPr>
        <w:jc w:val="both"/>
        <w:rPr>
          <w:i/>
          <w:lang w:val="nl-NL"/>
        </w:rPr>
      </w:pPr>
      <w:r w:rsidRPr="00F94368">
        <w:rPr>
          <w:i/>
          <w:lang w:val="nl-NL"/>
        </w:rPr>
        <w:t>4. Định hướng phát triển năng lực:</w:t>
      </w:r>
      <w:r w:rsidRPr="00F94368">
        <w:rPr>
          <w:i/>
          <w:lang w:val="nl-NL"/>
        </w:rPr>
        <w:tab/>
      </w:r>
    </w:p>
    <w:p w:rsidR="009C1D6C" w:rsidRPr="00F94368" w:rsidRDefault="009C1D6C" w:rsidP="009C1D6C">
      <w:pPr>
        <w:jc w:val="both"/>
        <w:rPr>
          <w:lang w:val="nl-NL"/>
        </w:rPr>
      </w:pPr>
      <w:r w:rsidRPr="00F94368">
        <w:rPr>
          <w:lang w:val="nl-NL"/>
        </w:rPr>
        <w:t>- Năng lực chung:  Tự học, giải quyết vấn đề, tư duy, tự quản lý, giao tiếp, hợp tác.</w:t>
      </w:r>
    </w:p>
    <w:p w:rsidR="009C1D6C" w:rsidRPr="00F94368" w:rsidRDefault="009C1D6C" w:rsidP="009C1D6C">
      <w:pPr>
        <w:pStyle w:val="Header"/>
        <w:tabs>
          <w:tab w:val="clear" w:pos="4320"/>
          <w:tab w:val="clear" w:pos="8640"/>
          <w:tab w:val="center" w:pos="6000"/>
        </w:tabs>
        <w:rPr>
          <w:lang w:val="nl-NL"/>
        </w:rPr>
      </w:pPr>
      <w:r w:rsidRPr="00F94368">
        <w:rPr>
          <w:lang w:val="nl-NL"/>
        </w:rPr>
        <w:t>- Năng lực chuyên biệt: Biết vận dụng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C1D6C" w:rsidRPr="00F94368" w:rsidRDefault="009C1D6C" w:rsidP="009C1D6C">
      <w:pPr>
        <w:jc w:val="both"/>
        <w:rPr>
          <w:lang w:val="nl-NL"/>
        </w:rPr>
      </w:pPr>
      <w:r w:rsidRPr="00F94368">
        <w:rPr>
          <w:lang w:val="nl-NL"/>
        </w:rPr>
        <w:t>- Phương pháp và và kĩ thuật dạy học: Thảo luận, đàm thoại gợi mở, thuyết trình…</w:t>
      </w:r>
    </w:p>
    <w:p w:rsidR="009C1D6C" w:rsidRPr="00F94368" w:rsidRDefault="009C1D6C" w:rsidP="009C1D6C">
      <w:pPr>
        <w:rPr>
          <w:lang w:val="nl-NL"/>
        </w:rPr>
      </w:pPr>
      <w:r w:rsidRPr="00F94368">
        <w:rPr>
          <w:lang w:val="nl-NL"/>
        </w:rPr>
        <w:t>- Hình thức tổ chức dạy học: Cá nhân, nhóm.</w:t>
      </w:r>
    </w:p>
    <w:p w:rsidR="009C1D6C" w:rsidRPr="00F94368" w:rsidRDefault="009C1D6C" w:rsidP="009C1D6C">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lastRenderedPageBreak/>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2914"/>
        <w:gridCol w:w="1767"/>
        <w:gridCol w:w="2208"/>
        <w:gridCol w:w="1638"/>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DB1709"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F4253D">
            <w:pPr>
              <w:rPr>
                <w:lang w:val="nl-NL"/>
              </w:rPr>
            </w:pPr>
            <w:r w:rsidRPr="00F94368">
              <w:rPr>
                <w:lang w:val="nl-NL"/>
              </w:rPr>
              <w:t xml:space="preserve">     </w:t>
            </w:r>
          </w:p>
          <w:p w:rsidR="00DB1709" w:rsidRPr="00F94368" w:rsidRDefault="00DB1709" w:rsidP="00F4253D">
            <w:pPr>
              <w:rPr>
                <w:rFonts w:eastAsia="TimesNewRomanPS-BoldMT"/>
                <w:color w:val="000000"/>
                <w:lang w:val="nl-NL"/>
              </w:rPr>
            </w:pPr>
            <w:r w:rsidRPr="00F94368">
              <w:rPr>
                <w:b/>
                <w:bCs/>
                <w:lang w:val="nl-NL"/>
              </w:rPr>
              <w:t>TỈ SỐ LƯỢNG GIÁC CỦA GÓC NHỌN (tt)</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pStyle w:val="Header"/>
              <w:tabs>
                <w:tab w:val="clear" w:pos="4320"/>
                <w:tab w:val="clear" w:pos="8640"/>
                <w:tab w:val="center" w:pos="6000"/>
              </w:tabs>
              <w:rPr>
                <w:lang w:val="nl-NL"/>
              </w:rPr>
            </w:pPr>
            <w:r w:rsidRPr="00F94368">
              <w:rPr>
                <w:lang w:val="nl-NL"/>
              </w:rPr>
              <w:t>- Biết được các công thức định nghĩa các TSLG của một góc nhọn. Biết được các hệ thức liên hệ giữa các TSLG của hai góc phụ nhau và TSLG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jc w:val="both"/>
              <w:rPr>
                <w:rFonts w:eastAsia="TimesNewRomanPS-BoldMT"/>
                <w:b/>
                <w:color w:val="000000"/>
                <w:lang w:val="nl-NL"/>
              </w:rPr>
            </w:pPr>
            <w:r w:rsidRPr="00F94368">
              <w:rPr>
                <w:lang w:val="nl-NL"/>
              </w:rPr>
              <w:t xml:space="preserve">- Hiểu được các công thức định nghĩa các TSLG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F4253D">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211" type="#_x0000_t75" style="width:9pt;height:17pt" o:ole="">
                  <v:imagedata r:id="rId9" o:title=""/>
                </v:shape>
                <o:OLEObject Type="Embed" ProgID="Equation.3" ShapeID="_x0000_i1211" DrawAspect="Content" ObjectID="_1672830136" r:id="rId352"/>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pStyle w:val="Header"/>
              <w:tabs>
                <w:tab w:val="clear" w:pos="4320"/>
                <w:tab w:val="clear" w:pos="8640"/>
                <w:tab w:val="center" w:pos="6000"/>
              </w:tabs>
              <w:ind w:left="12"/>
              <w:rPr>
                <w:lang w:val="nl-NL"/>
              </w:rPr>
            </w:pPr>
            <w:r w:rsidRPr="00F94368">
              <w:rPr>
                <w:lang w:val="nl-NL"/>
              </w:rPr>
              <w:t>Dựng các góc khi cho biết một trong các TSLG của nó.</w:t>
            </w:r>
          </w:p>
        </w:tc>
      </w:tr>
    </w:tbl>
    <w:p w:rsidR="003921CA" w:rsidRPr="00F94368" w:rsidRDefault="00F94368" w:rsidP="003D30F7">
      <w:pPr>
        <w:jc w:val="both"/>
        <w:rPr>
          <w:b/>
          <w:lang w:val="nl-NL"/>
        </w:rPr>
      </w:pPr>
      <w:r>
        <w:rPr>
          <w:noProof/>
        </w:rPr>
        <mc:AlternateContent>
          <mc:Choice Requires="wpg">
            <w:drawing>
              <wp:anchor distT="0" distB="0" distL="114300" distR="114300" simplePos="0" relativeHeight="251640832" behindDoc="0" locked="0" layoutInCell="1" allowOverlap="1">
                <wp:simplePos x="0" y="0"/>
                <wp:positionH relativeFrom="column">
                  <wp:posOffset>5334000</wp:posOffset>
                </wp:positionH>
                <wp:positionV relativeFrom="paragraph">
                  <wp:posOffset>-1270</wp:posOffset>
                </wp:positionV>
                <wp:extent cx="1339215" cy="1445895"/>
                <wp:effectExtent l="0" t="0" r="0" b="0"/>
                <wp:wrapNone/>
                <wp:docPr id="30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5895"/>
                          <a:chOff x="8373" y="12510"/>
                          <a:chExt cx="2109" cy="2277"/>
                        </a:xfrm>
                      </wpg:grpSpPr>
                      <wps:wsp>
                        <wps:cNvPr id="310" name="Line 180"/>
                        <wps:cNvCnPr/>
                        <wps:spPr bwMode="auto">
                          <a:xfrm>
                            <a:off x="8658" y="1298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81"/>
                        <wps:cNvCnPr/>
                        <wps:spPr bwMode="auto">
                          <a:xfrm>
                            <a:off x="8669" y="14250"/>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82"/>
                        <wps:cNvCnPr/>
                        <wps:spPr bwMode="auto">
                          <a:xfrm flipH="1" flipV="1">
                            <a:off x="8658" y="12987"/>
                            <a:ext cx="125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83"/>
                        <wps:cNvSpPr>
                          <a:spLocks noChangeArrowheads="1"/>
                        </wps:cNvSpPr>
                        <wps:spPr bwMode="auto">
                          <a:xfrm flipV="1">
                            <a:off x="8655" y="14067"/>
                            <a:ext cx="171" cy="180"/>
                          </a:xfrm>
                          <a:prstGeom prst="rect">
                            <a:avLst/>
                          </a:prstGeom>
                          <a:solidFill>
                            <a:srgbClr val="FFFFFF"/>
                          </a:solidFill>
                          <a:ln w="9525">
                            <a:solidFill>
                              <a:srgbClr val="000000"/>
                            </a:solidFill>
                            <a:miter lim="800000"/>
                            <a:headEnd/>
                            <a:tailEnd/>
                          </a:ln>
                        </wps:spPr>
                        <wps:txbx>
                          <w:txbxContent>
                            <w:p w:rsidR="00F4253D" w:rsidRPr="00752039" w:rsidRDefault="00F4253D" w:rsidP="00DB1709">
                              <w:pPr>
                                <w:rPr>
                                  <w:lang w:val="nl-NL"/>
                                </w:rPr>
                              </w:pPr>
                            </w:p>
                          </w:txbxContent>
                        </wps:txbx>
                        <wps:bodyPr rot="0" vert="horz" wrap="square" lIns="91440" tIns="45720" rIns="91440" bIns="45720" anchor="t" anchorCtr="0" upright="1">
                          <a:noAutofit/>
                        </wps:bodyPr>
                      </wps:wsp>
                      <wps:wsp>
                        <wps:cNvPr id="316" name="Text Box 184"/>
                        <wps:cNvSpPr txBox="1">
                          <a:spLocks noChangeArrowheads="1"/>
                        </wps:cNvSpPr>
                        <wps:spPr bwMode="auto">
                          <a:xfrm>
                            <a:off x="8373" y="1424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P</w:t>
                              </w:r>
                            </w:p>
                          </w:txbxContent>
                        </wps:txbx>
                        <wps:bodyPr rot="0" vert="horz" wrap="square" lIns="91440" tIns="45720" rIns="91440" bIns="45720" anchor="t" anchorCtr="0" upright="1">
                          <a:noAutofit/>
                        </wps:bodyPr>
                      </wps:wsp>
                      <wps:wsp>
                        <wps:cNvPr id="317" name="Text Box 185"/>
                        <wps:cNvSpPr txBox="1">
                          <a:spLocks noChangeArrowheads="1"/>
                        </wps:cNvSpPr>
                        <wps:spPr bwMode="auto">
                          <a:xfrm>
                            <a:off x="9912" y="1406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N</w:t>
                              </w:r>
                            </w:p>
                          </w:txbxContent>
                        </wps:txbx>
                        <wps:bodyPr rot="0" vert="horz" wrap="square" lIns="91440" tIns="45720" rIns="91440" bIns="45720" anchor="t" anchorCtr="0" upright="1">
                          <a:noAutofit/>
                        </wps:bodyPr>
                      </wps:wsp>
                      <wps:wsp>
                        <wps:cNvPr id="318" name="Text Box 186"/>
                        <wps:cNvSpPr txBox="1">
                          <a:spLocks noChangeArrowheads="1"/>
                        </wps:cNvSpPr>
                        <wps:spPr bwMode="auto">
                          <a:xfrm>
                            <a:off x="8387" y="12510"/>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76" style="position:absolute;left:0;text-align:left;margin-left:420pt;margin-top:-.1pt;width:105.45pt;height:113.85pt;z-index:251640832" coordorigin="8373,12510" coordsize="2109,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">
                <v:line id="Line 180" o:spid="_x0000_s1177" style="position:absolute;visibility:visible;mso-wrap-style:square" from="8658,12987" to="8658,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181" o:spid="_x0000_s1178" style="position:absolute;visibility:visible;mso-wrap-style:square" from="8669,14250" to="9923,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182" o:spid="_x0000_s1179" style="position:absolute;flip:x y;visibility:visible;mso-wrap-style:square" from="8658,12987" to="9912,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GMQAAADcAAAADwAAAGRycy9kb3ducmV2LnhtbESPT4vCMBTE7wt+h/AEL4umVZFSjSKC&#10;sidl/YPXR/Nsi81LaaLt7qffCAseh5n5DbNYdaYST2pcaVlBPIpAEGdWl5wrOJ+2wwSE88gaK8uk&#10;4IccrJa9jwWm2rb8Tc+jz0WAsEtRQeF9nUrpsoIMupGtiYN3s41BH2STS91gG+CmkuMomkmDJYeF&#10;AmvaFJTdjw+jAHn/O0namKZyR1c33h8+15ebUoN+t56D8NT5d/i//aUVTOIp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0cYxAAAANwAAAAPAAAAAAAAAAAA&#10;AAAAAKECAABkcnMvZG93bnJldi54bWxQSwUGAAAAAAQABAD5AAAAkgMAAAAA&#10;"/>
                <v:rect id="Rectangle 183" o:spid="_x0000_s1180" style="position:absolute;left:8655;top:14067;width:171;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zMMA&#10;AADcAAAADwAAAGRycy9kb3ducmV2LnhtbESPT4vCMBTE78J+h/AWvGnqv2XpGkUEQS/C6kKvz+bZ&#10;FpuXksTafnsjLHgcZuY3zHLdmVq05HxlWcFknIAgzq2uuFDwd96NvkH4gKyxtkwKevKwXn0Mlphq&#10;++Bfak+hEBHCPkUFZQhNKqXPSzLox7Yhjt7VOoMhSldI7fAR4aaW0yT5kgYrjgslNrQtKb+d7kbB&#10;vjleDm5q+uP8Mpd9l898m2VKDT+7zQ+IQF14h//be61gNlnA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zMMAAADcAAAADwAAAAAAAAAAAAAAAACYAgAAZHJzL2Rv&#10;d25yZXYueG1sUEsFBgAAAAAEAAQA9QAAAIgDAAAAAA==&#10;">
                  <v:textbox>
                    <w:txbxContent>
                      <w:p w:rsidR="00F4253D" w:rsidRPr="00752039" w:rsidRDefault="00F4253D" w:rsidP="00DB1709">
                        <w:pPr>
                          <w:rPr>
                            <w:lang w:val="nl-NL"/>
                          </w:rPr>
                        </w:pPr>
                      </w:p>
                    </w:txbxContent>
                  </v:textbox>
                </v:rect>
                <v:shape id="Text Box 184" o:spid="_x0000_s1181" type="#_x0000_t202" style="position:absolute;left:8373;top:14247;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4253D" w:rsidRPr="00752039" w:rsidRDefault="00F4253D" w:rsidP="00DB1709">
                        <w:pPr>
                          <w:rPr>
                            <w:lang w:val="nl-NL"/>
                          </w:rPr>
                        </w:pPr>
                        <w:r w:rsidRPr="00752039">
                          <w:rPr>
                            <w:lang w:val="nl-NL"/>
                          </w:rPr>
                          <w:t>P</w:t>
                        </w:r>
                      </w:p>
                    </w:txbxContent>
                  </v:textbox>
                </v:shape>
                <v:shape id="Text Box 185" o:spid="_x0000_s1182" type="#_x0000_t202" style="position:absolute;left:9912;top:14067;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F4253D" w:rsidRPr="00752039" w:rsidRDefault="00F4253D" w:rsidP="00DB1709">
                        <w:pPr>
                          <w:rPr>
                            <w:lang w:val="nl-NL"/>
                          </w:rPr>
                        </w:pPr>
                        <w:r w:rsidRPr="00752039">
                          <w:rPr>
                            <w:lang w:val="nl-NL"/>
                          </w:rPr>
                          <w:t>N</w:t>
                        </w:r>
                      </w:p>
                    </w:txbxContent>
                  </v:textbox>
                </v:shape>
                <v:shape id="Text Box 186" o:spid="_x0000_s1183" type="#_x0000_t202" style="position:absolute;left:8387;top:12510;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F4253D" w:rsidRPr="00752039" w:rsidRDefault="00F4253D" w:rsidP="00DB1709">
                        <w:pPr>
                          <w:rPr>
                            <w:lang w:val="nl-NL"/>
                          </w:rPr>
                        </w:pPr>
                        <w:r w:rsidRPr="00752039">
                          <w:rPr>
                            <w:lang w:val="nl-NL"/>
                          </w:rPr>
                          <w:t>M</w:t>
                        </w:r>
                      </w:p>
                    </w:txbxContent>
                  </v:textbox>
                </v:shape>
              </v:group>
            </w:pict>
          </mc:Fallback>
        </mc:AlternateContent>
      </w:r>
      <w:r w:rsidR="003921CA"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DB1709" w:rsidRPr="00F94368" w:rsidRDefault="00DB1709" w:rsidP="00DB1709">
      <w:pPr>
        <w:tabs>
          <w:tab w:val="center" w:pos="6000"/>
        </w:tabs>
        <w:rPr>
          <w:lang w:val="nl-NL"/>
        </w:rPr>
      </w:pPr>
      <w:r w:rsidRPr="00F94368">
        <w:rPr>
          <w:b/>
          <w:bCs/>
          <w:lang w:val="nl-NL"/>
        </w:rPr>
        <w:t>HS1</w:t>
      </w:r>
      <w:r w:rsidRPr="00F94368">
        <w:rPr>
          <w:lang w:val="nl-NL"/>
        </w:rPr>
        <w:t xml:space="preserve">:  Cho tam giác MNP vuông tại P. Hãy viết tỷ số lượng giác của </w:t>
      </w:r>
      <w:r w:rsidRPr="00F94368">
        <w:rPr>
          <w:position w:val="-4"/>
          <w:lang w:val="nl-NL"/>
        </w:rPr>
        <w:object w:dxaOrig="320" w:dyaOrig="340">
          <v:shape id="_x0000_i1212" type="#_x0000_t75" style="width:16pt;height:17pt" o:ole="">
            <v:imagedata r:id="rId353" o:title=""/>
          </v:shape>
          <o:OLEObject Type="Embed" ProgID="Equation.DSMT4" ShapeID="_x0000_i1212" DrawAspect="Content" ObjectID="_1672830137" r:id="rId354"/>
        </w:object>
      </w:r>
    </w:p>
    <w:p w:rsidR="00DB1709" w:rsidRPr="00F94368" w:rsidRDefault="00DB1709" w:rsidP="00DB1709">
      <w:pPr>
        <w:jc w:val="both"/>
        <w:rPr>
          <w:b/>
          <w:lang w:val="nl-NL"/>
        </w:rPr>
      </w:pPr>
      <w:r w:rsidRPr="00F94368">
        <w:rPr>
          <w:b/>
          <w:bCs/>
          <w:lang w:val="nl-NL"/>
        </w:rPr>
        <w:t>HS 2</w:t>
      </w:r>
      <w:r w:rsidRPr="00F94368">
        <w:rPr>
          <w:lang w:val="nl-NL"/>
        </w:rPr>
        <w:t>:Chữa bài tập 11 SGK .</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3D30F7">
      <w:pPr>
        <w:rPr>
          <w:lang w:val="vi-VN"/>
        </w:rPr>
      </w:pPr>
      <w:r w:rsidRPr="00F94368">
        <w:rPr>
          <w:lang w:val="vi-VN"/>
        </w:rPr>
        <w:t xml:space="preserve"> Mục tiêu: </w:t>
      </w:r>
      <w:r w:rsidR="00DB1709" w:rsidRPr="00F94368">
        <w:rPr>
          <w:lang w:val="vi-VN"/>
        </w:rPr>
        <w:t xml:space="preserve">Bước đầu cho Hs thấy được sự tương quan giữa hai kiến thức đã học và </w:t>
      </w:r>
    </w:p>
    <w:p w:rsidR="00DB1709" w:rsidRPr="00F94368" w:rsidRDefault="00DB1709" w:rsidP="003D30F7">
      <w:pPr>
        <w:rPr>
          <w:lang w:val="vi-VN"/>
        </w:rPr>
      </w:pPr>
      <w:r w:rsidRPr="00F94368">
        <w:rPr>
          <w:lang w:val="vi-VN"/>
        </w:rPr>
        <w:t>Sắp được học</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DB1709" w:rsidRPr="00F94368">
        <w:rPr>
          <w:lang w:val="vi-VN"/>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921CA" w:rsidRPr="00F94368">
        <w:tc>
          <w:tcPr>
            <w:tcW w:w="7200" w:type="dxa"/>
          </w:tcPr>
          <w:p w:rsidR="003921CA" w:rsidRPr="00F94368" w:rsidRDefault="003921CA" w:rsidP="003D30F7">
            <w:pPr>
              <w:jc w:val="center"/>
              <w:rPr>
                <w:b/>
              </w:rPr>
            </w:pPr>
            <w:r w:rsidRPr="00F94368">
              <w:rPr>
                <w:b/>
              </w:rPr>
              <w:t xml:space="preserve">Hoạt động của GV </w:t>
            </w:r>
          </w:p>
        </w:tc>
        <w:tc>
          <w:tcPr>
            <w:tcW w:w="3318" w:type="dxa"/>
          </w:tcPr>
          <w:p w:rsidR="003921CA" w:rsidRPr="00F94368" w:rsidRDefault="003921CA" w:rsidP="003D30F7">
            <w:pPr>
              <w:jc w:val="center"/>
              <w:rPr>
                <w:b/>
              </w:rPr>
            </w:pPr>
            <w:r w:rsidRPr="00F94368">
              <w:rPr>
                <w:b/>
              </w:rPr>
              <w:t>Hoạt động của Hs</w:t>
            </w:r>
          </w:p>
        </w:tc>
      </w:tr>
      <w:tr w:rsidR="003921CA" w:rsidRPr="00F94368">
        <w:tc>
          <w:tcPr>
            <w:tcW w:w="7200" w:type="dxa"/>
          </w:tcPr>
          <w:p w:rsidR="003921CA" w:rsidRPr="00F94368" w:rsidRDefault="00DB1709" w:rsidP="003D30F7">
            <w:pPr>
              <w:rPr>
                <w:lang w:val="nl-NL"/>
              </w:rPr>
            </w:pPr>
            <w:r w:rsidRPr="00F94368">
              <w:rPr>
                <w:lang w:val="nl-NL"/>
              </w:rPr>
              <w:t xml:space="preserve">GV yêu cầu HS mở  SGK và nêu vấn đề: qua ví dụ 1 và 2 ta thấy nếu cho góc nhọn </w:t>
            </w:r>
            <w:r w:rsidRPr="00F94368">
              <w:rPr>
                <w:position w:val="-6"/>
                <w:lang w:val="nl-NL"/>
              </w:rPr>
              <w:object w:dxaOrig="240" w:dyaOrig="220">
                <v:shape id="_x0000_i1213" type="#_x0000_t75" style="width:12pt;height:11pt" o:ole="">
                  <v:imagedata r:id="rId355" o:title=""/>
                </v:shape>
                <o:OLEObject Type="Embed" ProgID="Equation.DSMT4" ShapeID="_x0000_i1213" DrawAspect="Content" ObjectID="_1672830138" r:id="rId356"/>
              </w:object>
            </w:r>
            <w:r w:rsidRPr="00F94368">
              <w:rPr>
                <w:lang w:val="nl-NL"/>
              </w:rPr>
              <w:t xml:space="preserve"> thì ta tính được tỷ số lượng giác của nó. Ngược lại cho một tỷ số lượng giác của góc </w:t>
            </w:r>
            <w:r w:rsidRPr="00F94368">
              <w:rPr>
                <w:position w:val="-6"/>
                <w:lang w:val="nl-NL"/>
              </w:rPr>
              <w:object w:dxaOrig="240" w:dyaOrig="220">
                <v:shape id="_x0000_i1214" type="#_x0000_t75" style="width:12pt;height:11pt" o:ole="">
                  <v:imagedata r:id="rId355" o:title=""/>
                </v:shape>
                <o:OLEObject Type="Embed" ProgID="Equation.DSMT4" ShapeID="_x0000_i1214" DrawAspect="Content" ObjectID="_1672830139" r:id="rId357"/>
              </w:object>
            </w:r>
            <w:r w:rsidRPr="00F94368">
              <w:rPr>
                <w:lang w:val="nl-NL"/>
              </w:rPr>
              <w:t xml:space="preserve"> thì ta có thể dựng được góc đó hay không?</w:t>
            </w:r>
          </w:p>
        </w:tc>
        <w:tc>
          <w:tcPr>
            <w:tcW w:w="3318" w:type="dxa"/>
          </w:tcPr>
          <w:p w:rsidR="003921CA" w:rsidRPr="00F94368" w:rsidRDefault="004D6AE9" w:rsidP="003D30F7">
            <w:r w:rsidRPr="00F94368">
              <w:t>Hs nêu dự đoán</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C0000A" w:rsidRPr="00F94368">
        <w:rPr>
          <w:rFonts w:ascii="Times New Roman" w:hAnsi="Times New Roman"/>
          <w:b/>
          <w:sz w:val="24"/>
          <w:szCs w:val="24"/>
          <w:lang w:val="nl-NL"/>
        </w:rPr>
        <w:t xml:space="preserve"> Dựng góc nhọn khi biết TSLG của nó.</w:t>
      </w:r>
    </w:p>
    <w:p w:rsidR="003921CA" w:rsidRPr="00F94368" w:rsidRDefault="003921CA" w:rsidP="003D30F7">
      <w:pPr>
        <w:rPr>
          <w:lang w:val="nl-NL"/>
        </w:rPr>
      </w:pPr>
      <w:r w:rsidRPr="00F94368">
        <w:rPr>
          <w:lang w:val="nl-NL"/>
        </w:rPr>
        <w:t xml:space="preserve"> Mục tiêu: </w:t>
      </w:r>
      <w:r w:rsidR="00C0000A" w:rsidRPr="00F94368">
        <w:rPr>
          <w:lang w:val="nl-NL"/>
        </w:rPr>
        <w:t xml:space="preserve">Hs </w:t>
      </w:r>
      <w:r w:rsidR="00A520EC" w:rsidRPr="00F94368">
        <w:rPr>
          <w:lang w:val="nl-NL"/>
        </w:rPr>
        <w:t xml:space="preserve">biết cách </w:t>
      </w:r>
      <w:r w:rsidR="00C0000A" w:rsidRPr="00F94368">
        <w:rPr>
          <w:lang w:val="nl-NL"/>
        </w:rPr>
        <w:t>dựng góc nhọn khi biết TSLG của góc đó</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520EC" w:rsidRPr="00F94368">
        <w:rPr>
          <w:lang w:val="nl-NL"/>
        </w:rPr>
        <w:t>Hs Dựng được góc nhọn khi biết TSLG của góc đó</w:t>
      </w:r>
    </w:p>
    <w:p w:rsidR="003921CA" w:rsidRPr="00F94368" w:rsidRDefault="003921CA" w:rsidP="003D30F7">
      <w:r w:rsidRPr="00F94368">
        <w:rPr>
          <w:lang w:val="nl-NL"/>
        </w:rPr>
        <w:t xml:space="preserve"> </w:t>
      </w:r>
      <w:r w:rsidRPr="00F94368">
        <w:t xml:space="preserve">NLHT: </w:t>
      </w:r>
      <w:r w:rsidR="00A520EC" w:rsidRPr="00F94368">
        <w:t>NL dựng hình.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Một bài toán dựng hình phải thực theo những bước nào?</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 xml:space="preserve">HS: Thực hiện 4 bước: Phân tích, cách dựng, chứng minh, biện luận.   </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Đối với bài toán đơn giản ta chỉ cần thực hiện hai bước: Cách dựng và chứng minh.</w:t>
            </w:r>
          </w:p>
          <w:p w:rsidR="00DB44AC" w:rsidRPr="00F94368" w:rsidRDefault="00DB44AC" w:rsidP="00DB44AC">
            <w:pPr>
              <w:jc w:val="both"/>
              <w:rPr>
                <w:lang w:val="nl-NL"/>
              </w:rPr>
            </w:pPr>
            <w:r w:rsidRPr="00F94368">
              <w:rPr>
                <w:lang w:val="nl-NL"/>
              </w:rPr>
              <w:t>H: Nêu công thức tính tan</w:t>
            </w:r>
            <w:r w:rsidRPr="00F94368">
              <w:rPr>
                <w:position w:val="-6"/>
                <w:lang w:val="nl-NL"/>
              </w:rPr>
              <w:object w:dxaOrig="240" w:dyaOrig="220">
                <v:shape id="_x0000_i1215" type="#_x0000_t75" style="width:12pt;height:11.25pt" o:ole="">
                  <v:imagedata r:id="rId358" o:title=""/>
                </v:shape>
                <o:OLEObject Type="Embed" ProgID="Equation.3" ShapeID="_x0000_i1215" DrawAspect="Content" ObjectID="_1672830140" r:id="rId359"/>
              </w:object>
            </w:r>
            <w:r w:rsidRPr="00F94368">
              <w:rPr>
                <w:lang w:val="nl-NL"/>
              </w:rPr>
              <w:t>?</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Hs trả lời theo định nghĩa</w:t>
            </w:r>
          </w:p>
          <w:p w:rsidR="00DB44AC" w:rsidRPr="00F94368" w:rsidRDefault="00DB44AC" w:rsidP="00DB44AC">
            <w:pPr>
              <w:jc w:val="both"/>
              <w:rPr>
                <w:lang w:val="nl-NL"/>
              </w:rPr>
            </w:pPr>
            <w:r w:rsidRPr="00F94368">
              <w:rPr>
                <w:lang w:val="nl-NL"/>
              </w:rPr>
              <w:t>H: Để dựng góc nhọn</w:t>
            </w:r>
            <w:r w:rsidRPr="00F94368">
              <w:rPr>
                <w:position w:val="-6"/>
                <w:lang w:val="nl-NL"/>
              </w:rPr>
              <w:object w:dxaOrig="240" w:dyaOrig="220">
                <v:shape id="_x0000_i1216" type="#_x0000_t75" style="width:12pt;height:11.25pt" o:ole="">
                  <v:imagedata r:id="rId358" o:title=""/>
                </v:shape>
                <o:OLEObject Type="Embed" ProgID="Equation.3" ShapeID="_x0000_i1216" DrawAspect="Content" ObjectID="_1672830141" r:id="rId360"/>
              </w:object>
            </w:r>
            <w:r w:rsidRPr="00F94368">
              <w:rPr>
                <w:lang w:val="nl-NL"/>
              </w:rPr>
              <w:t xml:space="preserve"> ta cần dựng tam giác vuông có cạnh ntn?</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Đ: Dựng tam giác vuông có hai cạnh góc vuông là 2 và 3.</w:t>
            </w:r>
          </w:p>
          <w:p w:rsidR="00DB44AC" w:rsidRPr="00F94368" w:rsidRDefault="00DB44AC" w:rsidP="00DB44AC">
            <w:pPr>
              <w:jc w:val="both"/>
              <w:rPr>
                <w:lang w:val="nl-NL"/>
              </w:rPr>
            </w:pPr>
            <w:r w:rsidRPr="00F94368">
              <w:rPr>
                <w:lang w:val="nl-NL"/>
              </w:rPr>
              <w:lastRenderedPageBreak/>
              <w:t xml:space="preserve">H: Để dựng tam giác vuông thoã mãn điều kiện trên ta dựng yếu tố nào trước, yếu tố nào sau? </w:t>
            </w:r>
          </w:p>
          <w:p w:rsidR="00DB44AC" w:rsidRPr="00F94368" w:rsidRDefault="00DB44AC" w:rsidP="00DB44AC">
            <w:pPr>
              <w:tabs>
                <w:tab w:val="left" w:pos="360"/>
                <w:tab w:val="left" w:pos="720"/>
                <w:tab w:val="center" w:pos="4320"/>
                <w:tab w:val="left" w:pos="7560"/>
              </w:tabs>
              <w:jc w:val="both"/>
            </w:pPr>
            <w:r w:rsidRPr="00F94368">
              <w:rPr>
                <w:lang w:val="nl-NL"/>
              </w:rPr>
              <w:t xml:space="preserve">Đ: Ta dựng góc vuông xOy. Lấy một đoạn thẳng làm đơn vị. </w:t>
            </w:r>
            <w:r w:rsidRPr="00F94368">
              <w:t xml:space="preserve">Trên tia Ox lấy điểm A sao cho </w:t>
            </w:r>
          </w:p>
          <w:p w:rsidR="00DB44AC" w:rsidRPr="00F94368" w:rsidRDefault="00DB44AC" w:rsidP="00DB44AC">
            <w:pPr>
              <w:tabs>
                <w:tab w:val="left" w:pos="360"/>
                <w:tab w:val="left" w:pos="720"/>
                <w:tab w:val="center" w:pos="4320"/>
                <w:tab w:val="left" w:pos="7560"/>
              </w:tabs>
              <w:jc w:val="both"/>
            </w:pPr>
            <w:r w:rsidRPr="00F94368">
              <w:t xml:space="preserve">OA = 2; trên tia Oy lấy điểm B sao cho </w:t>
            </w:r>
            <w:smartTag w:uri="urn:schemas-microsoft-com:office:smarttags" w:element="place">
              <w:r w:rsidRPr="00F94368">
                <w:t>OB</w:t>
              </w:r>
            </w:smartTag>
            <w:r w:rsidRPr="00F94368">
              <w:t xml:space="preserve"> = 3.</w:t>
            </w:r>
          </w:p>
          <w:p w:rsidR="00DB44AC" w:rsidRPr="00F94368" w:rsidRDefault="00DB44AC" w:rsidP="00DB44AC">
            <w:pPr>
              <w:jc w:val="both"/>
            </w:pPr>
            <w:r w:rsidRPr="00F94368">
              <w:t>GV: Vừa hỏi vừa hướng dẫn hs dựng hình.</w:t>
            </w:r>
          </w:p>
          <w:p w:rsidR="00DB44AC" w:rsidRPr="00F94368" w:rsidRDefault="00DB44AC" w:rsidP="00DB44AC">
            <w:pPr>
              <w:jc w:val="both"/>
            </w:pPr>
            <w:r w:rsidRPr="00F94368">
              <w:t>H: Trên hình vừa dựng góc nào bằng góc</w:t>
            </w:r>
            <w:r w:rsidRPr="00F94368">
              <w:rPr>
                <w:position w:val="-6"/>
                <w:lang w:val="nl-NL"/>
              </w:rPr>
              <w:object w:dxaOrig="240" w:dyaOrig="220">
                <v:shape id="_x0000_i1217" type="#_x0000_t75" style="width:12pt;height:11.25pt" o:ole="">
                  <v:imagedata r:id="rId358" o:title=""/>
                </v:shape>
                <o:OLEObject Type="Embed" ProgID="Equation.3" ShapeID="_x0000_i1217" DrawAspect="Content" ObjectID="_1672830142" r:id="rId361"/>
              </w:object>
            </w:r>
            <w:r w:rsidRPr="00F94368">
              <w:t>? Vì sao?</w:t>
            </w:r>
          </w:p>
          <w:p w:rsidR="00DB44AC" w:rsidRPr="00F94368" w:rsidRDefault="00DB44AC" w:rsidP="00DB44AC">
            <w:pPr>
              <w:tabs>
                <w:tab w:val="left" w:pos="360"/>
                <w:tab w:val="left" w:pos="720"/>
                <w:tab w:val="center" w:pos="4320"/>
                <w:tab w:val="left" w:pos="7560"/>
              </w:tabs>
              <w:jc w:val="both"/>
            </w:pPr>
            <w:r w:rsidRPr="00F94368">
              <w:t xml:space="preserve">Đ: Góc OBA bằng góc cần dựng.Thật vậy, ta có </w:t>
            </w:r>
          </w:p>
          <w:p w:rsidR="00DB44AC" w:rsidRPr="00F94368" w:rsidRDefault="00DB44AC" w:rsidP="00DB44AC">
            <w:pPr>
              <w:tabs>
                <w:tab w:val="left" w:pos="360"/>
                <w:tab w:val="left" w:pos="720"/>
                <w:tab w:val="center" w:pos="4320"/>
                <w:tab w:val="left" w:pos="7560"/>
              </w:tabs>
              <w:jc w:val="both"/>
            </w:pPr>
            <w:r w:rsidRPr="00F94368">
              <w:t>tan</w:t>
            </w:r>
            <w:r w:rsidRPr="00F94368">
              <w:rPr>
                <w:lang w:val="nl-NL"/>
              </w:rPr>
              <w:sym w:font="Euclid Symbol" w:char="F061"/>
            </w:r>
            <w:r w:rsidRPr="00F94368">
              <w:t xml:space="preserve"> = tanB = </w:t>
            </w:r>
            <w:r w:rsidRPr="00F94368">
              <w:rPr>
                <w:position w:val="-24"/>
                <w:lang w:val="nl-NL"/>
              </w:rPr>
              <w:object w:dxaOrig="820" w:dyaOrig="620">
                <v:shape id="_x0000_i1218" type="#_x0000_t75" style="width:41pt;height:31pt" o:ole="">
                  <v:imagedata r:id="rId362" o:title=""/>
                </v:shape>
                <o:OLEObject Type="Embed" ProgID="Equation.DSMT4" ShapeID="_x0000_i1218" DrawAspect="Content" ObjectID="_1672830143" r:id="rId363"/>
              </w:object>
            </w:r>
          </w:p>
          <w:p w:rsidR="00DB44AC" w:rsidRPr="00F94368" w:rsidRDefault="00DB44AC" w:rsidP="00DB44AC">
            <w:pPr>
              <w:jc w:val="both"/>
            </w:pPr>
            <w:r w:rsidRPr="00F94368">
              <w:t xml:space="preserve">GV: Giới thiệu VD4, sau đó gọi 1 hs khá thực hiện </w:t>
            </w:r>
            <w:r w:rsidRPr="00F94368">
              <w:rPr>
                <w:b/>
                <w:shd w:val="clear" w:color="auto" w:fill="000000"/>
              </w:rPr>
              <w:t>?3</w:t>
            </w:r>
            <w:r w:rsidRPr="00F94368">
              <w:t>.</w:t>
            </w:r>
          </w:p>
          <w:p w:rsidR="00DB44AC" w:rsidRPr="00F94368" w:rsidRDefault="00DB44AC" w:rsidP="00DB44AC">
            <w:pPr>
              <w:jc w:val="both"/>
            </w:pPr>
            <w:r w:rsidRPr="00F94368">
              <w:t xml:space="preserve">HS: Thực hiện theo yêu cầu của gv. </w:t>
            </w: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rPr>
                <w:lang w:val="nl-NL"/>
              </w:rPr>
            </w:pPr>
            <w:r w:rsidRPr="00F94368">
              <w:t>GV: Giới thiệu chú ý và gọi 1 hs giải thích chú ý.</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jc w:val="both"/>
              <w:rPr>
                <w:lang w:val="nl-NL"/>
              </w:rPr>
            </w:pPr>
            <w:r w:rsidRPr="00F94368">
              <w:rPr>
                <w:b/>
                <w:u w:val="single"/>
                <w:lang w:val="nl-NL"/>
              </w:rPr>
              <w:lastRenderedPageBreak/>
              <w:t>Ví dụ 3</w:t>
            </w:r>
            <w:r w:rsidRPr="00F94368">
              <w:rPr>
                <w:lang w:val="nl-NL"/>
              </w:rPr>
              <w:t>:(SGK)</w:t>
            </w:r>
          </w:p>
          <w:p w:rsidR="00DB44AC" w:rsidRPr="00F94368" w:rsidRDefault="00F94368" w:rsidP="00F4253D">
            <w:pPr>
              <w:jc w:val="both"/>
              <w:rPr>
                <w:lang w:val="nl-NL"/>
              </w:rPr>
            </w:pPr>
            <w:r>
              <w:rPr>
                <w:noProof/>
              </w:rPr>
              <w:drawing>
                <wp:inline distT="0" distB="0" distL="0" distR="0">
                  <wp:extent cx="1133475" cy="12573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p>
          <w:p w:rsidR="00DB44AC" w:rsidRPr="00F94368" w:rsidRDefault="00DB44AC" w:rsidP="00F4253D">
            <w:pPr>
              <w:jc w:val="both"/>
            </w:pPr>
            <w:r w:rsidRPr="00F94368">
              <w:rPr>
                <w:lang w:val="nl-NL"/>
              </w:rPr>
              <w:t xml:space="preserve">Dựng góc vuông xOy. Lấy một đoạn thẳng làm đơn vị. </w:t>
            </w:r>
            <w:r w:rsidRPr="00F94368">
              <w:t xml:space="preserve">Trên tia Ox lấy điểm A sao cho </w:t>
            </w:r>
          </w:p>
          <w:p w:rsidR="00DB44AC" w:rsidRPr="00F94368" w:rsidRDefault="00DB44AC" w:rsidP="00F4253D">
            <w:pPr>
              <w:tabs>
                <w:tab w:val="left" w:pos="360"/>
                <w:tab w:val="left" w:pos="720"/>
                <w:tab w:val="center" w:pos="4320"/>
                <w:tab w:val="left" w:pos="7560"/>
              </w:tabs>
              <w:jc w:val="both"/>
            </w:pPr>
            <w:r w:rsidRPr="00F94368">
              <w:t xml:space="preserve">OA = 2; trên tia Oy lấy điểm B sao cho </w:t>
            </w:r>
            <w:smartTag w:uri="urn:schemas-microsoft-com:office:smarttags" w:element="place">
              <w:r w:rsidRPr="00F94368">
                <w:t>OB</w:t>
              </w:r>
            </w:smartTag>
            <w:r w:rsidRPr="00F94368">
              <w:t xml:space="preserve"> = </w:t>
            </w:r>
            <w:r w:rsidRPr="00F94368">
              <w:lastRenderedPageBreak/>
              <w:t>3.</w:t>
            </w:r>
          </w:p>
          <w:p w:rsidR="00DB44AC" w:rsidRPr="00F94368" w:rsidRDefault="00DB44AC" w:rsidP="00F4253D">
            <w:pPr>
              <w:tabs>
                <w:tab w:val="left" w:pos="360"/>
                <w:tab w:val="left" w:pos="720"/>
                <w:tab w:val="center" w:pos="4320"/>
                <w:tab w:val="left" w:pos="7560"/>
              </w:tabs>
              <w:jc w:val="both"/>
            </w:pPr>
            <w:r w:rsidRPr="00F94368">
              <w:t>Góc OBA bằng góc cần dựng.Thật vậy, ta có tan</w:t>
            </w:r>
            <w:r w:rsidRPr="00F94368">
              <w:rPr>
                <w:lang w:val="nl-NL"/>
              </w:rPr>
              <w:sym w:font="Euclid Symbol" w:char="F061"/>
            </w:r>
            <w:r w:rsidRPr="00F94368">
              <w:t xml:space="preserve"> = tanB = </w:t>
            </w:r>
            <w:r w:rsidRPr="00F94368">
              <w:rPr>
                <w:position w:val="-24"/>
                <w:lang w:val="nl-NL"/>
              </w:rPr>
              <w:object w:dxaOrig="820" w:dyaOrig="620">
                <v:shape id="_x0000_i1219" type="#_x0000_t75" style="width:41pt;height:31pt" o:ole="">
                  <v:imagedata r:id="rId362" o:title=""/>
                </v:shape>
                <o:OLEObject Type="Embed" ProgID="Equation.DSMT4" ShapeID="_x0000_i1219" DrawAspect="Content" ObjectID="_1672830144" r:id="rId365"/>
              </w:object>
            </w:r>
          </w:p>
          <w:p w:rsidR="00DB44AC" w:rsidRPr="00F94368" w:rsidRDefault="00DB44AC" w:rsidP="00F4253D">
            <w:pPr>
              <w:jc w:val="both"/>
              <w:rPr>
                <w:b/>
                <w:u w:val="single"/>
              </w:rPr>
            </w:pPr>
          </w:p>
          <w:p w:rsidR="00DB44AC" w:rsidRPr="00F94368" w:rsidRDefault="00DB44AC" w:rsidP="00F4253D">
            <w:pPr>
              <w:jc w:val="both"/>
              <w:rPr>
                <w:lang w:val="nl-NL"/>
              </w:rPr>
            </w:pPr>
            <w:r w:rsidRPr="00F94368">
              <w:rPr>
                <w:b/>
                <w:u w:val="single"/>
                <w:lang w:val="nl-NL"/>
              </w:rPr>
              <w:t>Ví dụ 4</w:t>
            </w:r>
            <w:r w:rsidRPr="00F94368">
              <w:rPr>
                <w:lang w:val="nl-NL"/>
              </w:rPr>
              <w:t>:(SGK)</w:t>
            </w:r>
          </w:p>
          <w:p w:rsidR="00DB44AC" w:rsidRPr="00F94368" w:rsidRDefault="00F94368" w:rsidP="00F4253D">
            <w:pPr>
              <w:jc w:val="both"/>
              <w:rPr>
                <w:lang w:val="nl-NL"/>
              </w:rPr>
            </w:pPr>
            <w:r>
              <w:rPr>
                <w:noProof/>
              </w:rPr>
              <w:drawing>
                <wp:inline distT="0" distB="0" distL="0" distR="0">
                  <wp:extent cx="1924050" cy="15335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p>
          <w:p w:rsidR="00DB44AC" w:rsidRPr="00F94368" w:rsidRDefault="00DB44AC" w:rsidP="00F4253D">
            <w:pPr>
              <w:jc w:val="both"/>
              <w:rPr>
                <w:lang w:val="nl-NL"/>
              </w:rPr>
            </w:pPr>
            <w:r w:rsidRPr="00F94368">
              <w:rPr>
                <w:lang w:val="nl-NL"/>
              </w:rPr>
              <w:t>Cách dựng:</w:t>
            </w:r>
          </w:p>
          <w:p w:rsidR="00DB44AC" w:rsidRPr="00F94368" w:rsidRDefault="00DB44AC" w:rsidP="00F4253D">
            <w:pPr>
              <w:jc w:val="both"/>
              <w:rPr>
                <w:lang w:val="nl-NL"/>
              </w:rPr>
            </w:pPr>
            <w:r w:rsidRPr="00F94368">
              <w:rPr>
                <w:lang w:val="nl-NL"/>
              </w:rPr>
              <w:t>Dựng góc vuông xOy, lấy một đoạn thẳng làm đơn vị. Trên tia Oy lấy điểm M sao cho OM = 1. Lấy điểm M làm tâm, vẽ cung tròn bán kính 2. Cung tròn này cắt tia Ox tại N. Khi đó góc ONM bằng .</w:t>
            </w:r>
          </w:p>
          <w:p w:rsidR="00DB44AC" w:rsidRPr="00F94368" w:rsidRDefault="00DB44AC" w:rsidP="00F4253D">
            <w:pPr>
              <w:jc w:val="both"/>
              <w:rPr>
                <w:lang w:val="nl-NL"/>
              </w:rPr>
            </w:pPr>
            <w:r w:rsidRPr="00F94368">
              <w:rPr>
                <w:lang w:val="nl-NL"/>
              </w:rPr>
              <w:t xml:space="preserve">Chứng minh: Thật vậy, ta có  </w:t>
            </w:r>
          </w:p>
          <w:p w:rsidR="00DB44AC" w:rsidRPr="00F94368" w:rsidRDefault="00DB44AC" w:rsidP="00F4253D">
            <w:pPr>
              <w:jc w:val="both"/>
              <w:rPr>
                <w:lang w:val="nl-NL"/>
              </w:rPr>
            </w:pPr>
            <w:r w:rsidRPr="00F94368">
              <w:rPr>
                <w:lang w:val="nl-NL"/>
              </w:rPr>
              <w:t>sin</w:t>
            </w:r>
            <w:r w:rsidRPr="00F94368">
              <w:rPr>
                <w:lang w:val="nl-NL"/>
              </w:rPr>
              <w:sym w:font="Euclid Symbol" w:char="F062"/>
            </w:r>
            <w:r w:rsidRPr="00F94368">
              <w:rPr>
                <w:lang w:val="nl-NL"/>
              </w:rPr>
              <w:t xml:space="preserve"> = sin N = </w:t>
            </w:r>
            <w:r w:rsidRPr="00F94368">
              <w:rPr>
                <w:position w:val="-24"/>
                <w:lang w:val="nl-NL"/>
              </w:rPr>
              <w:object w:dxaOrig="920" w:dyaOrig="620">
                <v:shape id="_x0000_i1220" type="#_x0000_t75" style="width:46pt;height:31pt" o:ole="">
                  <v:imagedata r:id="rId367" o:title=""/>
                </v:shape>
                <o:OLEObject Type="Embed" ProgID="Equation.DSMT4" ShapeID="_x0000_i1220" DrawAspect="Content" ObjectID="_1672830145" r:id="rId368"/>
              </w:object>
            </w:r>
            <w:r w:rsidRPr="00F94368">
              <w:rPr>
                <w:lang w:val="nl-NL"/>
              </w:rPr>
              <w:t>= 0,5.</w:t>
            </w: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00DB44AC" w:rsidRPr="00F94368">
        <w:rPr>
          <w:rFonts w:ascii="Times New Roman" w:hAnsi="Times New Roman"/>
          <w:b/>
          <w:sz w:val="24"/>
          <w:szCs w:val="24"/>
          <w:lang w:val="nl-NL"/>
        </w:rPr>
        <w:t>Tìm hiểu định lý về tỉ số lượng giác của hai góc phụ nhau</w:t>
      </w:r>
    </w:p>
    <w:p w:rsidR="003921CA" w:rsidRPr="00F94368" w:rsidRDefault="003921CA" w:rsidP="003D30F7">
      <w:pPr>
        <w:rPr>
          <w:lang w:val="nl-NL"/>
        </w:rPr>
      </w:pPr>
      <w:r w:rsidRPr="00F94368">
        <w:rPr>
          <w:lang w:val="nl-NL"/>
        </w:rPr>
        <w:t xml:space="preserve"> Mục tiêu: </w:t>
      </w:r>
      <w:r w:rsidR="00A41989" w:rsidRPr="00F94368">
        <w:rPr>
          <w:lang w:val="nl-NL"/>
        </w:rPr>
        <w:t>Hs nắm được định lý về TSLG của hai góc phụ nhau</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41989" w:rsidRPr="00F94368">
        <w:rPr>
          <w:lang w:val="nl-NL"/>
        </w:rPr>
        <w:t>Nêu được TSLG của hai góc phụ nhau</w:t>
      </w:r>
    </w:p>
    <w:p w:rsidR="003921CA" w:rsidRPr="00F94368" w:rsidRDefault="003921CA" w:rsidP="003D30F7">
      <w:pPr>
        <w:rPr>
          <w:lang w:val="nl-NL"/>
        </w:rPr>
      </w:pPr>
      <w:r w:rsidRPr="00F94368">
        <w:rPr>
          <w:lang w:val="nl-NL"/>
        </w:rPr>
        <w:t xml:space="preserve"> NLHT: </w:t>
      </w:r>
      <w:r w:rsidR="00A41989" w:rsidRPr="00F94368">
        <w:rPr>
          <w:lang w:val="nl-NL"/>
        </w:rPr>
        <w:t>NL tính được TSLG của một góc dựa vào góc còn lại dựa vào TSLG của hai góc phụ nhau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Cho hs làm ?4 bằng hoạt động nhóm như sau:</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1: Lập tỉ số sin</w:t>
            </w:r>
            <w:r w:rsidRPr="00F94368">
              <w:rPr>
                <w:position w:val="-6"/>
                <w:lang w:val="nl-NL"/>
              </w:rPr>
              <w:object w:dxaOrig="240" w:dyaOrig="220">
                <v:shape id="_x0000_i1221" type="#_x0000_t75" style="width:12pt;height:11.25pt" o:ole="">
                  <v:imagedata r:id="rId358" o:title=""/>
                </v:shape>
                <o:OLEObject Type="Embed" ProgID="Equation.3" ShapeID="_x0000_i1221" DrawAspect="Content" ObjectID="_1672830146" r:id="rId369"/>
              </w:object>
            </w:r>
            <w:r w:rsidRPr="00F94368">
              <w:rPr>
                <w:lang w:val="nl-NL"/>
              </w:rPr>
              <w:t xml:space="preserve"> và cos</w:t>
            </w:r>
            <w:r w:rsidRPr="00F94368">
              <w:rPr>
                <w:position w:val="-10"/>
                <w:lang w:val="nl-NL"/>
              </w:rPr>
              <w:object w:dxaOrig="240" w:dyaOrig="320">
                <v:shape id="_x0000_i1222" type="#_x0000_t75" style="width:12pt;height:15.75pt" o:ole="">
                  <v:imagedata r:id="rId370" o:title=""/>
                </v:shape>
                <o:OLEObject Type="Embed" ProgID="Equation.3" ShapeID="_x0000_i1222" DrawAspect="Content" ObjectID="_1672830147" r:id="rId371"/>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2: Lập tỉ số cos</w:t>
            </w:r>
            <w:r w:rsidRPr="00F94368">
              <w:rPr>
                <w:position w:val="-6"/>
                <w:lang w:val="nl-NL"/>
              </w:rPr>
              <w:object w:dxaOrig="240" w:dyaOrig="220">
                <v:shape id="_x0000_i1223" type="#_x0000_t75" style="width:12pt;height:11.25pt" o:ole="">
                  <v:imagedata r:id="rId358" o:title=""/>
                </v:shape>
                <o:OLEObject Type="Embed" ProgID="Equation.3" ShapeID="_x0000_i1223" DrawAspect="Content" ObjectID="_1672830148" r:id="rId372"/>
              </w:object>
            </w:r>
            <w:r w:rsidRPr="00F94368">
              <w:rPr>
                <w:lang w:val="nl-NL"/>
              </w:rPr>
              <w:t xml:space="preserve"> và sin</w:t>
            </w:r>
            <w:r w:rsidRPr="00F94368">
              <w:rPr>
                <w:position w:val="-10"/>
                <w:lang w:val="nl-NL"/>
              </w:rPr>
              <w:object w:dxaOrig="240" w:dyaOrig="320">
                <v:shape id="_x0000_i1224" type="#_x0000_t75" style="width:12pt;height:15.75pt" o:ole="">
                  <v:imagedata r:id="rId370" o:title=""/>
                </v:shape>
                <o:OLEObject Type="Embed" ProgID="Equation.3" ShapeID="_x0000_i1224" DrawAspect="Content" ObjectID="_1672830149" r:id="rId373"/>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3: Lập tỉ số tan</w:t>
            </w:r>
            <w:r w:rsidRPr="00F94368">
              <w:rPr>
                <w:position w:val="-6"/>
                <w:lang w:val="nl-NL"/>
              </w:rPr>
              <w:object w:dxaOrig="240" w:dyaOrig="220">
                <v:shape id="_x0000_i1225" type="#_x0000_t75" style="width:12pt;height:11.25pt" o:ole="">
                  <v:imagedata r:id="rId358" o:title=""/>
                </v:shape>
                <o:OLEObject Type="Embed" ProgID="Equation.3" ShapeID="_x0000_i1225" DrawAspect="Content" ObjectID="_1672830150" r:id="rId374"/>
              </w:object>
            </w:r>
            <w:r w:rsidRPr="00F94368">
              <w:rPr>
                <w:lang w:val="nl-NL"/>
              </w:rPr>
              <w:t xml:space="preserve"> và cotan</w:t>
            </w:r>
            <w:r w:rsidRPr="00F94368">
              <w:rPr>
                <w:position w:val="-10"/>
                <w:lang w:val="nl-NL"/>
              </w:rPr>
              <w:object w:dxaOrig="240" w:dyaOrig="320">
                <v:shape id="_x0000_i1226" type="#_x0000_t75" style="width:12pt;height:15.75pt" o:ole="">
                  <v:imagedata r:id="rId370" o:title=""/>
                </v:shape>
                <o:OLEObject Type="Embed" ProgID="Equation.3" ShapeID="_x0000_i1226" DrawAspect="Content" ObjectID="_1672830151" r:id="rId375"/>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4: Lập tỉ số cotan</w:t>
            </w:r>
            <w:r w:rsidRPr="00F94368">
              <w:rPr>
                <w:position w:val="-6"/>
                <w:lang w:val="nl-NL"/>
              </w:rPr>
              <w:object w:dxaOrig="240" w:dyaOrig="220">
                <v:shape id="_x0000_i1227" type="#_x0000_t75" style="width:12pt;height:11.25pt" o:ole="">
                  <v:imagedata r:id="rId358" o:title=""/>
                </v:shape>
                <o:OLEObject Type="Embed" ProgID="Equation.3" ShapeID="_x0000_i1227" DrawAspect="Content" ObjectID="_1672830152" r:id="rId376"/>
              </w:object>
            </w:r>
            <w:r w:rsidRPr="00F94368">
              <w:rPr>
                <w:lang w:val="nl-NL"/>
              </w:rPr>
              <w:t xml:space="preserve"> và tan</w:t>
            </w:r>
            <w:r w:rsidRPr="00F94368">
              <w:rPr>
                <w:position w:val="-10"/>
                <w:lang w:val="nl-NL"/>
              </w:rPr>
              <w:object w:dxaOrig="240" w:dyaOrig="320">
                <v:shape id="_x0000_i1228" type="#_x0000_t75" style="width:12pt;height:15.75pt" o:ole="">
                  <v:imagedata r:id="rId370" o:title=""/>
                </v:shape>
                <o:OLEObject Type="Embed" ProgID="Equation.3" ShapeID="_x0000_i1228" DrawAspect="Content" ObjectID="_1672830153" r:id="rId377"/>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HS: Từng nhóm thực hiện theo yêu cầu của gv. Đại diện nhóm trình bày kết, các nhóm nhận xét, đánh giá bài làm.</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 Qua bài tập trên có nhận xét gì về các TSLG của hai góc phụ nhau?</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Đ: Hai góc phụ nhau thì sin góc này bằng côsin góc kia, tang góc này bằng côtang góc kia.</w:t>
            </w:r>
          </w:p>
          <w:p w:rsidR="00DB44AC" w:rsidRPr="00F94368" w:rsidRDefault="00DB44AC" w:rsidP="00DB44AC">
            <w:pPr>
              <w:jc w:val="both"/>
              <w:rPr>
                <w:lang w:val="nl-NL"/>
              </w:rPr>
            </w:pPr>
            <w:r w:rsidRPr="00F94368">
              <w:rPr>
                <w:lang w:val="nl-NL"/>
              </w:rPr>
              <w:t>GV: Giới thiệu định lí.</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jc w:val="both"/>
            </w:pPr>
            <w:r w:rsidRPr="00F94368">
              <w:rPr>
                <w:b/>
                <w:u w:val="single"/>
              </w:rPr>
              <w:t>Định lí</w:t>
            </w:r>
            <w:r w:rsidRPr="00F94368">
              <w:t>: (SGK)</w:t>
            </w:r>
          </w:p>
          <w:p w:rsidR="00DB44AC" w:rsidRPr="00F94368" w:rsidRDefault="00DB44AC" w:rsidP="00F4253D">
            <w:pPr>
              <w:jc w:val="both"/>
            </w:pPr>
            <w:r w:rsidRPr="00F94368">
              <w:t>sin</w:t>
            </w:r>
            <w:r w:rsidRPr="00F94368">
              <w:rPr>
                <w:lang w:val="nl-NL"/>
              </w:rPr>
              <w:sym w:font="Euclid Symbol" w:char="F061"/>
            </w:r>
            <w:r w:rsidRPr="00F94368">
              <w:t xml:space="preserve"> = cos</w:t>
            </w:r>
            <w:r w:rsidRPr="00F94368">
              <w:rPr>
                <w:lang w:val="nl-NL"/>
              </w:rPr>
              <w:sym w:font="Euclid Symbol" w:char="F062"/>
            </w:r>
          </w:p>
          <w:p w:rsidR="00DB44AC" w:rsidRPr="00F94368" w:rsidRDefault="00DB44AC" w:rsidP="00F4253D">
            <w:pPr>
              <w:jc w:val="both"/>
              <w:rPr>
                <w:lang w:val="fr-FR"/>
              </w:rPr>
            </w:pPr>
            <w:r w:rsidRPr="00F94368">
              <w:rPr>
                <w:lang w:val="fr-FR"/>
              </w:rPr>
              <w:t>cos</w:t>
            </w:r>
            <w:r w:rsidRPr="00F94368">
              <w:rPr>
                <w:lang w:val="nl-NL"/>
              </w:rPr>
              <w:sym w:font="Euclid Symbol" w:char="F061"/>
            </w:r>
            <w:r w:rsidRPr="00F94368">
              <w:rPr>
                <w:lang w:val="fr-FR"/>
              </w:rPr>
              <w:t xml:space="preserve"> = sin</w:t>
            </w:r>
            <w:r w:rsidRPr="00F94368">
              <w:rPr>
                <w:lang w:val="nl-NL"/>
              </w:rPr>
              <w:sym w:font="Euclid Symbol" w:char="F062"/>
            </w:r>
          </w:p>
          <w:p w:rsidR="00DB44AC" w:rsidRPr="00F94368" w:rsidRDefault="00DB44AC" w:rsidP="00F4253D">
            <w:pPr>
              <w:jc w:val="both"/>
              <w:rPr>
                <w:lang w:val="fr-FR"/>
              </w:rPr>
            </w:pPr>
            <w:r w:rsidRPr="00F94368">
              <w:rPr>
                <w:lang w:val="fr-FR"/>
              </w:rPr>
              <w:t>tan</w:t>
            </w:r>
            <w:r w:rsidRPr="00F94368">
              <w:rPr>
                <w:lang w:val="nl-NL"/>
              </w:rPr>
              <w:sym w:font="Euclid Symbol" w:char="F061"/>
            </w:r>
            <w:r w:rsidRPr="00F94368">
              <w:rPr>
                <w:lang w:val="fr-FR"/>
              </w:rPr>
              <w:t xml:space="preserve">  =  cotan</w:t>
            </w:r>
            <w:r w:rsidRPr="00F94368">
              <w:rPr>
                <w:lang w:val="nl-NL"/>
              </w:rPr>
              <w:sym w:font="Euclid Symbol" w:char="F062"/>
            </w:r>
          </w:p>
          <w:p w:rsidR="00DB44AC" w:rsidRPr="00F94368" w:rsidRDefault="00DB44AC" w:rsidP="00F4253D">
            <w:pPr>
              <w:jc w:val="both"/>
              <w:rPr>
                <w:lang w:val="fr-FR"/>
              </w:rPr>
            </w:pPr>
            <w:r w:rsidRPr="00F94368">
              <w:rPr>
                <w:lang w:val="fr-FR"/>
              </w:rPr>
              <w:t>cotan</w:t>
            </w:r>
            <w:r w:rsidRPr="00F94368">
              <w:rPr>
                <w:lang w:val="nl-NL"/>
              </w:rPr>
              <w:sym w:font="Euclid Symbol" w:char="F061"/>
            </w:r>
            <w:r w:rsidRPr="00F94368">
              <w:rPr>
                <w:lang w:val="fr-FR"/>
              </w:rPr>
              <w:t xml:space="preserve"> = tan</w:t>
            </w:r>
            <w:r w:rsidRPr="00F94368">
              <w:rPr>
                <w:lang w:val="nl-NL"/>
              </w:rPr>
              <w:sym w:font="Euclid Symbol" w:char="F062"/>
            </w:r>
          </w:p>
          <w:p w:rsidR="00DB44AC" w:rsidRPr="00F94368" w:rsidRDefault="00DB44AC" w:rsidP="00F4253D">
            <w:pPr>
              <w:jc w:val="both"/>
              <w:rPr>
                <w:lang w:val="fr-FR"/>
              </w:rPr>
            </w:pPr>
          </w:p>
          <w:p w:rsidR="00DB44AC" w:rsidRPr="00F94368" w:rsidRDefault="00DB44AC" w:rsidP="00F4253D">
            <w:pPr>
              <w:jc w:val="both"/>
              <w:rPr>
                <w:lang w:val="fr-FR"/>
              </w:rPr>
            </w:pPr>
          </w:p>
          <w:p w:rsidR="00DB44AC" w:rsidRPr="00F94368" w:rsidRDefault="00DB44AC" w:rsidP="00F4253D">
            <w:pPr>
              <w:rPr>
                <w:b/>
                <w:bCs/>
                <w:lang w:val="fr-FR"/>
              </w:rPr>
            </w:pP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00DB44AC" w:rsidRPr="00F94368">
        <w:rPr>
          <w:rFonts w:ascii="Times New Roman" w:hAnsi="Times New Roman"/>
          <w:b/>
          <w:sz w:val="24"/>
          <w:szCs w:val="24"/>
          <w:lang w:val="nl-NL"/>
        </w:rPr>
        <w:t>TÌm hiểu bảng TSLG của các góc đặc biệt</w:t>
      </w:r>
    </w:p>
    <w:p w:rsidR="003921CA" w:rsidRPr="00F94368" w:rsidRDefault="003921CA" w:rsidP="003D30F7">
      <w:pPr>
        <w:rPr>
          <w:lang w:val="nl-NL"/>
        </w:rPr>
      </w:pPr>
      <w:r w:rsidRPr="00F94368">
        <w:rPr>
          <w:lang w:val="nl-NL"/>
        </w:rPr>
        <w:lastRenderedPageBreak/>
        <w:t xml:space="preserve"> Mục tiêu: </w:t>
      </w:r>
      <w:r w:rsidR="00A41989" w:rsidRPr="00F94368">
        <w:rPr>
          <w:lang w:val="nl-NL"/>
        </w:rPr>
        <w:t>Hs nắm được bảng TSLG của các góc đặc biệt</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41989" w:rsidRPr="00F94368">
        <w:rPr>
          <w:lang w:val="nl-NL"/>
        </w:rPr>
        <w:t>Hs sử dụng được bảng TSLG của các góc đặc biệt để tính toán</w:t>
      </w:r>
    </w:p>
    <w:p w:rsidR="003921CA" w:rsidRPr="00F94368" w:rsidRDefault="003921CA" w:rsidP="003D30F7">
      <w:r w:rsidRPr="00F94368">
        <w:rPr>
          <w:lang w:val="nl-NL"/>
        </w:rPr>
        <w:t xml:space="preserve"> </w:t>
      </w:r>
      <w:r w:rsidRPr="00F94368">
        <w:t xml:space="preserve">NLHT: </w:t>
      </w:r>
      <w:r w:rsidR="00A41989" w:rsidRPr="00F94368">
        <w:t>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Cho hs làm bài tập điền vào chỗ trống:</w:t>
            </w:r>
          </w:p>
          <w:p w:rsidR="00DB44AC" w:rsidRPr="00F94368" w:rsidRDefault="00DB44AC" w:rsidP="00DB44AC">
            <w:pPr>
              <w:tabs>
                <w:tab w:val="left" w:pos="360"/>
                <w:tab w:val="left" w:pos="720"/>
                <w:tab w:val="center" w:pos="4320"/>
                <w:tab w:val="left" w:pos="7560"/>
              </w:tabs>
              <w:jc w:val="both"/>
            </w:pPr>
            <w:r w:rsidRPr="00F94368">
              <w:rPr>
                <w:lang w:val="nl-NL"/>
              </w:rPr>
              <w:t xml:space="preserve"> </w:t>
            </w:r>
            <w:r w:rsidRPr="00F94368">
              <w:t>sin 45</w:t>
            </w:r>
            <w:r w:rsidRPr="00F94368">
              <w:rPr>
                <w:position w:val="-4"/>
                <w:lang w:val="nl-NL"/>
              </w:rPr>
              <w:object w:dxaOrig="140" w:dyaOrig="300">
                <v:shape id="_x0000_i1229" type="#_x0000_t75" style="width:6pt;height:15pt" o:ole="">
                  <v:imagedata r:id="rId378" o:title=""/>
                </v:shape>
                <o:OLEObject Type="Embed" ProgID="Equation.3" ShapeID="_x0000_i1229" DrawAspect="Content" ObjectID="_1672830154" r:id="rId379"/>
              </w:object>
            </w:r>
            <w:r w:rsidRPr="00F94368">
              <w:t>= cos …  = … ; tan … = cotan 45</w:t>
            </w:r>
            <w:r w:rsidRPr="00F94368">
              <w:rPr>
                <w:position w:val="-4"/>
                <w:lang w:val="nl-NL"/>
              </w:rPr>
              <w:object w:dxaOrig="140" w:dyaOrig="300">
                <v:shape id="_x0000_i1230" type="#_x0000_t75" style="width:6pt;height:15pt" o:ole="">
                  <v:imagedata r:id="rId378" o:title=""/>
                </v:shape>
                <o:OLEObject Type="Embed" ProgID="Equation.3" ShapeID="_x0000_i1230" DrawAspect="Content" ObjectID="_1672830155" r:id="rId380"/>
              </w:object>
            </w:r>
            <w:r w:rsidRPr="00F94368">
              <w:t xml:space="preserve"> = …</w:t>
            </w:r>
          </w:p>
          <w:p w:rsidR="00DB44AC" w:rsidRPr="00F94368" w:rsidRDefault="00DB44AC" w:rsidP="00DB44AC">
            <w:pPr>
              <w:tabs>
                <w:tab w:val="left" w:pos="360"/>
                <w:tab w:val="left" w:pos="720"/>
                <w:tab w:val="center" w:pos="4320"/>
                <w:tab w:val="left" w:pos="7560"/>
              </w:tabs>
              <w:jc w:val="both"/>
              <w:rPr>
                <w:lang w:val="fr-FR"/>
              </w:rPr>
            </w:pPr>
            <w:r w:rsidRPr="00F94368">
              <w:t xml:space="preserve"> sin 30</w:t>
            </w:r>
            <w:r w:rsidRPr="00F94368">
              <w:rPr>
                <w:position w:val="-4"/>
                <w:lang w:val="nl-NL"/>
              </w:rPr>
              <w:object w:dxaOrig="140" w:dyaOrig="300">
                <v:shape id="_x0000_i1231" type="#_x0000_t75" style="width:6pt;height:15pt" o:ole="">
                  <v:imagedata r:id="rId378" o:title=""/>
                </v:shape>
                <o:OLEObject Type="Embed" ProgID="Equation.3" ShapeID="_x0000_i1231" DrawAspect="Content" ObjectID="_1672830156" r:id="rId381"/>
              </w:object>
            </w:r>
            <w:r w:rsidRPr="00F94368">
              <w:t xml:space="preserve"> = cos … </w:t>
            </w:r>
            <w:r w:rsidRPr="00F94368">
              <w:rPr>
                <w:lang w:val="fr-FR"/>
              </w:rPr>
              <w:t>= … ; cos 30</w:t>
            </w:r>
            <w:r w:rsidRPr="00F94368">
              <w:rPr>
                <w:position w:val="-4"/>
                <w:lang w:val="nl-NL"/>
              </w:rPr>
              <w:object w:dxaOrig="140" w:dyaOrig="300">
                <v:shape id="_x0000_i1232" type="#_x0000_t75" style="width:6pt;height:15pt" o:ole="">
                  <v:imagedata r:id="rId378" o:title=""/>
                </v:shape>
                <o:OLEObject Type="Embed" ProgID="Equation.3" ShapeID="_x0000_i1232" DrawAspect="Content" ObjectID="_1672830157" r:id="rId382"/>
              </w:object>
            </w:r>
            <w:r w:rsidRPr="00F94368">
              <w:rPr>
                <w:lang w:val="fr-FR"/>
              </w:rPr>
              <w:t xml:space="preserve"> = sin … = …</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 xml:space="preserve"> tan … = cotan 60</w:t>
            </w:r>
            <w:r w:rsidRPr="00F94368">
              <w:rPr>
                <w:position w:val="-4"/>
                <w:lang w:val="nl-NL"/>
              </w:rPr>
              <w:object w:dxaOrig="140" w:dyaOrig="300">
                <v:shape id="_x0000_i1233" type="#_x0000_t75" style="width:6pt;height:15pt" o:ole="">
                  <v:imagedata r:id="rId378" o:title=""/>
                </v:shape>
                <o:OLEObject Type="Embed" ProgID="Equation.3" ShapeID="_x0000_i1233" DrawAspect="Content" ObjectID="_1672830158" r:id="rId383"/>
              </w:object>
            </w:r>
            <w:r w:rsidRPr="00F94368">
              <w:rPr>
                <w:lang w:val="fr-FR"/>
              </w:rPr>
              <w:t xml:space="preserve"> = … ; cotan … = tan … = </w:t>
            </w:r>
            <w:r w:rsidRPr="00F94368">
              <w:rPr>
                <w:position w:val="-8"/>
                <w:lang w:val="nl-NL"/>
              </w:rPr>
              <w:object w:dxaOrig="360" w:dyaOrig="360">
                <v:shape id="_x0000_i1234" type="#_x0000_t75" style="width:18pt;height:18pt" o:ole="">
                  <v:imagedata r:id="rId384" o:title=""/>
                </v:shape>
                <o:OLEObject Type="Embed" ProgID="Equation.3" ShapeID="_x0000_i1234" DrawAspect="Content" ObjectID="_1672830159" r:id="rId385"/>
              </w:object>
            </w:r>
            <w:r w:rsidRPr="00F94368">
              <w:rPr>
                <w:lang w:val="fr-FR"/>
              </w:rPr>
              <w:t>.</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HS: Thực hiện:</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GV: Qua bài ta rút ra bảng TSLG của các góc đặc biệt. GV giới thiệu bảng.</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HS: Nắm chắc bảng này để vận dụng vào giải bài tập.</w:t>
            </w:r>
          </w:p>
          <w:p w:rsidR="00DB44AC" w:rsidRPr="00F94368" w:rsidRDefault="00DB44AC" w:rsidP="00DB44AC">
            <w:pPr>
              <w:tabs>
                <w:tab w:val="left" w:pos="360"/>
                <w:tab w:val="left" w:pos="720"/>
                <w:tab w:val="center" w:pos="4320"/>
                <w:tab w:val="left" w:pos="7560"/>
              </w:tabs>
              <w:jc w:val="both"/>
            </w:pPr>
            <w:r w:rsidRPr="00F94368">
              <w:t>GV: Giới thiệu hs VD7.</w:t>
            </w:r>
          </w:p>
          <w:p w:rsidR="00DB44AC" w:rsidRPr="00F94368" w:rsidRDefault="00DB44AC" w:rsidP="00DB44AC">
            <w:pPr>
              <w:tabs>
                <w:tab w:val="left" w:pos="360"/>
                <w:tab w:val="left" w:pos="720"/>
                <w:tab w:val="center" w:pos="4320"/>
                <w:tab w:val="left" w:pos="7560"/>
              </w:tabs>
              <w:jc w:val="both"/>
            </w:pPr>
            <w:r w:rsidRPr="00F94368">
              <w:t>H: Qua VD7 dể tính cạnh của tam giác vuông ta cần các yếu tố nào?</w:t>
            </w:r>
          </w:p>
          <w:p w:rsidR="00DB44AC" w:rsidRPr="00F94368" w:rsidRDefault="00DB44AC" w:rsidP="00DB44AC">
            <w:pPr>
              <w:tabs>
                <w:tab w:val="left" w:pos="360"/>
                <w:tab w:val="left" w:pos="720"/>
                <w:tab w:val="center" w:pos="4320"/>
                <w:tab w:val="left" w:pos="7560"/>
              </w:tabs>
              <w:jc w:val="both"/>
            </w:pPr>
            <w:r w:rsidRPr="00F94368">
              <w:t>Đ: Ta cần biết một cạnh và một góc nhọn.</w:t>
            </w:r>
          </w:p>
          <w:p w:rsidR="00DB44AC" w:rsidRPr="00F94368" w:rsidRDefault="00DB44AC" w:rsidP="00DB44AC">
            <w:pPr>
              <w:tabs>
                <w:tab w:val="left" w:pos="360"/>
                <w:tab w:val="left" w:pos="720"/>
                <w:tab w:val="center" w:pos="4320"/>
                <w:tab w:val="left" w:pos="7560"/>
              </w:tabs>
              <w:jc w:val="both"/>
              <w:rPr>
                <w:vertAlign w:val="superscript"/>
              </w:rPr>
            </w:pPr>
            <w:r w:rsidRPr="00F94368">
              <w:t>GV: Giới thiệu chú ý để viết các TSLG gọn hơn.</w:t>
            </w:r>
          </w:p>
          <w:p w:rsidR="003921CA" w:rsidRPr="00F94368" w:rsidRDefault="00DB44AC" w:rsidP="00DB44AC">
            <w:pPr>
              <w:jc w:val="both"/>
              <w:rPr>
                <w:lang w:val="nl-NL"/>
              </w:rPr>
            </w:pPr>
            <w:r w:rsidRPr="00F94368">
              <w:t>HS: Nghe và vận dụng để ghi cho đơn giản</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DB44AC">
            <w:pPr>
              <w:jc w:val="both"/>
              <w:rPr>
                <w:lang w:val="nl-NL"/>
              </w:rPr>
            </w:pPr>
            <w:r w:rsidRPr="00F94368">
              <w:rPr>
                <w:b/>
                <w:lang w:val="nl-NL"/>
              </w:rPr>
              <w:t>Bảng TSLG của các góc đặc biệt</w:t>
            </w:r>
            <w:r w:rsidRPr="00F94368">
              <w:rPr>
                <w:lang w:val="nl-NL"/>
              </w:rPr>
              <w:t>: (SGK)</w:t>
            </w:r>
          </w:p>
          <w:p w:rsidR="00DB44AC" w:rsidRPr="00F94368" w:rsidRDefault="00DB44AC" w:rsidP="00DB44AC">
            <w:pPr>
              <w:jc w:val="both"/>
              <w:rPr>
                <w:lang w:val="nl-NL"/>
              </w:rPr>
            </w:pPr>
          </w:p>
          <w:p w:rsidR="00DB44AC" w:rsidRPr="00F94368" w:rsidRDefault="00DB44AC" w:rsidP="00DB44AC">
            <w:pPr>
              <w:jc w:val="both"/>
              <w:rPr>
                <w:lang w:val="nl-NL"/>
              </w:rPr>
            </w:pPr>
            <w:r w:rsidRPr="00F94368">
              <w:rPr>
                <w:b/>
                <w:lang w:val="nl-NL"/>
              </w:rPr>
              <w:t>Chú ý</w:t>
            </w:r>
            <w:r w:rsidRPr="00F94368">
              <w:rPr>
                <w:lang w:val="nl-NL"/>
              </w:rPr>
              <w:t>: (SGK)</w:t>
            </w:r>
          </w:p>
          <w:p w:rsidR="00DB44AC" w:rsidRPr="00F94368" w:rsidRDefault="00DB44AC" w:rsidP="00DB44AC">
            <w:pPr>
              <w:jc w:val="both"/>
              <w:rPr>
                <w:lang w:val="nl-NL"/>
              </w:rPr>
            </w:pPr>
          </w:p>
          <w:p w:rsidR="003921CA" w:rsidRPr="00F94368" w:rsidRDefault="003921CA" w:rsidP="003D30F7">
            <w:pPr>
              <w:jc w:val="both"/>
              <w:rPr>
                <w:lang w:val="nl-NL"/>
              </w:rPr>
            </w:pPr>
          </w:p>
        </w:tc>
      </w:tr>
    </w:tbl>
    <w:p w:rsidR="003921CA" w:rsidRPr="00F94368" w:rsidRDefault="003921CA" w:rsidP="003D30F7">
      <w:pPr>
        <w:jc w:val="both"/>
        <w:rPr>
          <w:b/>
        </w:rPr>
      </w:pPr>
      <w:r w:rsidRPr="00F94368">
        <w:rPr>
          <w:b/>
        </w:rPr>
        <w:t>C.</w:t>
      </w:r>
      <w:r w:rsidRPr="00F94368">
        <w:rPr>
          <w:i/>
        </w:rPr>
        <w:t xml:space="preserve"> </w:t>
      </w:r>
      <w:r w:rsidRPr="00F94368">
        <w:rPr>
          <w:b/>
        </w:rPr>
        <w:t>LUYỆN TẬP – VẬN DỤNG</w:t>
      </w:r>
    </w:p>
    <w:p w:rsidR="003921CA" w:rsidRPr="00F94368" w:rsidRDefault="003921CA" w:rsidP="003D30F7">
      <w:r w:rsidRPr="00F94368">
        <w:t xml:space="preserve"> Mục tiêu: Hs áp dụng được các kiến thức vừa học để giải một số bài tập cụ thể.</w:t>
      </w:r>
    </w:p>
    <w:p w:rsidR="002D6F92" w:rsidRPr="00F94368" w:rsidRDefault="003921CA" w:rsidP="003D30F7">
      <w:r w:rsidRPr="00F94368">
        <w:t xml:space="preserve"> </w:t>
      </w:r>
      <w:r w:rsidR="002D6F92" w:rsidRPr="00F94368">
        <w:t>Phương pháp/kĩ thuật dạy học: Thảo luận, đàm thoại gợi mở, thuyết trình</w:t>
      </w:r>
    </w:p>
    <w:p w:rsidR="002D6F92" w:rsidRPr="00F94368" w:rsidRDefault="002D6F92" w:rsidP="003D30F7">
      <w:r w:rsidRPr="00F94368">
        <w:t>Hình thức tổ chức dạy học: cá nhân, cặp đôi, nhóm</w:t>
      </w:r>
    </w:p>
    <w:p w:rsidR="002D6F92" w:rsidRPr="00F94368" w:rsidRDefault="002D6F92" w:rsidP="003D30F7">
      <w:r w:rsidRPr="00F94368">
        <w:t>Phương tiện dạy học: sgk, thước thẳng, bảng phụ/máy chiếu, phấn màu</w:t>
      </w:r>
    </w:p>
    <w:p w:rsidR="003921CA" w:rsidRPr="00F94368" w:rsidRDefault="002D6F92" w:rsidP="003D30F7">
      <w:r w:rsidRPr="00F94368">
        <w:t>Sản phẩm:</w:t>
      </w:r>
      <w:r w:rsidR="003921CA" w:rsidRPr="00F94368">
        <w:t xml:space="preserve"> Kết quả hoạt động của học sinh</w:t>
      </w:r>
    </w:p>
    <w:p w:rsidR="003921CA" w:rsidRPr="00F94368" w:rsidRDefault="003921CA" w:rsidP="003D30F7">
      <w:r w:rsidRPr="00F94368">
        <w:t xml:space="preserve"> NLHT: </w:t>
      </w:r>
      <w:r w:rsidR="002613C6" w:rsidRPr="00F94368">
        <w:t>NL giải các bài toán về TSLG của góc nhọn.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Gọi 1 hs lên bảng vẽ hình bài 11 và tính các TSLG của góc B.</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HS: Vẽ hình và thực hiện giải</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 Hai góc A và B có quan hệ gì? Từ đó hãy suy ra các TSLG của góc A?</w:t>
            </w:r>
          </w:p>
          <w:p w:rsidR="00DB44AC" w:rsidRPr="00F94368" w:rsidRDefault="00DB44AC" w:rsidP="00DB44AC">
            <w:pPr>
              <w:jc w:val="both"/>
              <w:rPr>
                <w:lang w:val="nl-NL"/>
              </w:rPr>
            </w:pPr>
            <w:r w:rsidRPr="00F94368">
              <w:rPr>
                <w:lang w:val="nl-NL"/>
              </w:rPr>
              <w:t>Cho HS làm bài tập 12.(có thể theo nhiều hình thức :Điền khuyết, trắc nghiệm, chọn kết quả ở cột 1 và cột 2 để ghép thành đẳng thức đúng.</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tabs>
                <w:tab w:val="left" w:pos="360"/>
                <w:tab w:val="left" w:pos="720"/>
                <w:tab w:val="center" w:pos="4320"/>
                <w:tab w:val="left" w:pos="7560"/>
              </w:tabs>
              <w:jc w:val="both"/>
              <w:rPr>
                <w:lang w:val="nl-NL"/>
              </w:rPr>
            </w:pPr>
            <w:r w:rsidRPr="00F94368">
              <w:rPr>
                <w:lang w:val="nl-NL"/>
              </w:rPr>
              <w:t>Ta có: AC = 9 dm, BC = 12 dm. theo đ.lí Pitago, ta có AB = 15 dm</w:t>
            </w:r>
          </w:p>
          <w:p w:rsidR="00DB44AC" w:rsidRPr="00F94368" w:rsidRDefault="00DB44AC" w:rsidP="00F4253D">
            <w:pPr>
              <w:tabs>
                <w:tab w:val="left" w:pos="360"/>
                <w:tab w:val="left" w:pos="720"/>
                <w:tab w:val="center" w:pos="4320"/>
                <w:tab w:val="left" w:pos="7560"/>
              </w:tabs>
              <w:jc w:val="both"/>
            </w:pPr>
            <w:r w:rsidRPr="00F94368">
              <w:t xml:space="preserve">Vậy sin B = </w:t>
            </w:r>
            <w:r w:rsidRPr="00F94368">
              <w:rPr>
                <w:position w:val="-24"/>
                <w:lang w:val="nl-NL"/>
              </w:rPr>
              <w:object w:dxaOrig="940" w:dyaOrig="620">
                <v:shape id="_x0000_i1235" type="#_x0000_t75" style="width:47pt;height:31pt" o:ole="">
                  <v:imagedata r:id="rId386" o:title=""/>
                </v:shape>
                <o:OLEObject Type="Embed" ProgID="Equation.DSMT4" ShapeID="_x0000_i1235" DrawAspect="Content" ObjectID="_1672830160" r:id="rId387"/>
              </w:object>
            </w:r>
            <w:r w:rsidRPr="00F94368">
              <w:t>=</w:t>
            </w:r>
            <w:r w:rsidRPr="00F94368">
              <w:rPr>
                <w:position w:val="-24"/>
                <w:lang w:val="nl-NL"/>
              </w:rPr>
              <w:object w:dxaOrig="220" w:dyaOrig="620">
                <v:shape id="_x0000_i1236" type="#_x0000_t75" style="width:11pt;height:31pt" o:ole="">
                  <v:imagedata r:id="rId388" o:title=""/>
                </v:shape>
                <o:OLEObject Type="Embed" ProgID="Equation.DSMT4" ShapeID="_x0000_i1236" DrawAspect="Content" ObjectID="_1672830161" r:id="rId389"/>
              </w:object>
            </w:r>
            <w:r w:rsidRPr="00F94368">
              <w:t xml:space="preserve">, </w:t>
            </w:r>
          </w:p>
          <w:p w:rsidR="00DB44AC" w:rsidRPr="00F94368" w:rsidRDefault="00DB44AC" w:rsidP="00F4253D">
            <w:pPr>
              <w:tabs>
                <w:tab w:val="left" w:pos="360"/>
                <w:tab w:val="left" w:pos="720"/>
                <w:tab w:val="center" w:pos="4320"/>
                <w:tab w:val="left" w:pos="7560"/>
              </w:tabs>
              <w:jc w:val="both"/>
            </w:pPr>
            <w:r w:rsidRPr="00F94368">
              <w:t>tương tự</w:t>
            </w:r>
          </w:p>
          <w:p w:rsidR="00DB44AC" w:rsidRPr="00F94368" w:rsidRDefault="00DB44AC" w:rsidP="00F4253D">
            <w:pPr>
              <w:tabs>
                <w:tab w:val="left" w:pos="360"/>
                <w:tab w:val="left" w:pos="720"/>
                <w:tab w:val="center" w:pos="4320"/>
                <w:tab w:val="left" w:pos="7560"/>
              </w:tabs>
              <w:jc w:val="both"/>
            </w:pPr>
            <w:r w:rsidRPr="00F94368">
              <w:t>cos B =</w:t>
            </w:r>
            <w:r w:rsidRPr="00F94368">
              <w:rPr>
                <w:position w:val="-24"/>
                <w:lang w:val="nl-NL"/>
              </w:rPr>
              <w:object w:dxaOrig="240" w:dyaOrig="620">
                <v:shape id="_x0000_i1237" type="#_x0000_t75" style="width:12pt;height:31pt" o:ole="">
                  <v:imagedata r:id="rId390" o:title=""/>
                </v:shape>
                <o:OLEObject Type="Embed" ProgID="Equation.DSMT4" ShapeID="_x0000_i1237" DrawAspect="Content" ObjectID="_1672830162" r:id="rId391"/>
              </w:object>
            </w:r>
            <w:r w:rsidRPr="00F94368">
              <w:t>, tan B =</w:t>
            </w:r>
            <w:r w:rsidRPr="00F94368">
              <w:rPr>
                <w:position w:val="-24"/>
                <w:lang w:val="nl-NL"/>
              </w:rPr>
              <w:object w:dxaOrig="240" w:dyaOrig="620">
                <v:shape id="_x0000_i1238" type="#_x0000_t75" style="width:12pt;height:31pt" o:ole="">
                  <v:imagedata r:id="rId392" o:title=""/>
                </v:shape>
                <o:OLEObject Type="Embed" ProgID="Equation.DSMT4" ShapeID="_x0000_i1238" DrawAspect="Content" ObjectID="_1672830163" r:id="rId393"/>
              </w:object>
            </w:r>
            <w:r w:rsidRPr="00F94368">
              <w:t>, co</w:t>
            </w:r>
            <w:r w:rsidR="005F77B4" w:rsidRPr="00F94368">
              <w:t>t</w:t>
            </w:r>
            <w:r w:rsidRPr="00F94368">
              <w:t xml:space="preserve"> B =</w:t>
            </w:r>
            <w:r w:rsidRPr="00F94368">
              <w:rPr>
                <w:position w:val="-24"/>
                <w:lang w:val="nl-NL"/>
              </w:rPr>
              <w:object w:dxaOrig="240" w:dyaOrig="620">
                <v:shape id="_x0000_i1239" type="#_x0000_t75" style="width:12pt;height:31pt" o:ole="">
                  <v:imagedata r:id="rId394" o:title=""/>
                </v:shape>
                <o:OLEObject Type="Embed" ProgID="Equation.DSMT4" ShapeID="_x0000_i1239" DrawAspect="Content" ObjectID="_1672830164" r:id="rId395"/>
              </w:object>
            </w:r>
            <w:r w:rsidRPr="00F94368">
              <w:t>.</w:t>
            </w:r>
          </w:p>
          <w:p w:rsidR="00DB44AC" w:rsidRPr="00F94368" w:rsidRDefault="00DB44AC" w:rsidP="00F4253D">
            <w:pPr>
              <w:jc w:val="both"/>
            </w:pPr>
            <w:r w:rsidRPr="00F94368">
              <w:t xml:space="preserve">        sin 60</w:t>
            </w:r>
            <w:r w:rsidRPr="00F94368">
              <w:rPr>
                <w:position w:val="-4"/>
                <w:lang w:val="nl-NL"/>
              </w:rPr>
              <w:object w:dxaOrig="140" w:dyaOrig="300">
                <v:shape id="_x0000_i1240" type="#_x0000_t75" style="width:3.75pt;height:15pt" o:ole="">
                  <v:imagedata r:id="rId378" o:title=""/>
                </v:shape>
                <o:OLEObject Type="Embed" ProgID="Equation.3" ShapeID="_x0000_i1240" DrawAspect="Content" ObjectID="_1672830165" r:id="rId396"/>
              </w:object>
            </w:r>
            <w:r w:rsidRPr="00F94368">
              <w:t xml:space="preserve">  = cos 30</w:t>
            </w:r>
            <w:r w:rsidRPr="00F94368">
              <w:rPr>
                <w:position w:val="-4"/>
                <w:lang w:val="nl-NL"/>
              </w:rPr>
              <w:object w:dxaOrig="140" w:dyaOrig="300">
                <v:shape id="_x0000_i1241" type="#_x0000_t75" style="width:6pt;height:15pt" o:ole="">
                  <v:imagedata r:id="rId378" o:title=""/>
                </v:shape>
                <o:OLEObject Type="Embed" ProgID="Equation.3" ShapeID="_x0000_i1241" DrawAspect="Content" ObjectID="_1672830166" r:id="rId397"/>
              </w:object>
            </w:r>
            <w:r w:rsidRPr="00F94368">
              <w:t xml:space="preserve">; </w:t>
            </w:r>
          </w:p>
          <w:p w:rsidR="00DB44AC" w:rsidRPr="00F94368" w:rsidRDefault="00DB44AC" w:rsidP="00F4253D">
            <w:pPr>
              <w:jc w:val="both"/>
            </w:pPr>
            <w:r w:rsidRPr="00F94368">
              <w:t xml:space="preserve">        cos 75</w:t>
            </w:r>
            <w:r w:rsidRPr="00F94368">
              <w:rPr>
                <w:position w:val="-4"/>
                <w:lang w:val="nl-NL"/>
              </w:rPr>
              <w:object w:dxaOrig="140" w:dyaOrig="300">
                <v:shape id="_x0000_i1242" type="#_x0000_t75" style="width:6pt;height:15pt" o:ole="">
                  <v:imagedata r:id="rId378" o:title=""/>
                </v:shape>
                <o:OLEObject Type="Embed" ProgID="Equation.3" ShapeID="_x0000_i1242" DrawAspect="Content" ObjectID="_1672830167" r:id="rId398"/>
              </w:object>
            </w:r>
            <w:r w:rsidRPr="00F94368">
              <w:t xml:space="preserve"> = sin 15</w:t>
            </w:r>
            <w:r w:rsidRPr="00F94368">
              <w:rPr>
                <w:position w:val="-4"/>
                <w:lang w:val="nl-NL"/>
              </w:rPr>
              <w:object w:dxaOrig="140" w:dyaOrig="300">
                <v:shape id="_x0000_i1243" type="#_x0000_t75" style="width:6pt;height:15pt" o:ole="">
                  <v:imagedata r:id="rId378" o:title=""/>
                </v:shape>
                <o:OLEObject Type="Embed" ProgID="Equation.3" ShapeID="_x0000_i1243" DrawAspect="Content" ObjectID="_1672830168" r:id="rId399"/>
              </w:object>
            </w:r>
            <w:r w:rsidRPr="00F94368">
              <w:t>;</w:t>
            </w:r>
          </w:p>
          <w:p w:rsidR="00DB44AC" w:rsidRPr="00F94368" w:rsidRDefault="00DB44AC" w:rsidP="00F4253D">
            <w:pPr>
              <w:jc w:val="both"/>
            </w:pPr>
            <w:r w:rsidRPr="00F94368">
              <w:t xml:space="preserve">    sin 52</w:t>
            </w:r>
            <w:r w:rsidRPr="00F94368">
              <w:rPr>
                <w:position w:val="-4"/>
                <w:lang w:val="nl-NL"/>
              </w:rPr>
              <w:object w:dxaOrig="140" w:dyaOrig="300">
                <v:shape id="_x0000_i1244" type="#_x0000_t75" style="width:6pt;height:15pt" o:ole="">
                  <v:imagedata r:id="rId378" o:title=""/>
                </v:shape>
                <o:OLEObject Type="Embed" ProgID="Equation.3" ShapeID="_x0000_i1244" DrawAspect="Content" ObjectID="_1672830169" r:id="rId400"/>
              </w:object>
            </w:r>
            <w:r w:rsidRPr="00F94368">
              <w:t>30</w:t>
            </w:r>
            <w:r w:rsidRPr="00F94368">
              <w:rPr>
                <w:vertAlign w:val="superscript"/>
              </w:rPr>
              <w:t>’</w:t>
            </w:r>
            <w:r w:rsidRPr="00F94368">
              <w:t xml:space="preserve"> = cos 37</w:t>
            </w:r>
            <w:r w:rsidRPr="00F94368">
              <w:rPr>
                <w:position w:val="-4"/>
                <w:lang w:val="nl-NL"/>
              </w:rPr>
              <w:object w:dxaOrig="140" w:dyaOrig="300">
                <v:shape id="_x0000_i1245" type="#_x0000_t75" style="width:6pt;height:15pt" o:ole="">
                  <v:imagedata r:id="rId378" o:title=""/>
                </v:shape>
                <o:OLEObject Type="Embed" ProgID="Equation.3" ShapeID="_x0000_i1245" DrawAspect="Content" ObjectID="_1672830170" r:id="rId401"/>
              </w:object>
            </w:r>
            <w:r w:rsidRPr="00F94368">
              <w:t>30</w:t>
            </w:r>
            <w:r w:rsidRPr="00F94368">
              <w:rPr>
                <w:vertAlign w:val="superscript"/>
              </w:rPr>
              <w:t>’</w:t>
            </w:r>
            <w:r w:rsidRPr="00F94368">
              <w:t>;</w:t>
            </w:r>
          </w:p>
          <w:p w:rsidR="00DB44AC" w:rsidRPr="00F94368" w:rsidRDefault="00DB44AC" w:rsidP="00F4253D">
            <w:pPr>
              <w:jc w:val="both"/>
              <w:rPr>
                <w:lang w:val="nl-NL"/>
              </w:rPr>
            </w:pPr>
            <w:r w:rsidRPr="00F94368">
              <w:t xml:space="preserve">       </w:t>
            </w:r>
            <w:r w:rsidRPr="00F94368">
              <w:rPr>
                <w:lang w:val="nl-NL"/>
              </w:rPr>
              <w:t>cotan 82</w:t>
            </w:r>
            <w:r w:rsidRPr="00F94368">
              <w:rPr>
                <w:position w:val="-4"/>
                <w:lang w:val="nl-NL"/>
              </w:rPr>
              <w:object w:dxaOrig="140" w:dyaOrig="300">
                <v:shape id="_x0000_i1246" type="#_x0000_t75" style="width:6pt;height:15pt" o:ole="">
                  <v:imagedata r:id="rId378" o:title=""/>
                </v:shape>
                <o:OLEObject Type="Embed" ProgID="Equation.3" ShapeID="_x0000_i1246" DrawAspect="Content" ObjectID="_1672830171" r:id="rId402"/>
              </w:object>
            </w:r>
            <w:r w:rsidRPr="00F94368">
              <w:rPr>
                <w:lang w:val="nl-NL"/>
              </w:rPr>
              <w:t xml:space="preserve"> = tan 8</w:t>
            </w:r>
            <w:r w:rsidRPr="00F94368">
              <w:rPr>
                <w:position w:val="-4"/>
                <w:lang w:val="nl-NL"/>
              </w:rPr>
              <w:object w:dxaOrig="140" w:dyaOrig="300">
                <v:shape id="_x0000_i1247" type="#_x0000_t75" style="width:6pt;height:15pt" o:ole="">
                  <v:imagedata r:id="rId378" o:title=""/>
                </v:shape>
                <o:OLEObject Type="Embed" ProgID="Equation.3" ShapeID="_x0000_i1247" DrawAspect="Content" ObjectID="_1672830172" r:id="rId403"/>
              </w:object>
            </w:r>
            <w:r w:rsidRPr="00F94368">
              <w:rPr>
                <w:lang w:val="nl-NL"/>
              </w:rPr>
              <w:t>;</w:t>
            </w:r>
          </w:p>
          <w:p w:rsidR="00DB44AC" w:rsidRPr="00F94368" w:rsidRDefault="00DB44AC" w:rsidP="00F4253D">
            <w:pPr>
              <w:rPr>
                <w:b/>
                <w:bCs/>
                <w:lang w:val="nl-NL"/>
              </w:rPr>
            </w:pPr>
            <w:r w:rsidRPr="00F94368">
              <w:rPr>
                <w:lang w:val="nl-NL"/>
              </w:rPr>
              <w:t xml:space="preserve">           tan 80</w:t>
            </w:r>
            <w:r w:rsidRPr="00F94368">
              <w:rPr>
                <w:position w:val="-4"/>
                <w:lang w:val="nl-NL"/>
              </w:rPr>
              <w:object w:dxaOrig="140" w:dyaOrig="300">
                <v:shape id="_x0000_i1248" type="#_x0000_t75" style="width:6pt;height:15pt" o:ole="">
                  <v:imagedata r:id="rId378" o:title=""/>
                </v:shape>
                <o:OLEObject Type="Embed" ProgID="Equation.3" ShapeID="_x0000_i1248" DrawAspect="Content" ObjectID="_1672830173" r:id="rId404"/>
              </w:object>
            </w:r>
            <w:r w:rsidRPr="00F94368">
              <w:rPr>
                <w:lang w:val="nl-NL"/>
              </w:rPr>
              <w:t xml:space="preserve"> = cotan 10</w:t>
            </w:r>
            <w:r w:rsidRPr="00F94368">
              <w:rPr>
                <w:position w:val="-4"/>
                <w:lang w:val="nl-NL"/>
              </w:rPr>
              <w:object w:dxaOrig="140" w:dyaOrig="300">
                <v:shape id="_x0000_i1249" type="#_x0000_t75" style="width:6pt;height:15pt" o:ole="">
                  <v:imagedata r:id="rId378" o:title=""/>
                </v:shape>
                <o:OLEObject Type="Embed" ProgID="Equation.3" ShapeID="_x0000_i1249" DrawAspect="Content" ObjectID="_1672830174" r:id="rId405"/>
              </w:object>
            </w:r>
            <w:r w:rsidRPr="00F94368">
              <w:rPr>
                <w:lang w:val="nl-NL"/>
              </w:rPr>
              <w:t>.</w: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DB44AC" w:rsidRPr="00F94368" w:rsidRDefault="00DB44AC" w:rsidP="00DB44AC">
      <w:pPr>
        <w:tabs>
          <w:tab w:val="left" w:pos="360"/>
          <w:tab w:val="left" w:pos="720"/>
          <w:tab w:val="center" w:pos="4320"/>
          <w:tab w:val="left" w:pos="7560"/>
        </w:tabs>
        <w:ind w:left="360"/>
        <w:jc w:val="both"/>
        <w:rPr>
          <w:lang w:val="nl-NL"/>
        </w:rPr>
      </w:pPr>
      <w:r w:rsidRPr="00F94368">
        <w:rPr>
          <w:b/>
          <w:lang w:val="nl-NL"/>
        </w:rPr>
        <w:lastRenderedPageBreak/>
        <w:t xml:space="preserve">     </w:t>
      </w:r>
      <w:r w:rsidRPr="00F94368">
        <w:rPr>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B44AC" w:rsidRPr="00F94368" w:rsidRDefault="00DB44AC" w:rsidP="00DB44AC">
      <w:pPr>
        <w:tabs>
          <w:tab w:val="left" w:pos="360"/>
          <w:tab w:val="left" w:pos="720"/>
          <w:tab w:val="center" w:pos="4320"/>
          <w:tab w:val="left" w:pos="7560"/>
        </w:tabs>
        <w:ind w:left="360"/>
        <w:jc w:val="both"/>
        <w:rPr>
          <w:lang w:val="nl-NL"/>
        </w:rPr>
      </w:pPr>
      <w:r w:rsidRPr="00F94368">
        <w:rPr>
          <w:lang w:val="nl-NL"/>
        </w:rPr>
        <w:t xml:space="preserve">    - Làm các bài tập 13, 15, 16, 17 (SGK trang 77).</w:t>
      </w:r>
    </w:p>
    <w:p w:rsidR="00DB44AC" w:rsidRPr="00F94368" w:rsidRDefault="00DB44AC" w:rsidP="00DB44AC">
      <w:pPr>
        <w:tabs>
          <w:tab w:val="left" w:pos="360"/>
          <w:tab w:val="left" w:pos="720"/>
          <w:tab w:val="center" w:pos="4320"/>
          <w:tab w:val="left" w:pos="7560"/>
        </w:tabs>
        <w:ind w:left="360"/>
        <w:jc w:val="both"/>
        <w:rPr>
          <w:lang w:val="nl-NL"/>
        </w:rPr>
      </w:pPr>
      <w:r w:rsidRPr="00F94368">
        <w:rPr>
          <w:lang w:val="nl-NL"/>
        </w:rPr>
        <w:t xml:space="preserve">   - HD: Bài 13: Cách làm giống như  VD3, VD4.</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3921CA" w:rsidRPr="00F94368" w:rsidRDefault="003921CA" w:rsidP="003D30F7">
      <w:pPr>
        <w:tabs>
          <w:tab w:val="left" w:pos="426"/>
        </w:tabs>
        <w:rPr>
          <w:lang w:val="nl-NL"/>
        </w:rPr>
      </w:pPr>
      <w:r w:rsidRPr="00F94368">
        <w:rPr>
          <w:lang w:val="nl-NL"/>
        </w:rPr>
        <w:t xml:space="preserve">Câu 1: </w:t>
      </w:r>
      <w:r w:rsidR="008C2686" w:rsidRPr="00F94368">
        <w:rPr>
          <w:lang w:val="nl-NL"/>
        </w:rPr>
        <w:t xml:space="preserve"> Nêu định nghĩa TSLG của góc nhọn</w:t>
      </w:r>
      <w:r w:rsidRPr="00F94368">
        <w:rPr>
          <w:lang w:val="nl-NL"/>
        </w:rPr>
        <w:t xml:space="preserve"> (M1)</w:t>
      </w:r>
    </w:p>
    <w:p w:rsidR="003921CA" w:rsidRPr="00F94368" w:rsidRDefault="003921CA" w:rsidP="003D30F7">
      <w:pPr>
        <w:jc w:val="both"/>
        <w:rPr>
          <w:lang w:val="nl-NL"/>
        </w:rPr>
      </w:pPr>
      <w:r w:rsidRPr="00F94368">
        <w:rPr>
          <w:lang w:val="nl-NL"/>
        </w:rPr>
        <w:t xml:space="preserve">Câu 2: </w:t>
      </w:r>
      <w:r w:rsidR="008C2686" w:rsidRPr="00F94368">
        <w:rPr>
          <w:lang w:val="nl-NL"/>
        </w:rPr>
        <w:t>Viết TSLG của hai góc phụ nhau</w:t>
      </w:r>
      <w:r w:rsidRPr="00F94368">
        <w:rPr>
          <w:lang w:val="nl-NL"/>
        </w:rPr>
        <w:t xml:space="preserve">(M2) </w:t>
      </w:r>
    </w:p>
    <w:p w:rsidR="003921CA" w:rsidRPr="00F94368" w:rsidRDefault="003921CA" w:rsidP="003D30F7">
      <w:pPr>
        <w:jc w:val="both"/>
        <w:rPr>
          <w:lang w:val="nl-NL"/>
        </w:rPr>
      </w:pPr>
      <w:r w:rsidRPr="00F94368">
        <w:rPr>
          <w:lang w:val="nl-NL"/>
        </w:rPr>
        <w:t xml:space="preserve">Câu 3:  </w:t>
      </w:r>
      <w:r w:rsidR="008C2686" w:rsidRPr="00F94368">
        <w:rPr>
          <w:lang w:val="nl-NL"/>
        </w:rPr>
        <w:t>Bài tập 12 sgk</w:t>
      </w:r>
      <w:r w:rsidRPr="00F94368">
        <w:rPr>
          <w:lang w:val="nl-NL"/>
        </w:rPr>
        <w:t xml:space="preserve"> (M3)</w:t>
      </w:r>
    </w:p>
    <w:p w:rsidR="004B5532" w:rsidRPr="00F94368" w:rsidRDefault="004B5532" w:rsidP="004B5532">
      <w:pPr>
        <w:spacing w:beforeLines="20" w:before="48" w:afterLines="20" w:after="48"/>
        <w:rPr>
          <w:color w:val="00B0F0"/>
          <w:lang w:val="nl-NL"/>
        </w:rPr>
      </w:pPr>
      <w:r w:rsidRPr="00F94368">
        <w:rPr>
          <w:color w:val="00B0F0"/>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1223FA" w:rsidRPr="00F94368" w:rsidRDefault="001223FA" w:rsidP="001223FA">
      <w:pPr>
        <w:tabs>
          <w:tab w:val="center" w:pos="6000"/>
        </w:tabs>
        <w:jc w:val="center"/>
        <w:rPr>
          <w:bCs/>
          <w:i/>
          <w:iCs/>
          <w:lang w:val="nl-NL"/>
        </w:rPr>
      </w:pPr>
      <w:r w:rsidRPr="00F94368">
        <w:rPr>
          <w:b/>
          <w:bCs/>
          <w:lang w:val="nl-NL"/>
        </w:rPr>
        <w:t>LUYỆN TẬP</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1223FA" w:rsidRPr="00F94368" w:rsidRDefault="001223FA" w:rsidP="001223FA">
      <w:pPr>
        <w:jc w:val="both"/>
        <w:rPr>
          <w:lang w:val="nl-NL"/>
        </w:rPr>
      </w:pPr>
      <w:r w:rsidRPr="00F94368">
        <w:rPr>
          <w:i/>
          <w:lang w:val="nl-NL"/>
        </w:rPr>
        <w:t>1. Kiến thức</w:t>
      </w:r>
      <w:r w:rsidRPr="00F94368">
        <w:rPr>
          <w:lang w:val="nl-NL"/>
        </w:rPr>
        <w:t>:  Củng cố các công thức, định nghĩa các tỉ số lượng giác của 1 góc nhọn. Các tỉ số lượng giác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Các hệ thức liên hệ giữa các tỉ số lượng giác của hai góc phụ nhau.</w:t>
      </w:r>
    </w:p>
    <w:p w:rsidR="001223FA" w:rsidRPr="00F94368" w:rsidRDefault="001223FA" w:rsidP="001223FA">
      <w:pPr>
        <w:jc w:val="both"/>
        <w:rPr>
          <w:lang w:val="nl-NL"/>
        </w:rPr>
      </w:pPr>
      <w:r w:rsidRPr="00F94368">
        <w:rPr>
          <w:i/>
          <w:lang w:val="nl-NL"/>
        </w:rPr>
        <w:t>2. Kĩ năng</w:t>
      </w:r>
      <w:r w:rsidRPr="00F94368">
        <w:rPr>
          <w:lang w:val="nl-NL"/>
        </w:rPr>
        <w:t xml:space="preserve">   : Rèn cho HS kĩ năng dựng góc khi biết 1 trong các tỉ số lượng giác của nó. Sử dụng định nghĩa các tỉ số lượng giác của một góc nhọn để chứng minh một số công thức lượng giác đơn giản. Vận dụng các kiến thức đã học để giải các bài tập có liên quan.</w:t>
      </w:r>
    </w:p>
    <w:p w:rsidR="001223FA" w:rsidRPr="00F94368" w:rsidRDefault="001223FA" w:rsidP="001223FA">
      <w:pPr>
        <w:jc w:val="both"/>
        <w:rPr>
          <w:lang w:val="nl-NL"/>
        </w:rPr>
      </w:pPr>
      <w:r w:rsidRPr="00F94368">
        <w:rPr>
          <w:i/>
          <w:lang w:val="nl-NL"/>
        </w:rPr>
        <w:t>3. Thái độ</w:t>
      </w:r>
      <w:r w:rsidRPr="00F94368">
        <w:rPr>
          <w:lang w:val="nl-NL"/>
        </w:rPr>
        <w:t xml:space="preserve">   : Rèn tính cẩn thận, rõ ràng.</w:t>
      </w:r>
    </w:p>
    <w:p w:rsidR="003921CA" w:rsidRPr="00F94368" w:rsidRDefault="003921CA" w:rsidP="003D30F7">
      <w:pPr>
        <w:jc w:val="both"/>
        <w:rPr>
          <w:i/>
          <w:lang w:val="nl-NL"/>
        </w:rPr>
      </w:pPr>
      <w:r w:rsidRPr="00F94368">
        <w:rPr>
          <w:i/>
          <w:lang w:val="nl-NL"/>
        </w:rPr>
        <w:t>4. Định hướng phát triển năng lực:</w:t>
      </w:r>
      <w:r w:rsidRPr="00F94368">
        <w:rPr>
          <w:i/>
          <w:lang w:val="nl-NL"/>
        </w:rPr>
        <w:tab/>
      </w:r>
    </w:p>
    <w:p w:rsidR="001223FA" w:rsidRPr="00F94368" w:rsidRDefault="001223FA" w:rsidP="001223FA">
      <w:pPr>
        <w:jc w:val="both"/>
        <w:rPr>
          <w:lang w:val="nl-NL"/>
        </w:rPr>
      </w:pPr>
      <w:r w:rsidRPr="00F94368">
        <w:rPr>
          <w:lang w:val="nl-NL"/>
        </w:rPr>
        <w:t>- Năng lực chung:  Tự học, giải quyết vấn đề, tư duy, tự quản lý, giao tiếp, hợp tác.</w:t>
      </w:r>
    </w:p>
    <w:p w:rsidR="001223FA" w:rsidRPr="00F94368" w:rsidRDefault="001223FA" w:rsidP="001223FA">
      <w:pPr>
        <w:pStyle w:val="Header"/>
        <w:tabs>
          <w:tab w:val="clear" w:pos="4320"/>
          <w:tab w:val="clear" w:pos="8640"/>
          <w:tab w:val="center" w:pos="6000"/>
        </w:tabs>
        <w:rPr>
          <w:lang w:val="nl-NL"/>
        </w:rPr>
      </w:pPr>
      <w:r w:rsidRPr="00F94368">
        <w:rPr>
          <w:lang w:val="nl-NL"/>
        </w:rPr>
        <w:t>- Năng lực chuyên biệt: Vận dụng được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Cs/>
          <w:i/>
          <w:lang w:val="nl-NL"/>
        </w:rPr>
      </w:pPr>
      <w:r w:rsidRPr="00F94368">
        <w:rPr>
          <w:rFonts w:ascii="Times New Roman" w:hAnsi="Times New Roman"/>
          <w:bCs/>
          <w:i/>
          <w:lang w:val="nl-NL"/>
        </w:rPr>
        <w:t>5. Phương pháp, kĩ thuật, hình thức tổ chức dạy học:</w:t>
      </w:r>
    </w:p>
    <w:p w:rsidR="001223FA" w:rsidRPr="00F94368" w:rsidRDefault="001223FA" w:rsidP="001223FA">
      <w:pPr>
        <w:jc w:val="both"/>
        <w:rPr>
          <w:lang w:val="nl-NL"/>
        </w:rPr>
      </w:pPr>
      <w:r w:rsidRPr="00F94368">
        <w:rPr>
          <w:lang w:val="nl-NL"/>
        </w:rPr>
        <w:t>- Phương pháp và và kĩ thuật dạy học: Thảo luận, đàm thoại gợi mở, thuyết trình…</w:t>
      </w:r>
    </w:p>
    <w:p w:rsidR="001223FA" w:rsidRPr="00F94368" w:rsidRDefault="001223FA" w:rsidP="001223FA">
      <w:pPr>
        <w:rPr>
          <w:lang w:val="nl-NL"/>
        </w:rPr>
      </w:pPr>
      <w:r w:rsidRPr="00F94368">
        <w:rPr>
          <w:lang w:val="nl-NL"/>
        </w:rPr>
        <w:t>- Hình thức tổ chức dạy học: Cá nhân, nhóm.</w:t>
      </w:r>
    </w:p>
    <w:p w:rsidR="001223FA" w:rsidRPr="00F94368" w:rsidRDefault="001223FA" w:rsidP="001223FA">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3419"/>
        <w:gridCol w:w="1639"/>
        <w:gridCol w:w="2185"/>
        <w:gridCol w:w="1625"/>
      </w:tblGrid>
      <w:tr w:rsidR="003921CA"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1223FA"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F4253D">
            <w:pPr>
              <w:rPr>
                <w:rFonts w:eastAsia="TimesNewRomanPS-BoldMT"/>
                <w:color w:val="000000"/>
                <w:lang w:val="nl-NL"/>
              </w:rPr>
            </w:pPr>
            <w:r w:rsidRPr="00F94368">
              <w:rPr>
                <w:lang w:val="nl-NL"/>
              </w:rPr>
              <w:t>Luyện tập</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pStyle w:val="Header"/>
              <w:tabs>
                <w:tab w:val="clear" w:pos="4320"/>
                <w:tab w:val="clear" w:pos="8640"/>
                <w:tab w:val="center" w:pos="6000"/>
              </w:tabs>
              <w:rPr>
                <w:lang w:val="nl-NL"/>
              </w:rPr>
            </w:pPr>
            <w:r w:rsidRPr="00F94368">
              <w:rPr>
                <w:lang w:val="nl-NL"/>
              </w:rPr>
              <w:t>- Biết được các công thức định nghĩa các TSLG của một góc nhọn. Biết được các hệ thức liên hệ giữa các TSLG của hai góc phụ nhau và TSLG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jc w:val="both"/>
              <w:rPr>
                <w:rFonts w:eastAsia="TimesNewRomanPS-BoldMT"/>
                <w:b/>
                <w:color w:val="000000"/>
                <w:lang w:val="nl-NL"/>
              </w:rPr>
            </w:pPr>
            <w:r w:rsidRPr="00F94368">
              <w:rPr>
                <w:lang w:val="nl-NL"/>
              </w:rPr>
              <w:t xml:space="preserve">- Hiểu được các công thức định nghĩa các TSLG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F4253D">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250" type="#_x0000_t75" style="width:9pt;height:17pt" o:ole="">
                  <v:imagedata r:id="rId9" o:title=""/>
                </v:shape>
                <o:OLEObject Type="Embed" ProgID="Equation.3" ShapeID="_x0000_i1250" DrawAspect="Content" ObjectID="_1672830175" r:id="rId406"/>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pStyle w:val="Header"/>
              <w:tabs>
                <w:tab w:val="clear" w:pos="4320"/>
                <w:tab w:val="clear" w:pos="8640"/>
                <w:tab w:val="center" w:pos="6000"/>
              </w:tabs>
              <w:ind w:left="12"/>
              <w:rPr>
                <w:lang w:val="nl-NL"/>
              </w:rPr>
            </w:pPr>
            <w:r w:rsidRPr="00F94368">
              <w:rPr>
                <w:lang w:val="nl-NL"/>
              </w:rPr>
              <w:t>Dựng các góc khi cho biết một trong các TSLG của nó.</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17C45" w:rsidRPr="00F94368" w:rsidRDefault="00317C45" w:rsidP="00317C45">
      <w:pPr>
        <w:tabs>
          <w:tab w:val="center" w:pos="6000"/>
        </w:tabs>
        <w:rPr>
          <w:lang w:val="nl-NL"/>
        </w:rPr>
      </w:pPr>
      <w:r w:rsidRPr="00F94368">
        <w:rPr>
          <w:b/>
          <w:bCs/>
          <w:u w:val="single"/>
          <w:lang w:val="nl-NL"/>
        </w:rPr>
        <w:t>HS</w:t>
      </w:r>
      <w:r w:rsidRPr="00F94368">
        <w:rPr>
          <w:lang w:val="nl-NL"/>
        </w:rPr>
        <w:t>:  Phát biểu định lý về tỷ số lượng giác hai góc phụ nhau.</w:t>
      </w:r>
    </w:p>
    <w:p w:rsidR="00317C45" w:rsidRPr="00F94368" w:rsidRDefault="00317C45" w:rsidP="00317C45">
      <w:pPr>
        <w:tabs>
          <w:tab w:val="center" w:pos="6000"/>
        </w:tabs>
        <w:rPr>
          <w:lang w:val="nl-NL"/>
        </w:rPr>
      </w:pPr>
      <w:r w:rsidRPr="00F94368">
        <w:rPr>
          <w:lang w:val="nl-NL"/>
        </w:rPr>
        <w:t xml:space="preserve">         Chữa bài tập 13c trang  77 SGK .</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A22594" w:rsidRPr="00F94368">
        <w:rPr>
          <w:lang w:val="nl-NL"/>
        </w:rPr>
        <w:t>NL giải các bài toán về dựng hình và tính TSLG của góc nhọn.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t>GV giao nhiệm vụ học tập.</w:t>
            </w:r>
          </w:p>
          <w:p w:rsidR="00F177E6" w:rsidRPr="00F94368" w:rsidRDefault="00F177E6" w:rsidP="00F177E6">
            <w:pPr>
              <w:tabs>
                <w:tab w:val="left" w:pos="360"/>
                <w:tab w:val="left" w:pos="720"/>
                <w:tab w:val="center" w:pos="4320"/>
                <w:tab w:val="left" w:pos="7560"/>
              </w:tabs>
              <w:jc w:val="both"/>
              <w:rPr>
                <w:lang w:val="nl-NL"/>
              </w:rPr>
            </w:pPr>
            <w:r w:rsidRPr="00F94368">
              <w:rPr>
                <w:lang w:val="nl-NL"/>
              </w:rPr>
              <w:lastRenderedPageBreak/>
              <w:t xml:space="preserve">H: Nêu cách dựng góc nhọn </w:t>
            </w:r>
            <w:r w:rsidRPr="00F94368">
              <w:rPr>
                <w:lang w:val="nl-NL"/>
              </w:rPr>
              <w:sym w:font="Euclid Symbol" w:char="F061"/>
            </w:r>
            <w:r w:rsidRPr="00F94368">
              <w:rPr>
                <w:lang w:val="nl-NL"/>
              </w:rPr>
              <w:t xml:space="preserve"> khi biết TSLG sin</w:t>
            </w:r>
            <w:r w:rsidRPr="00F94368">
              <w:rPr>
                <w:position w:val="-6"/>
                <w:lang w:val="nl-NL"/>
              </w:rPr>
              <w:object w:dxaOrig="240" w:dyaOrig="220">
                <v:shape id="_x0000_i1251" type="#_x0000_t75" style="width:12pt;height:11.25pt" o:ole="">
                  <v:imagedata r:id="rId358" o:title=""/>
                </v:shape>
                <o:OLEObject Type="Embed" ProgID="Equation.3" ShapeID="_x0000_i1251" DrawAspect="Content" ObjectID="_1672830176" r:id="rId407"/>
              </w:object>
            </w:r>
            <w:r w:rsidRPr="00F94368">
              <w:rPr>
                <w:lang w:val="nl-NL"/>
              </w:rPr>
              <w:t xml:space="preserve"> = </w:t>
            </w:r>
            <w:r w:rsidRPr="00F94368">
              <w:rPr>
                <w:position w:val="-24"/>
                <w:lang w:val="nl-NL"/>
              </w:rPr>
              <w:object w:dxaOrig="240" w:dyaOrig="620">
                <v:shape id="_x0000_i1252" type="#_x0000_t75" style="width:12pt;height:30.75pt" o:ole="">
                  <v:imagedata r:id="rId408" o:title=""/>
                </v:shape>
                <o:OLEObject Type="Embed" ProgID="Equation.3" ShapeID="_x0000_i1252" DrawAspect="Content" ObjectID="_1672830177" r:id="rId409"/>
              </w:object>
            </w:r>
            <w:r w:rsidRPr="00F94368">
              <w:rPr>
                <w:lang w:val="nl-NL"/>
              </w:rPr>
              <w:t>?</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Đ: Dựng tam giác vuông có một cạnh góc vuông là 2 và cạnh huyền là 3. Khi đó góc đối diện với cạnh có độ dài 2 là góc cần dựng.</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GV: Tiến hành giải mẫu bài 13a.</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 xml:space="preserve">H: Nêu cách dựng góc nhọn </w:t>
            </w:r>
            <w:r w:rsidRPr="00F94368">
              <w:rPr>
                <w:position w:val="-6"/>
                <w:lang w:val="nl-NL"/>
              </w:rPr>
              <w:object w:dxaOrig="240" w:dyaOrig="220">
                <v:shape id="_x0000_i1253" type="#_x0000_t75" style="width:12pt;height:11.25pt" o:ole="">
                  <v:imagedata r:id="rId358" o:title=""/>
                </v:shape>
                <o:OLEObject Type="Embed" ProgID="Equation.3" ShapeID="_x0000_i1253" DrawAspect="Content" ObjectID="_1672830178" r:id="rId410"/>
              </w:object>
            </w:r>
            <w:r w:rsidRPr="00F94368">
              <w:rPr>
                <w:lang w:val="nl-NL"/>
              </w:rPr>
              <w:t xml:space="preserve"> khi biết TSLG cos</w:t>
            </w:r>
            <w:r w:rsidRPr="00F94368">
              <w:rPr>
                <w:position w:val="-6"/>
                <w:lang w:val="nl-NL"/>
              </w:rPr>
              <w:object w:dxaOrig="240" w:dyaOrig="220">
                <v:shape id="_x0000_i1254" type="#_x0000_t75" style="width:12pt;height:11.25pt" o:ole="">
                  <v:imagedata r:id="rId358" o:title=""/>
                </v:shape>
                <o:OLEObject Type="Embed" ProgID="Equation.3" ShapeID="_x0000_i1254" DrawAspect="Content" ObjectID="_1672830179" r:id="rId411"/>
              </w:object>
            </w:r>
            <w:r w:rsidRPr="00F94368">
              <w:rPr>
                <w:lang w:val="nl-NL"/>
              </w:rPr>
              <w:t xml:space="preserve"> = 0,6? (chú ý: 0,6 = </w:t>
            </w:r>
            <w:r w:rsidRPr="00F94368">
              <w:rPr>
                <w:position w:val="-24"/>
                <w:lang w:val="nl-NL"/>
              </w:rPr>
              <w:object w:dxaOrig="220" w:dyaOrig="620">
                <v:shape id="_x0000_i1255" type="#_x0000_t75" style="width:11.25pt;height:30.75pt" o:ole="">
                  <v:imagedata r:id="rId412" o:title=""/>
                </v:shape>
                <o:OLEObject Type="Embed" ProgID="Equation.3" ShapeID="_x0000_i1255" DrawAspect="Content" ObjectID="_1672830180" r:id="rId413"/>
              </w:object>
            </w:r>
            <w:r w:rsidRPr="00F94368">
              <w:rPr>
                <w:lang w:val="nl-NL"/>
              </w:rPr>
              <w:t>)</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Đ: Dựng tam giác vuông có một cạnh góc vuông là 3 và cạnh huyền là 5. Góc nhọn kề với cạnh có độ dài 3 là góc cần dựng.</w:t>
            </w:r>
          </w:p>
          <w:p w:rsidR="00F177E6" w:rsidRPr="00F94368" w:rsidRDefault="00F177E6" w:rsidP="00F177E6">
            <w:pPr>
              <w:jc w:val="both"/>
              <w:rPr>
                <w:lang w:val="nl-NL"/>
              </w:rPr>
            </w:pPr>
            <w:r w:rsidRPr="00F94368">
              <w:rPr>
                <w:lang w:val="nl-NL"/>
              </w:rPr>
              <w:t xml:space="preserve">GV: Gọi 1 hs khá lên bảng thực hiện lời giải. Các bài tập còn lại của bài 13 giải tương tự.   </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lang w:val="nl-NL"/>
              </w:rPr>
            </w:pPr>
            <w:r w:rsidRPr="00F94368">
              <w:rPr>
                <w:lang w:val="nl-NL"/>
              </w:rPr>
              <w:lastRenderedPageBreak/>
              <w:t>Bài 13a,b(SGK)</w:t>
            </w:r>
          </w:p>
          <w:p w:rsidR="00F177E6" w:rsidRPr="00F94368" w:rsidRDefault="00F177E6" w:rsidP="00F4253D">
            <w:pPr>
              <w:jc w:val="both"/>
              <w:rPr>
                <w:lang w:val="nl-NL"/>
              </w:rPr>
            </w:pPr>
            <w:r w:rsidRPr="00F94368">
              <w:rPr>
                <w:lang w:val="nl-NL"/>
              </w:rPr>
              <w:lastRenderedPageBreak/>
              <w:t>a)</w:t>
            </w:r>
          </w:p>
          <w:p w:rsidR="00F177E6" w:rsidRPr="00F94368" w:rsidRDefault="00F94368" w:rsidP="00F4253D">
            <w:pPr>
              <w:jc w:val="both"/>
              <w:rPr>
                <w:lang w:val="nl-NL"/>
              </w:rPr>
            </w:pPr>
            <w:r>
              <w:rPr>
                <w:noProof/>
              </w:rPr>
              <mc:AlternateContent>
                <mc:Choice Requires="wps">
                  <w:drawing>
                    <wp:anchor distT="0" distB="0" distL="114300" distR="114300" simplePos="0" relativeHeight="251641856" behindDoc="0" locked="0" layoutInCell="1" allowOverlap="1">
                      <wp:simplePos x="0" y="0"/>
                      <wp:positionH relativeFrom="column">
                        <wp:posOffset>505460</wp:posOffset>
                      </wp:positionH>
                      <wp:positionV relativeFrom="paragraph">
                        <wp:posOffset>513715</wp:posOffset>
                      </wp:positionV>
                      <wp:extent cx="381000" cy="606425"/>
                      <wp:effectExtent l="0" t="0" r="0" b="151765"/>
                      <wp:wrapNone/>
                      <wp:docPr id="308" name="Ar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300">
                                <a:off x="0" y="0"/>
                                <a:ext cx="381000" cy="606425"/>
                              </a:xfrm>
                              <a:custGeom>
                                <a:avLst/>
                                <a:gdLst>
                                  <a:gd name="G0" fmla="+- 0 0 0"/>
                                  <a:gd name="G1" fmla="+- 16537 0 0"/>
                                  <a:gd name="G2" fmla="+- 21600 0 0"/>
                                  <a:gd name="T0" fmla="*/ 13896 w 21600"/>
                                  <a:gd name="T1" fmla="*/ 0 h 22938"/>
                                  <a:gd name="T2" fmla="*/ 20630 w 21600"/>
                                  <a:gd name="T3" fmla="*/ 22938 h 22938"/>
                                  <a:gd name="T4" fmla="*/ 0 w 21600"/>
                                  <a:gd name="T5" fmla="*/ 16537 h 22938"/>
                                </a:gdLst>
                                <a:ahLst/>
                                <a:cxnLst>
                                  <a:cxn ang="0">
                                    <a:pos x="T0" y="T1"/>
                                  </a:cxn>
                                  <a:cxn ang="0">
                                    <a:pos x="T2" y="T3"/>
                                  </a:cxn>
                                  <a:cxn ang="0">
                                    <a:pos x="T4" y="T5"/>
                                  </a:cxn>
                                </a:cxnLst>
                                <a:rect l="0" t="0" r="r" b="b"/>
                                <a:pathLst>
                                  <a:path w="21600" h="22938" fill="none" extrusionOk="0">
                                    <a:moveTo>
                                      <a:pt x="13895" y="0"/>
                                    </a:moveTo>
                                    <a:cubicBezTo>
                                      <a:pt x="18779" y="4104"/>
                                      <a:pt x="21600" y="10157"/>
                                      <a:pt x="21600" y="16537"/>
                                    </a:cubicBezTo>
                                    <a:cubicBezTo>
                                      <a:pt x="21600" y="18707"/>
                                      <a:pt x="21272" y="20865"/>
                                      <a:pt x="20629" y="22937"/>
                                    </a:cubicBezTo>
                                  </a:path>
                                  <a:path w="21600" h="22938" stroke="0" extrusionOk="0">
                                    <a:moveTo>
                                      <a:pt x="13895" y="0"/>
                                    </a:moveTo>
                                    <a:cubicBezTo>
                                      <a:pt x="18779" y="4104"/>
                                      <a:pt x="21600" y="10157"/>
                                      <a:pt x="21600" y="16537"/>
                                    </a:cubicBezTo>
                                    <a:cubicBezTo>
                                      <a:pt x="21600" y="18707"/>
                                      <a:pt x="21272" y="20865"/>
                                      <a:pt x="20629" y="22937"/>
                                    </a:cubicBezTo>
                                    <a:lnTo>
                                      <a:pt x="0" y="1653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F4253D" w:rsidRPr="008715F9" w:rsidRDefault="00F4253D" w:rsidP="00F4253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90" o:spid="_x0000_s1184" style="position:absolute;left:0;text-align:left;margin-left:39.8pt;margin-top:40.45pt;width:30pt;height:47.75pt;rotation:3106734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9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" adj="-11796480,,5400" path="m13895,nfc18779,4104,21600,10157,21600,16537v,2170,-328,4328,-971,6400em13895,nsc18779,4104,21600,10157,21600,16537v,2170,-328,4328,-971,6400l,16537,13895,xe" filled="f">
                      <v:stroke dashstyle="dash" joinstyle="round"/>
                      <v:formulas/>
                      <v:path arrowok="t" o:extrusionok="f" o:connecttype="custom" o:connectlocs="245110,0;363890,606425;0,437198" o:connectangles="0,0,0" textboxrect="0,0,21600,22938"/>
                      <v:textbox>
                        <w:txbxContent>
                          <w:p w:rsidR="00F4253D" w:rsidRPr="008715F9" w:rsidRDefault="00F4253D" w:rsidP="00F4253D">
                            <w:pPr>
                              <w:rPr>
                                <w:lang w:val="nl-NL"/>
                              </w:rPr>
                            </w:pPr>
                          </w:p>
                        </w:txbxContent>
                      </v:textbox>
                    </v:shape>
                  </w:pict>
                </mc:Fallback>
              </mc:AlternateContent>
            </w:r>
            <w:r>
              <w:rPr>
                <w:noProof/>
              </w:rPr>
              <w:drawing>
                <wp:inline distT="0" distB="0" distL="0" distR="0">
                  <wp:extent cx="1304925" cy="11334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p>
          <w:p w:rsidR="00F177E6" w:rsidRPr="00F94368" w:rsidRDefault="00F94368" w:rsidP="00F4253D">
            <w:pPr>
              <w:jc w:val="both"/>
              <w:rPr>
                <w:lang w:val="nl-NL"/>
              </w:rPr>
            </w:pPr>
            <w:r>
              <w:rPr>
                <w:noProof/>
              </w:rPr>
              <w:drawing>
                <wp:anchor distT="0" distB="0" distL="114300" distR="114300" simplePos="0" relativeHeight="251642880" behindDoc="1" locked="0" layoutInCell="1" allowOverlap="1">
                  <wp:simplePos x="0" y="0"/>
                  <wp:positionH relativeFrom="column">
                    <wp:posOffset>0</wp:posOffset>
                  </wp:positionH>
                  <wp:positionV relativeFrom="paragraph">
                    <wp:posOffset>0</wp:posOffset>
                  </wp:positionV>
                  <wp:extent cx="1314450" cy="1581150"/>
                  <wp:effectExtent l="0" t="0" r="0" b="0"/>
                  <wp:wrapNone/>
                  <wp:docPr id="30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pic:spPr>
                      </pic:pic>
                    </a:graphicData>
                  </a:graphic>
                  <wp14:sizeRelH relativeFrom="page">
                    <wp14:pctWidth>0</wp14:pctWidth>
                  </wp14:sizeRelH>
                  <wp14:sizeRelV relativeFrom="page">
                    <wp14:pctHeight>0</wp14:pctHeight>
                  </wp14:sizeRelV>
                </wp:anchor>
              </w:drawing>
            </w:r>
            <w:r w:rsidR="00F177E6" w:rsidRPr="00F94368">
              <w:rPr>
                <w:lang w:val="nl-NL"/>
              </w:rPr>
              <w:t>b)</w:t>
            </w:r>
          </w:p>
          <w:p w:rsidR="00F177E6" w:rsidRPr="00F94368" w:rsidRDefault="00F94368" w:rsidP="00F4253D">
            <w:pPr>
              <w:jc w:val="both"/>
              <w:rPr>
                <w:lang w:val="nl-NL"/>
              </w:rPr>
            </w:pPr>
            <w:r>
              <w:rPr>
                <w:noProof/>
              </w:rPr>
              <mc:AlternateContent>
                <mc:Choice Requires="wps">
                  <w:drawing>
                    <wp:anchor distT="0" distB="0" distL="114300" distR="114300" simplePos="0" relativeHeight="251643904" behindDoc="0" locked="0" layoutInCell="1" allowOverlap="1">
                      <wp:simplePos x="0" y="0"/>
                      <wp:positionH relativeFrom="column">
                        <wp:posOffset>-1270</wp:posOffset>
                      </wp:positionH>
                      <wp:positionV relativeFrom="paragraph">
                        <wp:posOffset>74930</wp:posOffset>
                      </wp:positionV>
                      <wp:extent cx="707390" cy="380365"/>
                      <wp:effectExtent l="0" t="109220" r="0" b="0"/>
                      <wp:wrapNone/>
                      <wp:docPr id="306" name="Ar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0987" flipV="1">
                                <a:off x="0" y="0"/>
                                <a:ext cx="707390" cy="380365"/>
                              </a:xfrm>
                              <a:custGeom>
                                <a:avLst/>
                                <a:gdLst>
                                  <a:gd name="G0" fmla="+- 10320 0 0"/>
                                  <a:gd name="G1" fmla="+- 21600 0 0"/>
                                  <a:gd name="G2" fmla="+- 21600 0 0"/>
                                  <a:gd name="T0" fmla="*/ 0 w 27080"/>
                                  <a:gd name="T1" fmla="*/ 2625 h 21600"/>
                                  <a:gd name="T2" fmla="*/ 27080 w 27080"/>
                                  <a:gd name="T3" fmla="*/ 7974 h 21600"/>
                                  <a:gd name="T4" fmla="*/ 10320 w 27080"/>
                                  <a:gd name="T5" fmla="*/ 21600 h 21600"/>
                                </a:gdLst>
                                <a:ahLst/>
                                <a:cxnLst>
                                  <a:cxn ang="0">
                                    <a:pos x="T0" y="T1"/>
                                  </a:cxn>
                                  <a:cxn ang="0">
                                    <a:pos x="T2" y="T3"/>
                                  </a:cxn>
                                  <a:cxn ang="0">
                                    <a:pos x="T4" y="T5"/>
                                  </a:cxn>
                                </a:cxnLst>
                                <a:rect l="0" t="0" r="r" b="b"/>
                                <a:pathLst>
                                  <a:path w="27080" h="21600" fill="none" extrusionOk="0">
                                    <a:moveTo>
                                      <a:pt x="-1" y="2624"/>
                                    </a:moveTo>
                                    <a:cubicBezTo>
                                      <a:pt x="3166" y="902"/>
                                      <a:pt x="6714" y="-1"/>
                                      <a:pt x="10320" y="0"/>
                                    </a:cubicBezTo>
                                    <a:cubicBezTo>
                                      <a:pt x="16822" y="0"/>
                                      <a:pt x="22978" y="2928"/>
                                      <a:pt x="27079" y="7974"/>
                                    </a:cubicBezTo>
                                  </a:path>
                                  <a:path w="27080" h="21600" stroke="0" extrusionOk="0">
                                    <a:moveTo>
                                      <a:pt x="-1" y="2624"/>
                                    </a:moveTo>
                                    <a:cubicBezTo>
                                      <a:pt x="3166" y="902"/>
                                      <a:pt x="6714" y="-1"/>
                                      <a:pt x="10320" y="0"/>
                                    </a:cubicBezTo>
                                    <a:cubicBezTo>
                                      <a:pt x="16822" y="0"/>
                                      <a:pt x="22978" y="2928"/>
                                      <a:pt x="27079" y="7974"/>
                                    </a:cubicBezTo>
                                    <a:lnTo>
                                      <a:pt x="1032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F4253D" w:rsidRPr="008715F9" w:rsidRDefault="00F4253D" w:rsidP="00F4253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92" o:spid="_x0000_s1185" style="position:absolute;left:0;text-align:left;margin-left:-.1pt;margin-top:5.9pt;width:55.7pt;height:29.95pt;rotation:-9984395fd;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" adj="-11796480,,5400" path="m-1,2624nfc3166,902,6714,-1,10320,v6502,,12658,2928,16759,7974em-1,2624nsc3166,902,6714,-1,10320,v6502,,12658,2928,16759,7974l10320,21600,-1,2624xe" filled="f">
                      <v:stroke dashstyle="dash" joinstyle="round"/>
                      <v:formulas/>
                      <v:path arrowok="t" o:extrusionok="f" o:connecttype="custom" o:connectlocs="0,46225;707390,140418;269581,380365" o:connectangles="0,0,0" textboxrect="0,0,27080,21600"/>
                      <v:textbox>
                        <w:txbxContent>
                          <w:p w:rsidR="00F4253D" w:rsidRPr="008715F9" w:rsidRDefault="00F4253D" w:rsidP="00F4253D">
                            <w:pPr>
                              <w:rPr>
                                <w:lang w:val="nl-NL"/>
                              </w:rPr>
                            </w:pPr>
                          </w:p>
                        </w:txbxContent>
                      </v:textbox>
                    </v:shape>
                  </w:pict>
                </mc:Fallback>
              </mc:AlternateContent>
            </w: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rPr>
                <w:b/>
                <w:bCs/>
                <w:lang w:val="nl-NL"/>
              </w:rPr>
            </w:pP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lastRenderedPageBreak/>
              <w:t>GV giao nhiệm vụ học tập.</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-GV nêu đề bài tập 14 và yêu cầu HS suy nghĩ cách làm </w:t>
            </w:r>
          </w:p>
          <w:p w:rsidR="00F177E6" w:rsidRPr="00F94368" w:rsidRDefault="00F177E6" w:rsidP="00F4253D">
            <w:pPr>
              <w:pStyle w:val="Header"/>
              <w:tabs>
                <w:tab w:val="clear" w:pos="4320"/>
                <w:tab w:val="clear" w:pos="8640"/>
                <w:tab w:val="center" w:pos="6000"/>
              </w:tabs>
              <w:jc w:val="both"/>
              <w:rPr>
                <w:color w:val="FF6600"/>
                <w:lang w:val="nl-NL"/>
              </w:rPr>
            </w:pPr>
            <w:r w:rsidRPr="00F94368">
              <w:rPr>
                <w:lang w:val="nl-NL"/>
              </w:rPr>
              <w:t xml:space="preserve"> GV hướng dẫn</w:t>
            </w:r>
          </w:p>
          <w:p w:rsidR="00F177E6" w:rsidRPr="00F94368" w:rsidRDefault="00F177E6" w:rsidP="00F4253D">
            <w:pPr>
              <w:pStyle w:val="Header"/>
              <w:tabs>
                <w:tab w:val="clear" w:pos="4320"/>
                <w:tab w:val="clear" w:pos="8640"/>
                <w:tab w:val="center" w:pos="6000"/>
              </w:tabs>
              <w:jc w:val="both"/>
              <w:rPr>
                <w:lang w:val="nl-NL"/>
              </w:rPr>
            </w:pPr>
            <w:r w:rsidRPr="00F94368">
              <w:rPr>
                <w:u w:val="single"/>
                <w:lang w:val="nl-NL"/>
              </w:rPr>
              <w:t>+HD:</w:t>
            </w:r>
            <w:r w:rsidRPr="00F94368">
              <w:rPr>
                <w:lang w:val="nl-NL"/>
              </w:rPr>
              <w:t xml:space="preserve"> Em hãy biểu diễn các tỷ số lượng giác sau bằng độ dài các cạnh của tam giác vuông ABC.</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Sin</w:t>
            </w:r>
            <w:r w:rsidRPr="00F94368">
              <w:rPr>
                <w:position w:val="-6"/>
                <w:lang w:val="nl-NL"/>
              </w:rPr>
              <w:object w:dxaOrig="240" w:dyaOrig="220">
                <v:shape id="_x0000_i1256" type="#_x0000_t75" style="width:12pt;height:11pt" o:ole="">
                  <v:imagedata r:id="rId243" o:title=""/>
                </v:shape>
                <o:OLEObject Type="Embed" ProgID="Equation.DSMT4" ShapeID="_x0000_i1256" DrawAspect="Content" ObjectID="_1672830181" r:id="rId416"/>
              </w:object>
            </w:r>
            <w:r w:rsidRPr="00F94368">
              <w:rPr>
                <w:lang w:val="nl-NL"/>
              </w:rPr>
              <w:t xml:space="preserve"> = ?  ;           Cos</w:t>
            </w:r>
            <w:r w:rsidRPr="00F94368">
              <w:rPr>
                <w:position w:val="-6"/>
                <w:lang w:val="nl-NL"/>
              </w:rPr>
              <w:object w:dxaOrig="240" w:dyaOrig="220">
                <v:shape id="_x0000_i1257" type="#_x0000_t75" style="width:12pt;height:11pt" o:ole="">
                  <v:imagedata r:id="rId243" o:title=""/>
                </v:shape>
                <o:OLEObject Type="Embed" ProgID="Equation.DSMT4" ShapeID="_x0000_i1257" DrawAspect="Content" ObjectID="_1672830182" r:id="rId417"/>
              </w:object>
            </w:r>
            <w:r w:rsidRPr="00F94368">
              <w:rPr>
                <w:lang w:val="nl-NL"/>
              </w:rPr>
              <w:t xml:space="preserve">=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tan</w:t>
            </w:r>
            <w:r w:rsidRPr="00F94368">
              <w:rPr>
                <w:position w:val="-6"/>
                <w:lang w:val="nl-NL"/>
              </w:rPr>
              <w:object w:dxaOrig="240" w:dyaOrig="220">
                <v:shape id="_x0000_i1258" type="#_x0000_t75" style="width:12pt;height:11pt" o:ole="">
                  <v:imagedata r:id="rId243" o:title=""/>
                </v:shape>
                <o:OLEObject Type="Embed" ProgID="Equation.DSMT4" ShapeID="_x0000_i1258" DrawAspect="Content" ObjectID="_1672830183" r:id="rId418"/>
              </w:object>
            </w:r>
            <w:r w:rsidRPr="00F94368">
              <w:rPr>
                <w:lang w:val="nl-NL"/>
              </w:rPr>
              <w:t xml:space="preserve"> =?    ;         Cot</w:t>
            </w:r>
            <w:r w:rsidRPr="00F94368">
              <w:rPr>
                <w:position w:val="-6"/>
                <w:lang w:val="nl-NL"/>
              </w:rPr>
              <w:object w:dxaOrig="240" w:dyaOrig="220">
                <v:shape id="_x0000_i1259" type="#_x0000_t75" style="width:12pt;height:11pt" o:ole="">
                  <v:imagedata r:id="rId243" o:title=""/>
                </v:shape>
                <o:OLEObject Type="Embed" ProgID="Equation.DSMT4" ShapeID="_x0000_i1259" DrawAspect="Content" ObjectID="_1672830184" r:id="rId419"/>
              </w:object>
            </w:r>
            <w:r w:rsidRPr="00F94368">
              <w:rPr>
                <w:lang w:val="nl-NL"/>
              </w:rPr>
              <w:t xml:space="preserve">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-Vì </w:t>
            </w:r>
            <w:r w:rsidRPr="00F94368">
              <w:rPr>
                <w:position w:val="-6"/>
                <w:lang w:val="nl-NL"/>
              </w:rPr>
              <w:object w:dxaOrig="680" w:dyaOrig="279">
                <v:shape id="_x0000_i1260" type="#_x0000_t75" style="width:34pt;height:13.95pt" o:ole="">
                  <v:imagedata r:id="rId420" o:title=""/>
                </v:shape>
                <o:OLEObject Type="Embed" ProgID="Equation.DSMT4" ShapeID="_x0000_i1260" DrawAspect="Content" ObjectID="_1672830185" r:id="rId421"/>
              </w:object>
            </w:r>
            <w:r w:rsidRPr="00F94368">
              <w:rPr>
                <w:lang w:val="nl-NL"/>
              </w:rPr>
              <w:t xml:space="preserve"> vuông tại A nên: AC</w:t>
            </w:r>
            <w:r w:rsidRPr="00F94368">
              <w:rPr>
                <w:vertAlign w:val="superscript"/>
                <w:lang w:val="nl-NL"/>
              </w:rPr>
              <w:t>2</w:t>
            </w:r>
            <w:r w:rsidRPr="00F94368">
              <w:rPr>
                <w:lang w:val="nl-NL"/>
              </w:rPr>
              <w:t>+AB</w:t>
            </w:r>
            <w:r w:rsidRPr="00F94368">
              <w:rPr>
                <w:vertAlign w:val="superscript"/>
                <w:lang w:val="nl-NL"/>
              </w:rPr>
              <w:t>2</w:t>
            </w:r>
            <w:r w:rsidRPr="00F94368">
              <w:rPr>
                <w:lang w:val="nl-NL"/>
              </w:rPr>
              <w:t>=?</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gọi 4HS lên bảng thực hiện, mỗi HS một câu.</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HS khác nhận xét kết quả bài làm của các bạn</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Sửa chữa nếu có sai sót</w:t>
            </w:r>
          </w:p>
          <w:p w:rsidR="00F177E6" w:rsidRPr="00F94368" w:rsidRDefault="00F177E6" w:rsidP="00F4253D">
            <w:pPr>
              <w:jc w:val="both"/>
              <w:rPr>
                <w:lang w:val="nl-NL"/>
              </w:rPr>
            </w:pPr>
            <w:r w:rsidRPr="00F94368">
              <w:rPr>
                <w:lang w:val="nl-NL"/>
              </w:rPr>
              <w:t xml:space="preserve">GV: Các công thức ở BT 14 cần ghi nhớ kỹ để áp dụng làm các BT khác </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pPr>
            <w:r w:rsidRPr="00F94368">
              <w:t>Bài 14b(SGK)</w:t>
            </w:r>
          </w:p>
          <w:p w:rsidR="00F177E6" w:rsidRPr="00F94368" w:rsidRDefault="00F177E6" w:rsidP="00F177E6">
            <w:pPr>
              <w:pStyle w:val="Header"/>
              <w:tabs>
                <w:tab w:val="clear" w:pos="4320"/>
                <w:tab w:val="clear" w:pos="8640"/>
                <w:tab w:val="center" w:pos="6000"/>
              </w:tabs>
              <w:rPr>
                <w:lang w:val="nl-NL"/>
              </w:rPr>
            </w:pPr>
            <w:r w:rsidRPr="00F94368">
              <w:rPr>
                <w:position w:val="-54"/>
                <w:lang w:val="nl-NL"/>
              </w:rPr>
              <w:object w:dxaOrig="2620" w:dyaOrig="1200">
                <v:shape id="_x0000_i1261" type="#_x0000_t75" style="width:131pt;height:60pt" o:ole="">
                  <v:imagedata r:id="rId422" o:title=""/>
                </v:shape>
                <o:OLEObject Type="Embed" ProgID="Equation.DSMT4" ShapeID="_x0000_i1261" DrawAspect="Content" ObjectID="_1672830186" r:id="rId423"/>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 </w:t>
            </w:r>
            <w:r w:rsidRPr="00F94368">
              <w:rPr>
                <w:position w:val="-54"/>
                <w:lang w:val="nl-NL"/>
              </w:rPr>
              <w:object w:dxaOrig="2580" w:dyaOrig="1200">
                <v:shape id="_x0000_i1262" type="#_x0000_t75" style="width:129pt;height:60pt" o:ole="">
                  <v:imagedata r:id="rId424" o:title=""/>
                </v:shape>
                <o:OLEObject Type="Embed" ProgID="Equation.DSMT4" ShapeID="_x0000_i1262" DrawAspect="Content" ObjectID="_1672830187" r:id="rId425"/>
              </w:object>
            </w:r>
          </w:p>
          <w:p w:rsidR="00F177E6" w:rsidRPr="00F94368" w:rsidRDefault="00F177E6" w:rsidP="00F177E6">
            <w:pPr>
              <w:pStyle w:val="Header"/>
              <w:tabs>
                <w:tab w:val="clear" w:pos="4320"/>
                <w:tab w:val="clear" w:pos="8640"/>
                <w:tab w:val="center" w:pos="6000"/>
              </w:tabs>
              <w:rPr>
                <w:lang w:val="nl-NL"/>
              </w:rPr>
            </w:pPr>
            <w:r w:rsidRPr="00F94368">
              <w:rPr>
                <w:position w:val="-24"/>
                <w:lang w:val="nl-NL"/>
              </w:rPr>
              <w:object w:dxaOrig="2480" w:dyaOrig="620">
                <v:shape id="_x0000_i1263" type="#_x0000_t75" style="width:124pt;height:31pt" o:ole="">
                  <v:imagedata r:id="rId426" o:title=""/>
                </v:shape>
                <o:OLEObject Type="Embed" ProgID="Equation.DSMT4" ShapeID="_x0000_i1263" DrawAspect="Content" ObjectID="_1672830188" r:id="rId427"/>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b) </w:t>
            </w:r>
          </w:p>
          <w:p w:rsidR="00F177E6" w:rsidRPr="00F94368" w:rsidRDefault="00F177E6" w:rsidP="00F177E6">
            <w:pPr>
              <w:pStyle w:val="Header"/>
              <w:tabs>
                <w:tab w:val="clear" w:pos="4320"/>
                <w:tab w:val="clear" w:pos="8640"/>
                <w:tab w:val="center" w:pos="6000"/>
              </w:tabs>
              <w:rPr>
                <w:lang w:val="nl-NL"/>
              </w:rPr>
            </w:pPr>
            <w:r w:rsidRPr="00F94368">
              <w:rPr>
                <w:position w:val="-36"/>
                <w:lang w:val="nl-NL"/>
              </w:rPr>
              <w:object w:dxaOrig="4180" w:dyaOrig="840">
                <v:shape id="_x0000_i1264" type="#_x0000_t75" style="width:209pt;height:42pt" o:ole="">
                  <v:imagedata r:id="rId428" o:title=""/>
                </v:shape>
                <o:OLEObject Type="Embed" ProgID="Equation.DSMT4" ShapeID="_x0000_i1264" DrawAspect="Content" ObjectID="_1672830189" r:id="rId429"/>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                    </w:t>
            </w:r>
            <w:r w:rsidRPr="00F94368">
              <w:rPr>
                <w:position w:val="-24"/>
                <w:lang w:val="nl-NL"/>
              </w:rPr>
              <w:object w:dxaOrig="2400" w:dyaOrig="660">
                <v:shape id="_x0000_i1265" type="#_x0000_t75" style="width:120pt;height:33pt" o:ole="">
                  <v:imagedata r:id="rId430" o:title=""/>
                </v:shape>
                <o:OLEObject Type="Embed" ProgID="Equation.DSMT4" ShapeID="_x0000_i1265" DrawAspect="Content" ObjectID="_1672830190" r:id="rId431"/>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Nếu đặt </w:t>
            </w:r>
            <w:r w:rsidRPr="00F94368">
              <w:rPr>
                <w:position w:val="-10"/>
                <w:lang w:val="nl-NL"/>
              </w:rPr>
              <w:object w:dxaOrig="660" w:dyaOrig="400">
                <v:shape id="_x0000_i1266" type="#_x0000_t75" style="width:33pt;height:20pt" o:ole="">
                  <v:imagedata r:id="rId432" o:title=""/>
                </v:shape>
                <o:OLEObject Type="Embed" ProgID="Equation.DSMT4" ShapeID="_x0000_i1266" DrawAspect="Content" ObjectID="_1672830191" r:id="rId433"/>
              </w:object>
            </w:r>
            <w:r w:rsidRPr="00F94368">
              <w:rPr>
                <w:lang w:val="nl-NL"/>
              </w:rPr>
              <w:t xml:space="preserve"> ta chứng minh tương tự.</w:t>
            </w: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t>GV giao nhiệm vụ học tập.</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nêu đềø bài tập 15 SGK . yêu cầu HS thực hiện theo nhóm.</w:t>
            </w:r>
          </w:p>
          <w:p w:rsidR="00F177E6" w:rsidRPr="00F94368" w:rsidRDefault="00F177E6" w:rsidP="00F4253D">
            <w:pPr>
              <w:pStyle w:val="Header"/>
              <w:tabs>
                <w:tab w:val="clear" w:pos="4320"/>
                <w:tab w:val="clear" w:pos="8640"/>
                <w:tab w:val="center" w:pos="6000"/>
              </w:tabs>
              <w:jc w:val="both"/>
              <w:rPr>
                <w:i/>
                <w:lang w:val="nl-NL"/>
              </w:rPr>
            </w:pPr>
            <w:r w:rsidRPr="00F94368">
              <w:rPr>
                <w:i/>
                <w:lang w:val="nl-NL"/>
              </w:rPr>
              <w:t xml:space="preserve">GV </w:t>
            </w:r>
            <w:r w:rsidRPr="00F94368">
              <w:rPr>
                <w:bCs/>
                <w:i/>
                <w:lang w:val="nl-NL"/>
              </w:rPr>
              <w:t>Hướng dẫn</w:t>
            </w:r>
            <w:r w:rsidRPr="00F94368">
              <w:rPr>
                <w:i/>
                <w:lang w:val="nl-NL"/>
              </w:rPr>
              <w:t xml:space="preserve">: </w:t>
            </w:r>
          </w:p>
          <w:p w:rsidR="00F177E6" w:rsidRPr="00F94368" w:rsidRDefault="00F177E6" w:rsidP="00F4253D">
            <w:pPr>
              <w:pStyle w:val="Header"/>
              <w:tabs>
                <w:tab w:val="clear" w:pos="4320"/>
                <w:tab w:val="clear" w:pos="8640"/>
                <w:tab w:val="center" w:pos="6000"/>
              </w:tabs>
              <w:jc w:val="both"/>
              <w:rPr>
                <w:i/>
                <w:lang w:val="nl-NL"/>
              </w:rPr>
            </w:pPr>
            <w:r w:rsidRPr="00F94368">
              <w:rPr>
                <w:lang w:val="nl-NL"/>
              </w:rPr>
              <w:t>Hãy cho biết sin</w:t>
            </w:r>
            <w:r w:rsidRPr="00F94368">
              <w:rPr>
                <w:vertAlign w:val="superscript"/>
                <w:lang w:val="nl-NL"/>
              </w:rPr>
              <w:t>2</w:t>
            </w:r>
            <w:r w:rsidRPr="00F94368">
              <w:rPr>
                <w:lang w:val="nl-NL"/>
              </w:rPr>
              <w:t>B+ cos</w:t>
            </w:r>
            <w:r w:rsidRPr="00F94368">
              <w:rPr>
                <w:vertAlign w:val="superscript"/>
                <w:lang w:val="nl-NL"/>
              </w:rPr>
              <w:t>2</w:t>
            </w:r>
            <w:r w:rsidRPr="00F94368">
              <w:rPr>
                <w:lang w:val="nl-NL"/>
              </w:rPr>
              <w:t>B=?</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+Từ đó hãy tính sinB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-Em hãy nêu công thức liên hệ giữa sinB với</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cosB , tanB và cotB?</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+Tính : tanC= ? và cotC=?</w:t>
            </w:r>
          </w:p>
          <w:p w:rsidR="00F177E6" w:rsidRPr="00F94368" w:rsidRDefault="00F177E6" w:rsidP="00F4253D">
            <w:pPr>
              <w:jc w:val="both"/>
              <w:rPr>
                <w:lang w:val="nl-NL"/>
              </w:rPr>
            </w:pPr>
            <w:r w:rsidRPr="00F94368">
              <w:rPr>
                <w:lang w:val="nl-NL"/>
              </w:rPr>
              <w:t>GV: gọi đại diện nhóm lên bảng trình bày</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pStyle w:val="Header"/>
              <w:tabs>
                <w:tab w:val="clear" w:pos="4320"/>
                <w:tab w:val="clear" w:pos="8640"/>
                <w:tab w:val="center" w:pos="6000"/>
              </w:tabs>
              <w:rPr>
                <w:b/>
                <w:i/>
                <w:u w:val="single"/>
                <w:lang w:val="nl-NL"/>
              </w:rPr>
            </w:pPr>
            <w:r w:rsidRPr="00F94368">
              <w:rPr>
                <w:b/>
                <w:i/>
                <w:u w:val="single"/>
                <w:lang w:val="nl-NL"/>
              </w:rPr>
              <w:t>Bài tập 15 SGK:</w:t>
            </w:r>
          </w:p>
          <w:p w:rsidR="00F177E6" w:rsidRPr="00F94368" w:rsidRDefault="00F177E6" w:rsidP="00F4253D">
            <w:pPr>
              <w:pStyle w:val="Header"/>
              <w:tabs>
                <w:tab w:val="clear" w:pos="4320"/>
                <w:tab w:val="clear" w:pos="8640"/>
                <w:tab w:val="center" w:pos="6000"/>
              </w:tabs>
              <w:rPr>
                <w:lang w:val="nl-NL"/>
              </w:rPr>
            </w:pPr>
            <w:r w:rsidRPr="00F94368">
              <w:rPr>
                <w:lang w:val="nl-NL"/>
              </w:rPr>
              <w:t>Ta có:     sin</w:t>
            </w:r>
            <w:r w:rsidRPr="00F94368">
              <w:rPr>
                <w:vertAlign w:val="superscript"/>
                <w:lang w:val="nl-NL"/>
              </w:rPr>
              <w:t>2</w:t>
            </w:r>
            <w:r w:rsidRPr="00F94368">
              <w:rPr>
                <w:lang w:val="nl-NL"/>
              </w:rPr>
              <w:t>B+ cos</w:t>
            </w:r>
            <w:r w:rsidRPr="00F94368">
              <w:rPr>
                <w:vertAlign w:val="superscript"/>
                <w:lang w:val="nl-NL"/>
              </w:rPr>
              <w:t>2</w:t>
            </w:r>
            <w:r w:rsidRPr="00F94368">
              <w:rPr>
                <w:lang w:val="nl-NL"/>
              </w:rPr>
              <w:t xml:space="preserve">B = 1 </w:t>
            </w:r>
          </w:p>
          <w:p w:rsidR="00F177E6" w:rsidRPr="00F94368" w:rsidRDefault="00F177E6" w:rsidP="00F4253D">
            <w:pPr>
              <w:pStyle w:val="Header"/>
              <w:tabs>
                <w:tab w:val="clear" w:pos="4320"/>
                <w:tab w:val="clear" w:pos="8640"/>
                <w:tab w:val="center" w:pos="6000"/>
              </w:tabs>
              <w:rPr>
                <w:lang w:val="nl-NL"/>
              </w:rPr>
            </w:pPr>
            <w:r w:rsidRPr="00F94368">
              <w:rPr>
                <w:lang w:val="nl-NL"/>
              </w:rPr>
              <w:t>nên  sin</w:t>
            </w:r>
            <w:r w:rsidRPr="00F94368">
              <w:rPr>
                <w:vertAlign w:val="superscript"/>
                <w:lang w:val="nl-NL"/>
              </w:rPr>
              <w:t>2</w:t>
            </w:r>
            <w:r w:rsidRPr="00F94368">
              <w:rPr>
                <w:lang w:val="nl-NL"/>
              </w:rPr>
              <w:t>B = 1 - cos</w:t>
            </w:r>
            <w:r w:rsidRPr="00F94368">
              <w:rPr>
                <w:vertAlign w:val="superscript"/>
                <w:lang w:val="nl-NL"/>
              </w:rPr>
              <w:t>2</w:t>
            </w:r>
            <w:r w:rsidRPr="00F94368">
              <w:rPr>
                <w:lang w:val="nl-NL"/>
              </w:rPr>
              <w:t>B = 1 – 0,8</w:t>
            </w:r>
            <w:r w:rsidRPr="00F94368">
              <w:rPr>
                <w:vertAlign w:val="superscript"/>
                <w:lang w:val="nl-NL"/>
              </w:rPr>
              <w:t>2</w:t>
            </w:r>
            <w:r w:rsidRPr="00F94368">
              <w:rPr>
                <w:lang w:val="nl-NL"/>
              </w:rPr>
              <w:t xml:space="preserve"> = 0,36.</w:t>
            </w:r>
          </w:p>
          <w:p w:rsidR="00F177E6" w:rsidRPr="00F94368" w:rsidRDefault="00F177E6" w:rsidP="00F4253D">
            <w:pPr>
              <w:pStyle w:val="Header"/>
              <w:tabs>
                <w:tab w:val="clear" w:pos="4320"/>
                <w:tab w:val="clear" w:pos="8640"/>
                <w:tab w:val="center" w:pos="6000"/>
              </w:tabs>
              <w:rPr>
                <w:lang w:val="nl-NL"/>
              </w:rPr>
            </w:pPr>
            <w:r w:rsidRPr="00F94368">
              <w:rPr>
                <w:lang w:val="nl-NL"/>
              </w:rPr>
              <w:t>Mặt khác: sinB &gt; 0 nên sinB = 0,6</w:t>
            </w:r>
          </w:p>
          <w:p w:rsidR="00F177E6" w:rsidRPr="00F94368" w:rsidRDefault="00F177E6" w:rsidP="00F4253D">
            <w:pPr>
              <w:pStyle w:val="Header"/>
              <w:tabs>
                <w:tab w:val="clear" w:pos="4320"/>
                <w:tab w:val="clear" w:pos="8640"/>
                <w:tab w:val="center" w:pos="6000"/>
              </w:tabs>
              <w:rPr>
                <w:lang w:val="nl-NL"/>
              </w:rPr>
            </w:pPr>
            <w:r w:rsidRPr="00F94368">
              <w:rPr>
                <w:lang w:val="nl-NL"/>
              </w:rPr>
              <w:t xml:space="preserve">Do hai góc B và C phụ nhau nên </w:t>
            </w:r>
          </w:p>
          <w:p w:rsidR="00F177E6" w:rsidRPr="00F94368" w:rsidRDefault="00F177E6" w:rsidP="00F4253D">
            <w:pPr>
              <w:pStyle w:val="Header"/>
              <w:tabs>
                <w:tab w:val="clear" w:pos="4320"/>
                <w:tab w:val="clear" w:pos="8640"/>
                <w:tab w:val="center" w:pos="6000"/>
              </w:tabs>
              <w:rPr>
                <w:lang w:val="nl-NL"/>
              </w:rPr>
            </w:pPr>
            <w:r w:rsidRPr="00F94368">
              <w:rPr>
                <w:lang w:val="nl-NL"/>
              </w:rPr>
              <w:t>sin C = cosB = 0,8</w:t>
            </w:r>
          </w:p>
          <w:p w:rsidR="00F177E6" w:rsidRPr="00F94368" w:rsidRDefault="00F177E6" w:rsidP="00F4253D">
            <w:pPr>
              <w:pStyle w:val="Header"/>
              <w:tabs>
                <w:tab w:val="clear" w:pos="4320"/>
                <w:tab w:val="clear" w:pos="8640"/>
                <w:tab w:val="center" w:pos="6000"/>
              </w:tabs>
              <w:rPr>
                <w:lang w:val="nl-NL"/>
              </w:rPr>
            </w:pPr>
            <w:r w:rsidRPr="00F94368">
              <w:rPr>
                <w:lang w:val="nl-NL"/>
              </w:rPr>
              <w:t>cosC = sin B = 0.6</w:t>
            </w:r>
          </w:p>
          <w:p w:rsidR="00F177E6" w:rsidRPr="00F94368" w:rsidRDefault="00F177E6" w:rsidP="00F4253D">
            <w:pPr>
              <w:jc w:val="both"/>
              <w:rPr>
                <w:lang w:val="nl-NL"/>
              </w:rPr>
            </w:pPr>
            <w:r w:rsidRPr="00F94368">
              <w:rPr>
                <w:lang w:val="nl-NL"/>
              </w:rPr>
              <w:t xml:space="preserve">   suy ra: </w:t>
            </w:r>
            <w:r w:rsidRPr="00F94368">
              <w:rPr>
                <w:position w:val="-24"/>
                <w:lang w:val="nl-NL"/>
              </w:rPr>
              <w:object w:dxaOrig="1740" w:dyaOrig="620">
                <v:shape id="_x0000_i1267" type="#_x0000_t75" style="width:87pt;height:31pt" o:ole="">
                  <v:imagedata r:id="rId434" o:title=""/>
                </v:shape>
                <o:OLEObject Type="Embed" ProgID="Equation.DSMT4" ShapeID="_x0000_i1267" DrawAspect="Content" ObjectID="_1672830192" r:id="rId435"/>
              </w:object>
            </w:r>
            <w:r w:rsidRPr="00F94368">
              <w:rPr>
                <w:lang w:val="nl-NL"/>
              </w:rPr>
              <w:t xml:space="preserve"> và </w:t>
            </w:r>
            <w:r w:rsidRPr="00F94368">
              <w:rPr>
                <w:position w:val="-24"/>
                <w:lang w:val="nl-NL"/>
              </w:rPr>
              <w:object w:dxaOrig="940" w:dyaOrig="620">
                <v:shape id="_x0000_i1268" type="#_x0000_t75" style="width:47pt;height:31pt" o:ole="">
                  <v:imagedata r:id="rId436" o:title=""/>
                </v:shape>
                <o:OLEObject Type="Embed" ProgID="Equation.DSMT4" ShapeID="_x0000_i1268" DrawAspect="Content" ObjectID="_1672830193" r:id="rId437"/>
              </w:object>
            </w:r>
          </w:p>
        </w:tc>
      </w:tr>
    </w:tbl>
    <w:p w:rsidR="003921CA" w:rsidRPr="00F94368" w:rsidRDefault="003921CA" w:rsidP="003D30F7">
      <w:pPr>
        <w:rPr>
          <w:b/>
        </w:rPr>
      </w:pPr>
      <w:r w:rsidRPr="00F94368">
        <w:rPr>
          <w:b/>
        </w:rPr>
        <w:lastRenderedPageBreak/>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4D3635" w:rsidRPr="00F94368" w:rsidRDefault="004D3635" w:rsidP="004D3635">
      <w:pPr>
        <w:tabs>
          <w:tab w:val="center" w:pos="6000"/>
        </w:tabs>
        <w:rPr>
          <w:lang w:val="nl-NL"/>
        </w:rPr>
      </w:pPr>
      <w:r w:rsidRPr="00F94368">
        <w:rPr>
          <w:lang w:val="nl-NL"/>
        </w:rPr>
        <w:t>- Ôn lại các công thức định nghĩa các tỷ số lượng giác của một góc nhọn quan hệ giữa các tỷ số lượng giác của hai góc phụ nhau..</w:t>
      </w:r>
    </w:p>
    <w:p w:rsidR="004D3635" w:rsidRPr="00F94368" w:rsidRDefault="004D3635" w:rsidP="004D3635">
      <w:pPr>
        <w:tabs>
          <w:tab w:val="center" w:pos="6000"/>
        </w:tabs>
        <w:rPr>
          <w:lang w:val="nl-NL"/>
        </w:rPr>
      </w:pPr>
      <w:r w:rsidRPr="00F94368">
        <w:rPr>
          <w:lang w:val="nl-NL"/>
        </w:rPr>
        <w:t>-Bài tập về nhà: 26, 28, 29 trang 93 SBT.</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4D3635" w:rsidRPr="00F94368" w:rsidRDefault="004D3635" w:rsidP="004D3635">
      <w:pPr>
        <w:tabs>
          <w:tab w:val="center" w:pos="6000"/>
        </w:tabs>
        <w:rPr>
          <w:b/>
          <w:lang w:val="nl-NL"/>
        </w:rPr>
      </w:pPr>
      <w:r w:rsidRPr="00F94368">
        <w:rPr>
          <w:lang w:val="nl-NL"/>
        </w:rPr>
        <w:t>- Nêu khái niệm tỉ số lượng giác của góc nhọn?</w:t>
      </w:r>
      <w:r w:rsidRPr="00F94368">
        <w:rPr>
          <w:b/>
          <w:lang w:val="nl-NL"/>
        </w:rPr>
        <w:t xml:space="preserve"> (M1)</w:t>
      </w:r>
    </w:p>
    <w:p w:rsidR="004D3635" w:rsidRPr="00F94368" w:rsidRDefault="004D3635" w:rsidP="004D3635">
      <w:pPr>
        <w:tabs>
          <w:tab w:val="center" w:pos="6000"/>
        </w:tabs>
        <w:rPr>
          <w:b/>
          <w:lang w:val="nl-NL"/>
        </w:rPr>
      </w:pPr>
      <w:r w:rsidRPr="00F94368">
        <w:rPr>
          <w:lang w:val="nl-NL"/>
        </w:rPr>
        <w:t>- Nêu khái niệm tỉ số lượng giác của góc nhọn phụ nhau ?</w:t>
      </w:r>
      <w:r w:rsidRPr="00F94368">
        <w:rPr>
          <w:b/>
          <w:lang w:val="nl-NL"/>
        </w:rPr>
        <w:t xml:space="preserve"> (M2)</w:t>
      </w:r>
    </w:p>
    <w:p w:rsidR="004D3635" w:rsidRPr="00F94368" w:rsidRDefault="004D3635" w:rsidP="004D3635">
      <w:pPr>
        <w:tabs>
          <w:tab w:val="center" w:pos="6000"/>
        </w:tabs>
        <w:rPr>
          <w:b/>
          <w:lang w:val="nl-NL"/>
        </w:rPr>
      </w:pPr>
      <w:r w:rsidRPr="00F94368">
        <w:rPr>
          <w:lang w:val="nl-NL"/>
        </w:rPr>
        <w:t>- Nêu các dạng toán đã giải trong tiết học hôm nay?</w:t>
      </w:r>
      <w:r w:rsidRPr="00F94368">
        <w:rPr>
          <w:b/>
          <w:lang w:val="nl-NL"/>
        </w:rPr>
        <w:t xml:space="preserve"> (M3)</w:t>
      </w:r>
    </w:p>
    <w:p w:rsidR="004D3635" w:rsidRPr="00F94368" w:rsidRDefault="004D3635" w:rsidP="004D3635">
      <w:pPr>
        <w:pStyle w:val="Header"/>
        <w:tabs>
          <w:tab w:val="clear" w:pos="4320"/>
          <w:tab w:val="clear" w:pos="8640"/>
          <w:tab w:val="center" w:pos="6000"/>
        </w:tabs>
        <w:jc w:val="both"/>
        <w:rPr>
          <w:lang w:val="nl-NL"/>
        </w:rPr>
      </w:pPr>
      <w:r w:rsidRPr="00F94368">
        <w:rPr>
          <w:lang w:val="nl-NL"/>
        </w:rPr>
        <w:t>- Nêu lại các bước dựng góc  nhọn khi biết tỉ số  lượng giác của góc nhọn đó.</w:t>
      </w:r>
      <w:r w:rsidRPr="00F94368">
        <w:rPr>
          <w:b/>
          <w:lang w:val="nl-NL"/>
        </w:rPr>
        <w:t xml:space="preserve"> (M4)</w:t>
      </w:r>
    </w:p>
    <w:p w:rsidR="003921CA" w:rsidRPr="00F94368" w:rsidRDefault="003921CA"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7905EA" w:rsidRPr="00F94368" w:rsidRDefault="007905EA" w:rsidP="007905EA">
      <w:pPr>
        <w:tabs>
          <w:tab w:val="center" w:pos="6000"/>
        </w:tabs>
        <w:jc w:val="center"/>
        <w:rPr>
          <w:bCs/>
          <w:i/>
          <w:iCs/>
          <w:lang w:val="nl-NL"/>
        </w:rPr>
      </w:pPr>
      <w:r w:rsidRPr="00F94368">
        <w:rPr>
          <w:b/>
          <w:bCs/>
          <w:lang w:val="nl-NL"/>
        </w:rPr>
        <w:t>LUYỆN TẬP (TT)</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7905EA" w:rsidRPr="00F94368" w:rsidRDefault="007905EA" w:rsidP="007905EA">
      <w:pPr>
        <w:jc w:val="both"/>
        <w:rPr>
          <w:lang w:val="nl-NL"/>
        </w:rPr>
      </w:pPr>
      <w:r w:rsidRPr="00F94368">
        <w:rPr>
          <w:i/>
          <w:lang w:val="nl-NL"/>
        </w:rPr>
        <w:t xml:space="preserve">1.Kiến thức </w:t>
      </w:r>
      <w:r w:rsidRPr="00F94368">
        <w:rPr>
          <w:lang w:val="nl-NL"/>
        </w:rPr>
        <w:t>:  Củng cố các công thức, định nghĩa các tỉ số lượng giác của 1 góc nhọn. Các tỉ số lượng giác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Các hệ thức liên hệ giữa các tỉ số lượng giác của hai góc phụ nhau.</w:t>
      </w:r>
    </w:p>
    <w:p w:rsidR="007905EA" w:rsidRPr="00F94368" w:rsidRDefault="007905EA" w:rsidP="007905EA">
      <w:pPr>
        <w:jc w:val="both"/>
        <w:rPr>
          <w:lang w:val="nl-NL"/>
        </w:rPr>
      </w:pPr>
      <w:r w:rsidRPr="00F94368">
        <w:rPr>
          <w:i/>
          <w:lang w:val="nl-NL"/>
        </w:rPr>
        <w:t>2. Kĩ năng</w:t>
      </w:r>
      <w:r w:rsidRPr="00F94368">
        <w:rPr>
          <w:lang w:val="nl-NL"/>
        </w:rPr>
        <w:t xml:space="preserve"> :  Sử dụng định nghĩa các tỉ số lượng giác của một góc nhọn để tính độ dài các cạnh cuả tam giác . Vận dụng các kiến thức đã học để giải các bài tập có liên quan.</w:t>
      </w:r>
    </w:p>
    <w:p w:rsidR="007905EA" w:rsidRPr="00F94368" w:rsidRDefault="007905EA" w:rsidP="007905EA">
      <w:pPr>
        <w:rPr>
          <w:lang w:val="nl-NL"/>
        </w:rPr>
      </w:pPr>
      <w:r w:rsidRPr="00F94368">
        <w:rPr>
          <w:i/>
          <w:lang w:val="nl-NL"/>
        </w:rPr>
        <w:t>3.Thái độ</w:t>
      </w:r>
      <w:r w:rsidRPr="00F94368">
        <w:rPr>
          <w:lang w:val="nl-NL"/>
        </w:rPr>
        <w:t xml:space="preserve">   : Học sinh có hứng thú khi giải các bài tập về tỉ số lượng giác</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7905EA" w:rsidRPr="00F94368" w:rsidRDefault="007905EA" w:rsidP="007905EA">
      <w:pPr>
        <w:jc w:val="both"/>
        <w:rPr>
          <w:lang w:val="nl-NL"/>
        </w:rPr>
      </w:pPr>
      <w:r w:rsidRPr="00F94368">
        <w:rPr>
          <w:lang w:val="nl-NL"/>
        </w:rPr>
        <w:t>- Năng lực chung:  Tự học, giải quyết vấn đề, tư duy, tự quản lý, giao tiếp, hợp tác.</w:t>
      </w:r>
    </w:p>
    <w:p w:rsidR="007905EA" w:rsidRPr="00F94368" w:rsidRDefault="007905EA" w:rsidP="007905EA">
      <w:pPr>
        <w:pStyle w:val="Header"/>
        <w:tabs>
          <w:tab w:val="clear" w:pos="4320"/>
          <w:tab w:val="clear" w:pos="8640"/>
          <w:tab w:val="center" w:pos="6000"/>
        </w:tabs>
        <w:rPr>
          <w:lang w:val="nl-NL"/>
        </w:rPr>
      </w:pPr>
      <w:r w:rsidRPr="00F94368">
        <w:rPr>
          <w:lang w:val="nl-NL"/>
        </w:rPr>
        <w:t>- Năng lực chuyên biệt: Vận dụng được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7905EA" w:rsidRPr="00F94368" w:rsidRDefault="007905EA" w:rsidP="007905EA">
      <w:pPr>
        <w:jc w:val="both"/>
        <w:rPr>
          <w:lang w:val="nl-NL"/>
        </w:rPr>
      </w:pPr>
      <w:r w:rsidRPr="00F94368">
        <w:rPr>
          <w:lang w:val="nl-NL"/>
        </w:rPr>
        <w:t>- Phương pháp và và kĩ thuật dạy học: Thảo luận, đàm thoại gợi mở, thuyết trình…</w:t>
      </w:r>
    </w:p>
    <w:p w:rsidR="007905EA" w:rsidRPr="00F94368" w:rsidRDefault="007905EA" w:rsidP="007905EA">
      <w:pPr>
        <w:rPr>
          <w:lang w:val="nl-NL"/>
        </w:rPr>
      </w:pPr>
      <w:r w:rsidRPr="00F94368">
        <w:rPr>
          <w:lang w:val="nl-NL"/>
        </w:rPr>
        <w:t>- Hình thức tổ chức dạy học: Cá nhân, nhóm.</w:t>
      </w:r>
    </w:p>
    <w:p w:rsidR="007905EA" w:rsidRPr="00F94368" w:rsidRDefault="007905EA" w:rsidP="007905EA">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3048"/>
        <w:gridCol w:w="1621"/>
        <w:gridCol w:w="2181"/>
        <w:gridCol w:w="1714"/>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7905E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F4253D">
            <w:pPr>
              <w:rPr>
                <w:lang w:val="nl-NL"/>
              </w:rPr>
            </w:pPr>
            <w:r w:rsidRPr="00F94368">
              <w:rPr>
                <w:lang w:val="nl-NL"/>
              </w:rPr>
              <w:t xml:space="preserve">     </w:t>
            </w:r>
          </w:p>
          <w:p w:rsidR="007905EA" w:rsidRPr="00F94368" w:rsidRDefault="00127ABF" w:rsidP="00F4253D">
            <w:pPr>
              <w:rPr>
                <w:rFonts w:eastAsia="TimesNewRomanPS-BoldMT"/>
                <w:color w:val="000000"/>
                <w:lang w:val="nl-NL"/>
              </w:rPr>
            </w:pPr>
            <w:r w:rsidRPr="00F94368">
              <w:rPr>
                <w:b/>
                <w:bCs/>
                <w:lang w:val="nl-NL"/>
              </w:rPr>
              <w:t>Luyện tập</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jc w:val="both"/>
              <w:rPr>
                <w:lang w:val="nl-NL"/>
              </w:rPr>
            </w:pPr>
            <w:r w:rsidRPr="00F94368">
              <w:rPr>
                <w:lang w:val="nl-NL"/>
              </w:rPr>
              <w:t xml:space="preserve">Biết được các công thức, định nghĩa các </w:t>
            </w:r>
            <w:r w:rsidR="00F0561E" w:rsidRPr="00F94368">
              <w:rPr>
                <w:lang w:val="nl-NL"/>
              </w:rPr>
              <w:t>TSLG</w:t>
            </w:r>
            <w:r w:rsidRPr="00F94368">
              <w:rPr>
                <w:lang w:val="nl-NL"/>
              </w:rPr>
              <w:t xml:space="preserve"> của 1 góc nhọn. Các </w:t>
            </w:r>
            <w:r w:rsidR="00F0561E" w:rsidRPr="00F94368">
              <w:rPr>
                <w:lang w:val="nl-NL"/>
              </w:rPr>
              <w:t>TSLG</w:t>
            </w:r>
            <w:r w:rsidRPr="00F94368">
              <w:rPr>
                <w:lang w:val="nl-NL"/>
              </w:rPr>
              <w:t xml:space="preserve">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Biết được các hệ thức liên hệ giữa các </w:t>
            </w:r>
            <w:r w:rsidR="00F0561E" w:rsidRPr="00F94368">
              <w:rPr>
                <w:lang w:val="nl-NL"/>
              </w:rPr>
              <w:t>TSLG</w:t>
            </w:r>
            <w:r w:rsidRPr="00F94368">
              <w:rPr>
                <w:lang w:val="nl-NL"/>
              </w:rPr>
              <w:t xml:space="preserve"> của hai góc phụ nhau.</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jc w:val="both"/>
              <w:rPr>
                <w:rFonts w:eastAsia="TimesNewRomanPS-BoldMT"/>
                <w:b/>
                <w:color w:val="000000"/>
                <w:lang w:val="nl-NL"/>
              </w:rPr>
            </w:pPr>
            <w:r w:rsidRPr="00F94368">
              <w:rPr>
                <w:lang w:val="nl-NL"/>
              </w:rPr>
              <w:t xml:space="preserve">- Hiểu được các công thức định nghĩa các </w:t>
            </w:r>
            <w:r w:rsidR="00F0561E" w:rsidRPr="00F94368">
              <w:rPr>
                <w:lang w:val="nl-NL"/>
              </w:rPr>
              <w:t>TSLG</w:t>
            </w:r>
            <w:r w:rsidRPr="00F94368">
              <w:rPr>
                <w:lang w:val="nl-NL"/>
              </w:rPr>
              <w:t xml:space="preserve">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F4253D">
            <w:pPr>
              <w:rPr>
                <w:lang w:val="nl-NL"/>
              </w:rPr>
            </w:pPr>
            <w:r w:rsidRPr="00F94368">
              <w:rPr>
                <w:lang w:val="nl-NL"/>
              </w:rPr>
              <w:t xml:space="preserve">- Vận dụng được các công thức định nghĩa các </w:t>
            </w:r>
            <w:r w:rsidR="00F0561E" w:rsidRPr="00F94368">
              <w:rPr>
                <w:lang w:val="nl-NL"/>
              </w:rPr>
              <w:t>TSLG</w:t>
            </w:r>
            <w:r w:rsidRPr="00F94368">
              <w:rPr>
                <w:lang w:val="nl-NL"/>
              </w:rPr>
              <w:t>của một góc nhọn để tính độ dài các cạnh chưa biết trong tam giác.</w:t>
            </w:r>
            <w:r w:rsidRPr="00F94368">
              <w:rPr>
                <w:position w:val="-10"/>
                <w:lang w:val="nl-NL"/>
              </w:rPr>
              <w:object w:dxaOrig="180" w:dyaOrig="340">
                <v:shape id="_x0000_i1269" type="#_x0000_t75" style="width:9pt;height:17pt" o:ole="">
                  <v:imagedata r:id="rId9" o:title=""/>
                </v:shape>
                <o:OLEObject Type="Embed" ProgID="Equation.3" ShapeID="_x0000_i1269" DrawAspect="Content" ObjectID="_1672830194" r:id="rId438"/>
              </w:objec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pStyle w:val="Header"/>
              <w:tabs>
                <w:tab w:val="clear" w:pos="4320"/>
                <w:tab w:val="clear" w:pos="8640"/>
                <w:tab w:val="center" w:pos="6000"/>
              </w:tabs>
              <w:rPr>
                <w:lang w:val="nl-NL"/>
              </w:rPr>
            </w:pPr>
            <w:r w:rsidRPr="00F94368">
              <w:rPr>
                <w:lang w:val="nl-NL"/>
              </w:rPr>
              <w:t xml:space="preserve">Dựng các góc khi cho biết một trong các </w:t>
            </w:r>
            <w:r w:rsidR="00F0561E" w:rsidRPr="00F94368">
              <w:rPr>
                <w:lang w:val="nl-NL"/>
              </w:rPr>
              <w:t xml:space="preserve">TSLG </w:t>
            </w:r>
            <w:r w:rsidRPr="00F94368">
              <w:rPr>
                <w:lang w:val="nl-NL"/>
              </w:rPr>
              <w:t>của nó.</w:t>
            </w:r>
          </w:p>
          <w:p w:rsidR="007905EA" w:rsidRPr="00F94368" w:rsidRDefault="007905EA" w:rsidP="001D429B">
            <w:pPr>
              <w:tabs>
                <w:tab w:val="center" w:pos="6000"/>
              </w:tabs>
              <w:rPr>
                <w:lang w:val="nl-NL"/>
              </w:rPr>
            </w:pPr>
          </w:p>
          <w:p w:rsidR="007905EA" w:rsidRPr="00F94368" w:rsidRDefault="007905EA" w:rsidP="00F4253D">
            <w:pPr>
              <w:rPr>
                <w:color w:val="000000"/>
                <w:spacing w:val="-8"/>
                <w:lang w:val="nl-NL"/>
              </w:rPr>
            </w:pP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F0561E" w:rsidRPr="00F94368" w:rsidRDefault="00F0561E" w:rsidP="00F0561E">
      <w:pPr>
        <w:pStyle w:val="Header"/>
        <w:rPr>
          <w:lang w:val="nl-NL"/>
        </w:rPr>
      </w:pPr>
      <w:r w:rsidRPr="00F94368">
        <w:rPr>
          <w:lang w:val="nl-NL"/>
        </w:rPr>
        <w:t xml:space="preserve">HS: - Nêu định nghĩa tỉ số lượng giác của một góc nhọn trong tam giác vuông và  định lí tỉ số lượng giác của </w:t>
      </w:r>
    </w:p>
    <w:p w:rsidR="00F0561E" w:rsidRPr="00F94368" w:rsidRDefault="00F0561E" w:rsidP="00F0561E">
      <w:pPr>
        <w:pStyle w:val="Header"/>
        <w:rPr>
          <w:lang w:val="nl-NL"/>
        </w:rPr>
      </w:pPr>
      <w:r w:rsidRPr="00F94368">
        <w:rPr>
          <w:lang w:val="nl-NL"/>
        </w:rPr>
        <w:t xml:space="preserve">              hai góc phụ nhau</w:t>
      </w:r>
    </w:p>
    <w:p w:rsidR="00F0561E" w:rsidRPr="00F94368" w:rsidRDefault="00F0561E" w:rsidP="00F0561E">
      <w:pPr>
        <w:jc w:val="both"/>
        <w:rPr>
          <w:lang w:val="nl-NL"/>
        </w:rPr>
      </w:pPr>
      <w:r w:rsidRPr="00F94368">
        <w:rPr>
          <w:lang w:val="nl-NL"/>
        </w:rPr>
        <w:t xml:space="preserve">       - Ghi lại bảng tỉ số lượng giác của những góc đặc biệt (góc bảng)</w:t>
      </w:r>
    </w:p>
    <w:p w:rsidR="003921CA" w:rsidRPr="00F94368" w:rsidRDefault="003921CA" w:rsidP="00F0561E">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8E7E03" w:rsidRPr="00F94368" w:rsidRDefault="008E7E03" w:rsidP="003D30F7">
      <w:pPr>
        <w:jc w:val="both"/>
        <w:rPr>
          <w:b/>
          <w:lang w:val="nl-NL"/>
        </w:rPr>
      </w:pP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19214A" w:rsidRPr="00F94368">
        <w:rPr>
          <w:lang w:val="nl-NL"/>
        </w:rPr>
        <w:t>NL giải các bài toán về dựng hình và sử dụng TLSG để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9D3D70" w:rsidRPr="00F94368" w:rsidRDefault="00F94368" w:rsidP="009D3D70">
            <w:pPr>
              <w:pStyle w:val="Header"/>
              <w:tabs>
                <w:tab w:val="clear" w:pos="4320"/>
                <w:tab w:val="clear" w:pos="8640"/>
                <w:tab w:val="center" w:pos="6000"/>
              </w:tabs>
              <w:jc w:val="both"/>
              <w:rPr>
                <w:lang w:val="nl-NL"/>
              </w:rPr>
            </w:pPr>
            <w:r>
              <w:rPr>
                <w:b/>
                <w:i/>
                <w:noProof/>
              </w:rPr>
              <mc:AlternateContent>
                <mc:Choice Requires="wpg">
                  <w:drawing>
                    <wp:anchor distT="0" distB="0" distL="114300" distR="114300" simplePos="0" relativeHeight="251644928" behindDoc="0" locked="0" layoutInCell="1" allowOverlap="1">
                      <wp:simplePos x="0" y="0"/>
                      <wp:positionH relativeFrom="column">
                        <wp:posOffset>1830070</wp:posOffset>
                      </wp:positionH>
                      <wp:positionV relativeFrom="paragraph">
                        <wp:posOffset>48895</wp:posOffset>
                      </wp:positionV>
                      <wp:extent cx="1984375" cy="1419860"/>
                      <wp:effectExtent l="0" t="4445" r="0" b="4445"/>
                      <wp:wrapNone/>
                      <wp:docPr id="2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1419860"/>
                                <a:chOff x="1974" y="10294"/>
                                <a:chExt cx="3125" cy="2236"/>
                              </a:xfrm>
                            </wpg:grpSpPr>
                            <wps:wsp>
                              <wps:cNvPr id="297" name="Line 195"/>
                              <wps:cNvCnPr/>
                              <wps:spPr bwMode="auto">
                                <a:xfrm>
                                  <a:off x="2694" y="1082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96"/>
                              <wps:cNvCnPr/>
                              <wps:spPr bwMode="auto">
                                <a:xfrm>
                                  <a:off x="2694" y="1208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97"/>
                              <wps:cNvCnPr/>
                              <wps:spPr bwMode="auto">
                                <a:xfrm flipH="1" flipV="1">
                                  <a:off x="2694" y="10827"/>
                                  <a:ext cx="19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198"/>
                              <wps:cNvSpPr>
                                <a:spLocks noChangeArrowheads="1"/>
                              </wps:cNvSpPr>
                              <wps:spPr bwMode="auto">
                                <a:xfrm>
                                  <a:off x="2694" y="119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301" name="Text Box 199"/>
                              <wps:cNvSpPr txBox="1">
                                <a:spLocks noChangeArrowheads="1"/>
                              </wps:cNvSpPr>
                              <wps:spPr bwMode="auto">
                                <a:xfrm>
                                  <a:off x="233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A</w:t>
                                    </w:r>
                                  </w:p>
                                </w:txbxContent>
                              </wps:txbx>
                              <wps:bodyPr rot="0" vert="horz" wrap="square" lIns="91440" tIns="45720" rIns="91440" bIns="45720" anchor="t" anchorCtr="0" upright="1">
                                <a:noAutofit/>
                              </wps:bodyPr>
                            </wps:wsp>
                            <wps:wsp>
                              <wps:cNvPr id="302" name="Text Box 200"/>
                              <wps:cNvSpPr txBox="1">
                                <a:spLocks noChangeArrowheads="1"/>
                              </wps:cNvSpPr>
                              <wps:spPr bwMode="auto">
                                <a:xfrm>
                                  <a:off x="1974" y="11194"/>
                                  <a:ext cx="7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6cm</w:t>
                                    </w:r>
                                  </w:p>
                                </w:txbxContent>
                              </wps:txbx>
                              <wps:bodyPr rot="0" vert="horz" wrap="square" lIns="91440" tIns="45720" rIns="91440" bIns="45720" anchor="t" anchorCtr="0" upright="1">
                                <a:noAutofit/>
                              </wps:bodyPr>
                            </wps:wsp>
                            <wps:wsp>
                              <wps:cNvPr id="303" name="Text Box 201"/>
                              <wps:cNvSpPr txBox="1">
                                <a:spLocks noChangeArrowheads="1"/>
                              </wps:cNvSpPr>
                              <wps:spPr bwMode="auto">
                                <a:xfrm>
                                  <a:off x="3419" y="11990"/>
                                  <a:ext cx="7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8cm</w:t>
                                    </w:r>
                                  </w:p>
                                </w:txbxContent>
                              </wps:txbx>
                              <wps:bodyPr rot="0" vert="horz" wrap="square" lIns="91440" tIns="45720" rIns="91440" bIns="45720" anchor="t" anchorCtr="0" upright="1">
                                <a:noAutofit/>
                              </wps:bodyPr>
                            </wps:wsp>
                            <wps:wsp>
                              <wps:cNvPr id="304" name="Text Box 202"/>
                              <wps:cNvSpPr txBox="1">
                                <a:spLocks noChangeArrowheads="1"/>
                              </wps:cNvSpPr>
                              <wps:spPr bwMode="auto">
                                <a:xfrm>
                                  <a:off x="2459" y="102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B</w:t>
                                    </w:r>
                                  </w:p>
                                </w:txbxContent>
                              </wps:txbx>
                              <wps:bodyPr rot="0" vert="horz" wrap="square" lIns="91440" tIns="45720" rIns="91440" bIns="45720" anchor="t" anchorCtr="0" upright="1">
                                <a:noAutofit/>
                              </wps:bodyPr>
                            </wps:wsp>
                            <wps:wsp>
                              <wps:cNvPr id="305" name="Text Box 203"/>
                              <wps:cNvSpPr txBox="1">
                                <a:spLocks noChangeArrowheads="1"/>
                              </wps:cNvSpPr>
                              <wps:spPr bwMode="auto">
                                <a:xfrm>
                                  <a:off x="4619" y="1191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86" style="position:absolute;left:0;text-align:left;margin-left:144.1pt;margin-top:3.85pt;width:156.25pt;height:111.8pt;z-index:251644928" coordorigin="1974,10294" coordsize="3125,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">
                      <v:line id="Line 195" o:spid="_x0000_s1187" style="position:absolute;visibility:visible;mso-wrap-style:square" from="2694,10827" to="2694,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96" o:spid="_x0000_s1188" style="position:absolute;visibility:visible;mso-wrap-style:square" from="2694,12087" to="4614,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97" o:spid="_x0000_s1189" style="position:absolute;flip:x y;visibility:visible;mso-wrap-style:square" from="2694,10827" to="4614,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kQcQAAADcAAAADwAAAGRycy9kb3ducmV2LnhtbESPT4vCMBTE74LfITzBi6ypVUS7RhFh&#10;xZPin2Wvj+bZFpuX0mRt9dNvFgSPw8z8hlmsWlOKO9WusKxgNIxAEKdWF5wpuJy/PmYgnEfWWFom&#10;BQ9ysFp2OwtMtG34SPeTz0SAsEtQQe59lUjp0pwMuqGtiIN3tbVBH2SdSV1jE+CmlHEUTaXBgsNC&#10;jhVtckpvp1+jAHn/HM+aEU3kln5cvD8M1t9Xpfq9dv0JwlPr3+FXe6cVxPM5/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ORBxAAAANwAAAAPAAAAAAAAAAAA&#10;AAAAAKECAABkcnMvZG93bnJldi54bWxQSwUGAAAAAAQABAD5AAAAkgMAAAAA&#10;"/>
                      <v:rect id="Rectangle 198" o:spid="_x0000_s1190" style="position:absolute;left:2694;top:1190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F4253D" w:rsidRPr="00752039" w:rsidRDefault="00F4253D" w:rsidP="009D3D70">
                              <w:pPr>
                                <w:rPr>
                                  <w:lang w:val="nl-NL"/>
                                </w:rPr>
                              </w:pPr>
                            </w:p>
                          </w:txbxContent>
                        </v:textbox>
                      </v:rect>
                      <v:shape id="Text Box 199" o:spid="_x0000_s1191" type="#_x0000_t202" style="position:absolute;left:2334;top:1190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F4253D" w:rsidRPr="00752039" w:rsidRDefault="00F4253D" w:rsidP="009D3D70">
                              <w:pPr>
                                <w:rPr>
                                  <w:lang w:val="nl-NL"/>
                                </w:rPr>
                              </w:pPr>
                              <w:r w:rsidRPr="00752039">
                                <w:rPr>
                                  <w:lang w:val="nl-NL"/>
                                </w:rPr>
                                <w:t>A</w:t>
                              </w:r>
                            </w:p>
                          </w:txbxContent>
                        </v:textbox>
                      </v:shape>
                      <v:shape id="Text Box 200" o:spid="_x0000_s1192" type="#_x0000_t202" style="position:absolute;left:1974;top:11194;width:7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6cm</w:t>
                              </w:r>
                            </w:p>
                          </w:txbxContent>
                        </v:textbox>
                      </v:shape>
                      <v:shape id="Text Box 201" o:spid="_x0000_s1193" type="#_x0000_t202" style="position:absolute;left:3419;top:11990;width:7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8cm</w:t>
                              </w:r>
                            </w:p>
                          </w:txbxContent>
                        </v:textbox>
                      </v:shape>
                      <v:shape id="Text Box 202" o:spid="_x0000_s1194" type="#_x0000_t202" style="position:absolute;left:2459;top:1029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B</w:t>
                              </w:r>
                            </w:p>
                          </w:txbxContent>
                        </v:textbox>
                      </v:shape>
                      <v:shape id="Text Box 203" o:spid="_x0000_s1195" type="#_x0000_t202" style="position:absolute;left:4619;top:1191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F4253D" w:rsidRPr="00752039" w:rsidRDefault="00F4253D" w:rsidP="009D3D70">
                              <w:pPr>
                                <w:rPr>
                                  <w:lang w:val="nl-NL"/>
                                </w:rPr>
                              </w:pPr>
                              <w:r w:rsidRPr="00752039">
                                <w:rPr>
                                  <w:lang w:val="nl-NL"/>
                                </w:rPr>
                                <w:t>C</w:t>
                              </w:r>
                            </w:p>
                          </w:txbxContent>
                        </v:textbox>
                      </v:shape>
                    </v:group>
                  </w:pict>
                </mc:Fallback>
              </mc:AlternateContent>
            </w:r>
            <w:r w:rsidR="009D3D70" w:rsidRPr="00F94368">
              <w:rPr>
                <w:lang w:val="nl-NL"/>
              </w:rPr>
              <w:t>GV yêu cầu Hs làm bài tập 26 (SBT)</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gọi 1 HS lên bảng vẽ hình</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thực hiện</w:t>
            </w: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r w:rsidRPr="00F94368">
              <w:rPr>
                <w:lang w:val="nl-NL"/>
              </w:rPr>
              <w:t>GV: gọi HS đứng tại chỗ trả lời. Cách tính cạnh BC và tỉ số lượng giác của góc B</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9D3D70" w:rsidP="009D3D70">
            <w:pPr>
              <w:pStyle w:val="Header"/>
              <w:tabs>
                <w:tab w:val="clear" w:pos="4320"/>
                <w:tab w:val="clear" w:pos="8640"/>
                <w:tab w:val="center" w:pos="6000"/>
              </w:tabs>
              <w:rPr>
                <w:b/>
                <w:i/>
                <w:lang w:val="nl-NL"/>
              </w:rPr>
            </w:pPr>
            <w:r w:rsidRPr="00F94368">
              <w:rPr>
                <w:b/>
                <w:i/>
                <w:u w:val="single"/>
                <w:lang w:val="nl-NL"/>
              </w:rPr>
              <w:t>Bài tập 26 (SBT).</w:t>
            </w:r>
          </w:p>
          <w:p w:rsidR="009D3D70" w:rsidRPr="00F94368" w:rsidRDefault="009D3D70" w:rsidP="009D3D70">
            <w:pPr>
              <w:pStyle w:val="Header"/>
              <w:tabs>
                <w:tab w:val="clear" w:pos="4320"/>
                <w:tab w:val="clear" w:pos="8640"/>
                <w:tab w:val="num" w:pos="720"/>
              </w:tabs>
              <w:rPr>
                <w:lang w:val="nl-NL"/>
              </w:rPr>
            </w:pPr>
            <w:r w:rsidRPr="00F94368">
              <w:rPr>
                <w:lang w:val="nl-NL"/>
              </w:rPr>
              <w:t xml:space="preserve">Tam giác ABC vuông tại A theo định lý </w:t>
            </w:r>
          </w:p>
          <w:p w:rsidR="009D3D70" w:rsidRPr="00F94368" w:rsidRDefault="009D3D70" w:rsidP="009D3D70">
            <w:pPr>
              <w:pStyle w:val="Header"/>
              <w:tabs>
                <w:tab w:val="clear" w:pos="4320"/>
                <w:tab w:val="clear" w:pos="8640"/>
                <w:tab w:val="num" w:pos="720"/>
              </w:tabs>
              <w:rPr>
                <w:lang w:val="nl-NL"/>
              </w:rPr>
            </w:pPr>
            <w:r w:rsidRPr="00F94368">
              <w:rPr>
                <w:lang w:val="nl-NL"/>
              </w:rPr>
              <w:t>Py ta go</w:t>
            </w:r>
          </w:p>
          <w:p w:rsidR="009D3D70" w:rsidRPr="00F94368" w:rsidRDefault="009D3D70" w:rsidP="009D3D70">
            <w:pPr>
              <w:pStyle w:val="Header"/>
              <w:tabs>
                <w:tab w:val="clear" w:pos="4320"/>
                <w:tab w:val="clear" w:pos="8640"/>
                <w:tab w:val="num" w:pos="720"/>
              </w:tabs>
              <w:rPr>
                <w:lang w:val="nl-NL"/>
              </w:rPr>
            </w:pPr>
            <w:r w:rsidRPr="00F94368">
              <w:rPr>
                <w:lang w:val="nl-NL"/>
              </w:rPr>
              <w:t>Ta có: BC</w:t>
            </w:r>
            <w:r w:rsidRPr="00F94368">
              <w:rPr>
                <w:vertAlign w:val="superscript"/>
                <w:lang w:val="nl-NL"/>
              </w:rPr>
              <w:t>2</w:t>
            </w:r>
            <w:r w:rsidRPr="00F94368">
              <w:rPr>
                <w:lang w:val="nl-NL"/>
              </w:rPr>
              <w:t xml:space="preserve"> =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 xml:space="preserve"> = 6</w:t>
            </w:r>
            <w:r w:rsidRPr="00F94368">
              <w:rPr>
                <w:vertAlign w:val="superscript"/>
                <w:lang w:val="nl-NL"/>
              </w:rPr>
              <w:t>2</w:t>
            </w:r>
            <w:r w:rsidRPr="00F94368">
              <w:rPr>
                <w:lang w:val="nl-NL"/>
              </w:rPr>
              <w:t xml:space="preserve"> + 8</w:t>
            </w:r>
            <w:r w:rsidRPr="00F94368">
              <w:rPr>
                <w:vertAlign w:val="superscript"/>
                <w:lang w:val="nl-NL"/>
              </w:rPr>
              <w:t>2</w:t>
            </w:r>
            <w:r w:rsidRPr="00F94368">
              <w:rPr>
                <w:lang w:val="nl-NL"/>
              </w:rPr>
              <w:t xml:space="preserve"> = 100</w:t>
            </w:r>
          </w:p>
          <w:p w:rsidR="009D3D70" w:rsidRPr="00F94368" w:rsidRDefault="009D3D70" w:rsidP="009D3D70">
            <w:pPr>
              <w:pStyle w:val="Header"/>
              <w:tabs>
                <w:tab w:val="clear" w:pos="4320"/>
                <w:tab w:val="clear" w:pos="8640"/>
                <w:tab w:val="num" w:pos="720"/>
              </w:tabs>
              <w:rPr>
                <w:lang w:val="nl-NL"/>
              </w:rPr>
            </w:pPr>
            <w:r w:rsidRPr="00F94368">
              <w:rPr>
                <w:lang w:val="nl-NL"/>
              </w:rPr>
              <w:t>Suy ra: BC = 10</w:t>
            </w:r>
          </w:p>
          <w:p w:rsidR="009D3D70" w:rsidRPr="00F94368" w:rsidRDefault="009D3D70" w:rsidP="009D3D70">
            <w:pPr>
              <w:pStyle w:val="Header"/>
              <w:tabs>
                <w:tab w:val="clear" w:pos="4320"/>
                <w:tab w:val="clear" w:pos="8640"/>
                <w:tab w:val="center" w:pos="6000"/>
              </w:tabs>
              <w:rPr>
                <w:lang w:val="nl-NL"/>
              </w:rPr>
            </w:pPr>
            <w:r w:rsidRPr="00F94368">
              <w:rPr>
                <w:lang w:val="nl-NL"/>
              </w:rPr>
              <w:t>Sin B  =</w:t>
            </w:r>
            <w:r w:rsidRPr="00F94368">
              <w:rPr>
                <w:position w:val="-24"/>
                <w:lang w:val="nl-NL"/>
              </w:rPr>
              <w:object w:dxaOrig="1500" w:dyaOrig="620">
                <v:shape id="_x0000_i1270" type="#_x0000_t75" style="width:75pt;height:31pt" o:ole="">
                  <v:imagedata r:id="rId439" o:title=""/>
                </v:shape>
                <o:OLEObject Type="Embed" ProgID="Equation.DSMT4" ShapeID="_x0000_i1270" DrawAspect="Content" ObjectID="_1672830195" r:id="rId440"/>
              </w:object>
            </w:r>
            <w:r w:rsidRPr="00F94368">
              <w:rPr>
                <w:lang w:val="nl-NL"/>
              </w:rPr>
              <w:t xml:space="preserve">=  cos C    </w:t>
            </w:r>
          </w:p>
          <w:p w:rsidR="009D3D70" w:rsidRPr="00F94368" w:rsidRDefault="009D3D70" w:rsidP="009D3D70">
            <w:pPr>
              <w:pStyle w:val="Header"/>
              <w:tabs>
                <w:tab w:val="clear" w:pos="4320"/>
                <w:tab w:val="clear" w:pos="8640"/>
                <w:tab w:val="center" w:pos="6000"/>
              </w:tabs>
              <w:rPr>
                <w:lang w:val="nl-NL"/>
              </w:rPr>
            </w:pPr>
            <w:r w:rsidRPr="00F94368">
              <w:rPr>
                <w:lang w:val="nl-NL"/>
              </w:rPr>
              <w:t>cos B =</w:t>
            </w:r>
            <w:r w:rsidRPr="00F94368">
              <w:rPr>
                <w:position w:val="-24"/>
                <w:lang w:val="nl-NL"/>
              </w:rPr>
              <w:object w:dxaOrig="1500" w:dyaOrig="620">
                <v:shape id="_x0000_i1271" type="#_x0000_t75" style="width:75pt;height:31pt" o:ole="">
                  <v:imagedata r:id="rId441" o:title=""/>
                </v:shape>
                <o:OLEObject Type="Embed" ProgID="Equation.DSMT4" ShapeID="_x0000_i1271" DrawAspect="Content" ObjectID="_1672830196" r:id="rId442"/>
              </w:object>
            </w:r>
            <w:r w:rsidRPr="00F94368">
              <w:rPr>
                <w:lang w:val="nl-NL"/>
              </w:rPr>
              <w:t xml:space="preserve">= sin C </w:t>
            </w:r>
          </w:p>
          <w:p w:rsidR="009D3D70" w:rsidRPr="00F94368" w:rsidRDefault="009D3D70" w:rsidP="009D3D70">
            <w:pPr>
              <w:pStyle w:val="Header"/>
              <w:tabs>
                <w:tab w:val="clear" w:pos="4320"/>
                <w:tab w:val="clear" w:pos="8640"/>
                <w:tab w:val="center" w:pos="6000"/>
              </w:tabs>
              <w:rPr>
                <w:lang w:val="nl-NL"/>
              </w:rPr>
            </w:pPr>
            <w:r w:rsidRPr="00F94368">
              <w:rPr>
                <w:lang w:val="nl-NL"/>
              </w:rPr>
              <w:t>tanB   =</w:t>
            </w:r>
            <w:r w:rsidRPr="00F94368">
              <w:rPr>
                <w:position w:val="-24"/>
                <w:lang w:val="nl-NL"/>
              </w:rPr>
              <w:object w:dxaOrig="1240" w:dyaOrig="620">
                <v:shape id="_x0000_i1272" type="#_x0000_t75" style="width:62pt;height:31pt" o:ole="">
                  <v:imagedata r:id="rId443" o:title=""/>
                </v:shape>
                <o:OLEObject Type="Embed" ProgID="Equation.DSMT4" ShapeID="_x0000_i1272" DrawAspect="Content" ObjectID="_1672830197" r:id="rId444"/>
              </w:object>
            </w:r>
            <w:r w:rsidRPr="00F94368">
              <w:rPr>
                <w:lang w:val="nl-NL"/>
              </w:rPr>
              <w:t xml:space="preserve"> = cot C    </w:t>
            </w:r>
          </w:p>
          <w:p w:rsidR="003921CA" w:rsidRPr="00F94368" w:rsidRDefault="009D3D70" w:rsidP="009D3D70">
            <w:pPr>
              <w:pStyle w:val="Header"/>
              <w:tabs>
                <w:tab w:val="clear" w:pos="4320"/>
                <w:tab w:val="clear" w:pos="8640"/>
                <w:tab w:val="center" w:pos="6000"/>
              </w:tabs>
              <w:rPr>
                <w:lang w:val="nl-NL"/>
              </w:rPr>
            </w:pPr>
            <w:r w:rsidRPr="00F94368">
              <w:rPr>
                <w:lang w:val="nl-NL"/>
              </w:rPr>
              <w:t xml:space="preserve">cot B = </w:t>
            </w:r>
            <w:r w:rsidRPr="00F94368">
              <w:rPr>
                <w:position w:val="-24"/>
                <w:lang w:val="nl-NL"/>
              </w:rPr>
              <w:object w:dxaOrig="1240" w:dyaOrig="620">
                <v:shape id="_x0000_i1273" type="#_x0000_t75" style="width:62pt;height:31pt" o:ole="">
                  <v:imagedata r:id="rId445" o:title=""/>
                </v:shape>
                <o:OLEObject Type="Embed" ProgID="Equation.DSMT4" ShapeID="_x0000_i1273" DrawAspect="Content" ObjectID="_1672830198" r:id="rId446"/>
              </w:object>
            </w:r>
            <w:r w:rsidRPr="00F94368">
              <w:rPr>
                <w:lang w:val="nl-NL"/>
              </w:rPr>
              <w:t>= tan C</w: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rPr>
                <w:lang w:val="nl-NL"/>
              </w:rPr>
            </w:pPr>
            <w:r w:rsidRPr="00F94368">
              <w:rPr>
                <w:lang w:val="nl-NL"/>
              </w:rPr>
              <w:t>-GV nêu đề bài tập 16 SGK yêu cầu HS vẽ hình.</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thực hiện</w:t>
            </w:r>
          </w:p>
          <w:p w:rsidR="00C654E9" w:rsidRPr="00F94368" w:rsidRDefault="009D3D70" w:rsidP="009D3D70">
            <w:pPr>
              <w:jc w:val="both"/>
              <w:rPr>
                <w:lang w:val="nl-NL"/>
              </w:rPr>
            </w:pPr>
            <w:r w:rsidRPr="00F94368">
              <w:rPr>
                <w:lang w:val="nl-NL"/>
              </w:rPr>
              <w:t>-Em hãy cho biết SinC = ?. Gọi một HS trình bày  bài giải.</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F94368" w:rsidP="009D3D70">
            <w:pPr>
              <w:pStyle w:val="Header"/>
              <w:tabs>
                <w:tab w:val="clear" w:pos="4320"/>
                <w:tab w:val="clear" w:pos="8640"/>
                <w:tab w:val="num" w:pos="720"/>
              </w:tabs>
              <w:rPr>
                <w:b/>
                <w:i/>
                <w:lang w:val="nl-NL"/>
              </w:rPr>
            </w:pPr>
            <w:r>
              <w:rPr>
                <w:noProof/>
              </w:rPr>
              <mc:AlternateContent>
                <mc:Choice Requires="wpg">
                  <w:drawing>
                    <wp:anchor distT="0" distB="0" distL="114300" distR="114300" simplePos="0" relativeHeight="251645952" behindDoc="0" locked="0" layoutInCell="1" allowOverlap="1">
                      <wp:simplePos x="0" y="0"/>
                      <wp:positionH relativeFrom="column">
                        <wp:posOffset>1182370</wp:posOffset>
                      </wp:positionH>
                      <wp:positionV relativeFrom="paragraph">
                        <wp:posOffset>118110</wp:posOffset>
                      </wp:positionV>
                      <wp:extent cx="1490345" cy="1243965"/>
                      <wp:effectExtent l="0" t="0" r="0" b="0"/>
                      <wp:wrapNone/>
                      <wp:docPr id="28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43965"/>
                                <a:chOff x="7621" y="2010"/>
                                <a:chExt cx="2347" cy="1959"/>
                              </a:xfrm>
                            </wpg:grpSpPr>
                            <wpg:grpSp>
                              <wpg:cNvPr id="285" name="Canvas 205"/>
                              <wpg:cNvGrpSpPr>
                                <a:grpSpLocks noChangeAspect="1"/>
                              </wpg:cNvGrpSpPr>
                              <wpg:grpSpPr bwMode="auto">
                                <a:xfrm>
                                  <a:off x="7621" y="2010"/>
                                  <a:ext cx="2347" cy="1632"/>
                                  <a:chOff x="3532" y="4071"/>
                                  <a:chExt cx="2347" cy="1632"/>
                                </a:xfrm>
                              </wpg:grpSpPr>
                              <wps:wsp>
                                <wps:cNvPr id="286" name="AutoShape 206"/>
                                <wps:cNvSpPr>
                                  <a:spLocks noChangeAspect="1" noChangeArrowheads="1" noTextEdit="1"/>
                                </wps:cNvSpPr>
                                <wps:spPr bwMode="auto">
                                  <a:xfrm>
                                    <a:off x="3532" y="4071"/>
                                    <a:ext cx="2347"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07"/>
                                <wps:cNvCnPr/>
                                <wps:spPr bwMode="auto">
                                  <a:xfrm>
                                    <a:off x="3964" y="4199"/>
                                    <a:ext cx="1"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88" name="Line 208"/>
                                <wps:cNvCnPr/>
                                <wps:spPr bwMode="auto">
                                  <a:xfrm>
                                    <a:off x="3964" y="5554"/>
                                    <a:ext cx="1414" cy="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89" name="Line 209"/>
                                <wps:cNvCnPr/>
                                <wps:spPr bwMode="auto">
                                  <a:xfrm>
                                    <a:off x="3964" y="4199"/>
                                    <a:ext cx="1414"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90" name="Rectangle 210"/>
                                <wps:cNvSpPr>
                                  <a:spLocks noChangeArrowheads="1"/>
                                </wps:cNvSpPr>
                                <wps:spPr bwMode="auto">
                                  <a:xfrm>
                                    <a:off x="5514" y="5398"/>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Q</w:t>
                                      </w:r>
                                    </w:p>
                                  </w:txbxContent>
                                </wps:txbx>
                                <wps:bodyPr rot="0" vert="horz" wrap="none" lIns="0" tIns="0" rIns="0" bIns="0" anchor="t" anchorCtr="0" upright="1">
                                  <a:spAutoFit/>
                                </wps:bodyPr>
                              </wps:wsp>
                              <wps:wsp>
                                <wps:cNvPr id="291" name="Rectangle 211"/>
                                <wps:cNvSpPr>
                                  <a:spLocks noChangeArrowheads="1"/>
                                </wps:cNvSpPr>
                                <wps:spPr bwMode="auto">
                                  <a:xfrm>
                                    <a:off x="3539" y="4785"/>
                                    <a:ext cx="3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x</w:t>
                                      </w:r>
                                    </w:p>
                                  </w:txbxContent>
                                </wps:txbx>
                                <wps:bodyPr rot="0" vert="horz" wrap="square" lIns="0" tIns="0" rIns="0" bIns="0" anchor="t" anchorCtr="0" upright="1">
                                  <a:noAutofit/>
                                </wps:bodyPr>
                              </wps:wsp>
                              <wps:wsp>
                                <wps:cNvPr id="292" name="Rectangle 212"/>
                                <wps:cNvSpPr>
                                  <a:spLocks noChangeArrowheads="1"/>
                                </wps:cNvSpPr>
                                <wps:spPr bwMode="auto">
                                  <a:xfrm>
                                    <a:off x="4770" y="4739"/>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8</w:t>
                                      </w:r>
                                    </w:p>
                                  </w:txbxContent>
                                </wps:txbx>
                                <wps:bodyPr rot="0" vert="horz" wrap="none" lIns="0" tIns="0" rIns="0" bIns="0" anchor="t" anchorCtr="0" upright="1">
                                  <a:spAutoFit/>
                                </wps:bodyPr>
                              </wps:wsp>
                              <wps:wsp>
                                <wps:cNvPr id="293" name="Rectangle 213"/>
                                <wps:cNvSpPr>
                                  <a:spLocks noChangeArrowheads="1"/>
                                </wps:cNvSpPr>
                                <wps:spPr bwMode="auto">
                                  <a:xfrm>
                                    <a:off x="3782" y="4181"/>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P</w:t>
                                      </w:r>
                                    </w:p>
                                  </w:txbxContent>
                                </wps:txbx>
                                <wps:bodyPr rot="0" vert="horz" wrap="none" lIns="0" tIns="0" rIns="0" bIns="0" anchor="t" anchorCtr="0" upright="1">
                                  <a:spAutoFit/>
                                </wps:bodyPr>
                              </wps:wsp>
                              <wps:wsp>
                                <wps:cNvPr id="294" name="Rectangle 214"/>
                                <wps:cNvSpPr>
                                  <a:spLocks noChangeArrowheads="1"/>
                                </wps:cNvSpPr>
                                <wps:spPr bwMode="auto">
                                  <a:xfrm>
                                    <a:off x="4815" y="5253"/>
                                    <a:ext cx="32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vertAlign w:val="superscript"/>
                                          <w:lang w:val="nl-NL"/>
                                        </w:rPr>
                                      </w:pPr>
                                      <w:r w:rsidRPr="00752039">
                                        <w:rPr>
                                          <w:color w:val="000000"/>
                                          <w:sz w:val="20"/>
                                          <w:szCs w:val="20"/>
                                          <w:lang w:val="nl-NL"/>
                                        </w:rPr>
                                        <w:t>60</w:t>
                                      </w:r>
                                    </w:p>
                                  </w:txbxContent>
                                </wps:txbx>
                                <wps:bodyPr rot="0" vert="horz" wrap="square" lIns="0" tIns="0" rIns="0" bIns="0" anchor="t" anchorCtr="0" upright="1">
                                  <a:spAutoFit/>
                                </wps:bodyPr>
                              </wps:wsp>
                            </wpg:grpSp>
                            <wps:wsp>
                              <wps:cNvPr id="295" name="Rectangle 215"/>
                              <wps:cNvSpPr>
                                <a:spLocks noChangeArrowheads="1"/>
                              </wps:cNvSpPr>
                              <wps:spPr bwMode="auto">
                                <a:xfrm>
                                  <a:off x="7673" y="3525"/>
                                  <a:ext cx="30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196" style="position:absolute;margin-left:93.1pt;margin-top:9.3pt;width:117.35pt;height:97.95pt;z-index:251645952" coordorigin="7621,2010" coordsize="2347,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">
                      <v:group id="Canvas 205" o:spid="_x0000_s1197" style="position:absolute;left:7621;top:2010;width:2347;height:1632" coordorigin="3532,4071" coordsize="2347,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o:lock v:ext="edit" aspectratio="t"/>
                        <v:rect id="AutoShape 206" o:spid="_x0000_s1198" style="position:absolute;left:3532;top:4071;width:234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E28QA&#10;AADcAAAADwAAAGRycy9kb3ducmV2LnhtbESPT4vCMBTE78J+h/AW9iKa6kGkGmURFossyNY/50fz&#10;bIvNS21iW7+9WRA8DjPzG2a57k0lWmpcaVnBZByBIM6sLjlXcDz8jOYgnEfWWFkmBQ9ysF59DJYY&#10;a9vxH7Wpz0WAsItRQeF9HUvpsoIMurGtiYN3sY1BH2STS91gF+CmktMomkmDJYeFAmvaFJRd07tR&#10;0GX79nz43cr98JxYviW3TXraKfX12X8vQHjq/Tv8aidawXQ+g/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xNvEAAAA3AAAAA8AAAAAAAAAAAAAAAAAmAIAAGRycy9k&#10;b3ducmV2LnhtbFBLBQYAAAAABAAEAPUAAACJAwAAAAA=&#10;" filled="f" stroked="f">
                          <o:lock v:ext="edit" aspectratio="t" text="t"/>
                        </v:rect>
                        <v:line id="Line 207" o:spid="_x0000_s1199" style="position:absolute;visibility:visible;mso-wrap-style:square" from="3964,4199" to="3965,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s18YAAADcAAAADwAAAGRycy9kb3ducmV2LnhtbESPQWvCQBSE70L/w/IK3uqmwVZJXaVV&#10;pB560CiIt0f2NRuafRuza4z/vlsoeBxm5htmtuhtLTpqfeVYwfMoAUFcOF1xqeCwXz9NQfiArLF2&#10;TApu5GExfxjMMNPuyjvq8lCKCGGfoQITQpNJ6QtDFv3INcTR+3atxRBlW0rd4jXCbS3TJHmVFiuO&#10;CwYbWhoqfvKLVXA+btPz6sOZrjldXj55vP7qqVZq+Ni/v4EI1Id7+L+90QrS6Q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bNfGAAAA3AAAAA8AAAAAAAAA&#10;AAAAAAAAoQIAAGRycy9kb3ducmV2LnhtbFBLBQYAAAAABAAEAPkAAACUAwAAAAA=&#10;" strokecolor="navy"/>
                        <v:line id="Line 208" o:spid="_x0000_s1200" style="position:absolute;visibility:visible;mso-wrap-style:square" from="3964,5554" to="5378,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4pcMAAADcAAAADwAAAGRycy9kb3ducmV2LnhtbERPy2rCQBTdC/2H4Ra600lDLRKdhD6Q&#10;uuiiPkDcXTLXTDBzJ2bGGP/eWRRcHs57UQy2ET11vnas4HWSgCAuna65UrDbLsczED4ga2wck4Ib&#10;eSjyp9ECM+2uvKZ+EyoRQ9hnqMCE0GZS+tKQRT9xLXHkjq6zGCLsKqk7vMZw28g0Sd6lxZpjg8GW&#10;vgyVp83FKjjv/9Lz96czfXu4TH/4bfk7UKPUy/PwMQcRaAgP8b97pRWks7g2nolH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KXDAAAA3AAAAA8AAAAAAAAAAAAA&#10;AAAAoQIAAGRycy9kb3ducmV2LnhtbFBLBQYAAAAABAAEAPkAAACRAwAAAAA=&#10;" strokecolor="navy"/>
                        <v:line id="Line 209" o:spid="_x0000_s1201" style="position:absolute;visibility:visible;mso-wrap-style:square" from="3964,4199" to="5378,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dPsYAAADcAAAADwAAAGRycy9kb3ducmV2LnhtbESPQWvCQBSE74X+h+UVvNVNQy0aXaVa&#10;xB482Fgo3h7ZZzaYfRuza4z/visUehxm5htmtuhtLTpqfeVYwcswAUFcOF1xqeB7v34eg/ABWWPt&#10;mBTcyMNi/vgww0y7K39Rl4dSRAj7DBWYEJpMSl8YsuiHriGO3tG1FkOUbSl1i9cIt7VMk+RNWqw4&#10;LhhsaGWoOOUXq+D8s0vPH0tnuuZwGW34db3tqVZq8NS/T0EE6sN/+K/9qRWk4wncz8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XT7GAAAA3AAAAA8AAAAAAAAA&#10;AAAAAAAAoQIAAGRycy9kb3ducmV2LnhtbFBLBQYAAAAABAAEAPkAAACUAwAAAAA=&#10;" strokecolor="navy"/>
                        <v:rect id="Rectangle 210" o:spid="_x0000_s1202" style="position:absolute;left:5514;top:5398;width:145;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Q</w:t>
                                </w:r>
                              </w:p>
                            </w:txbxContent>
                          </v:textbox>
                        </v:rect>
                        <v:rect id="Rectangle 211" o:spid="_x0000_s1203" style="position:absolute;left:3539;top:4785;width:3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F4253D" w:rsidRPr="00752039" w:rsidRDefault="00F4253D" w:rsidP="009D3D70">
                                <w:pPr>
                                  <w:rPr>
                                    <w:sz w:val="20"/>
                                    <w:szCs w:val="20"/>
                                    <w:lang w:val="nl-NL"/>
                                  </w:rPr>
                                </w:pPr>
                                <w:r w:rsidRPr="00752039">
                                  <w:rPr>
                                    <w:color w:val="000000"/>
                                    <w:sz w:val="20"/>
                                    <w:szCs w:val="20"/>
                                    <w:lang w:val="nl-NL"/>
                                  </w:rPr>
                                  <w:t>x</w:t>
                                </w:r>
                              </w:p>
                            </w:txbxContent>
                          </v:textbox>
                        </v:rect>
                        <v:rect id="Rectangle 212" o:spid="_x0000_s1204" style="position:absolute;left:4770;top:4739;width:1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8</w:t>
                                </w:r>
                              </w:p>
                            </w:txbxContent>
                          </v:textbox>
                        </v:rect>
                        <v:rect id="Rectangle 213" o:spid="_x0000_s1205" style="position:absolute;left:3782;top:4181;width:112;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P</w:t>
                                </w:r>
                              </w:p>
                            </w:txbxContent>
                          </v:textbox>
                        </v:rect>
                        <v:rect id="Rectangle 214" o:spid="_x0000_s1206" style="position:absolute;left:4815;top:5253;width:32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AYcYA&#10;AADcAAAADwAAAGRycy9kb3ducmV2LnhtbESPQWvCQBSE74X+h+UVvJS6MUjR6CaUguBBKMYe2tsj&#10;+8xGs29DdjWxv94tFHocZuYbZl2MthVX6n3jWMFsmoAgrpxuuFbwedi8LED4gKyxdUwKbuShyB8f&#10;1phpN/CermWoRYSwz1CBCaHLpPSVIYt+6jri6B1dbzFE2ddS9zhEuG1lmiSv0mLDccFgR++GqnN5&#10;sQo2H18N8Y/cPy8XgztV6Xdpdp1Sk6fxbQUi0Bj+w3/trVaQLu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8AYcYAAADcAAAADwAAAAAAAAAAAAAAAACYAgAAZHJz&#10;L2Rvd25yZXYueG1sUEsFBgAAAAAEAAQA9QAAAIsDAAAAAA==&#10;" filled="f" stroked="f">
                          <v:textbox style="mso-fit-shape-to-text:t" inset="0,0,0,0">
                            <w:txbxContent>
                              <w:p w:rsidR="00F4253D" w:rsidRPr="00752039" w:rsidRDefault="00F4253D" w:rsidP="009D3D70">
                                <w:pPr>
                                  <w:rPr>
                                    <w:sz w:val="20"/>
                                    <w:szCs w:val="20"/>
                                    <w:vertAlign w:val="superscript"/>
                                    <w:lang w:val="nl-NL"/>
                                  </w:rPr>
                                </w:pPr>
                                <w:r w:rsidRPr="00752039">
                                  <w:rPr>
                                    <w:color w:val="000000"/>
                                    <w:sz w:val="20"/>
                                    <w:szCs w:val="20"/>
                                    <w:lang w:val="nl-NL"/>
                                  </w:rPr>
                                  <w:t>60</w:t>
                                </w:r>
                              </w:p>
                            </w:txbxContent>
                          </v:textbox>
                        </v:rect>
                      </v:group>
                      <v:rect id="Rectangle 215" o:spid="_x0000_s1207" style="position:absolute;left:7673;top:3525;width:30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F4253D" w:rsidRPr="00752039" w:rsidRDefault="00F4253D" w:rsidP="009D3D70">
                              <w:pPr>
                                <w:rPr>
                                  <w:sz w:val="20"/>
                                  <w:szCs w:val="20"/>
                                  <w:lang w:val="nl-NL"/>
                                </w:rPr>
                              </w:pPr>
                              <w:r w:rsidRPr="00752039">
                                <w:rPr>
                                  <w:color w:val="000000"/>
                                  <w:sz w:val="20"/>
                                  <w:szCs w:val="20"/>
                                  <w:lang w:val="nl-NL"/>
                                </w:rPr>
                                <w:t>O</w:t>
                              </w:r>
                            </w:p>
                          </w:txbxContent>
                        </v:textbox>
                      </v:rect>
                    </v:group>
                  </w:pict>
                </mc:Fallback>
              </mc:AlternateContent>
            </w:r>
            <w:r w:rsidR="009D3D70" w:rsidRPr="00F94368">
              <w:rPr>
                <w:b/>
                <w:i/>
                <w:u w:val="single"/>
                <w:lang w:val="nl-NL"/>
              </w:rPr>
              <w:t>Bài tập 16 SGK</w:t>
            </w: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r w:rsidRPr="00F94368">
              <w:rPr>
                <w:lang w:val="nl-NL"/>
              </w:rPr>
              <w:t>Gọi độ dài của cạnh đối diện với góc 60</w:t>
            </w:r>
            <w:r w:rsidRPr="00F94368">
              <w:rPr>
                <w:vertAlign w:val="superscript"/>
                <w:lang w:val="nl-NL"/>
              </w:rPr>
              <w:t xml:space="preserve">0 </w:t>
            </w:r>
            <w:r w:rsidRPr="00F94368">
              <w:rPr>
                <w:lang w:val="nl-NL"/>
              </w:rPr>
              <w:t>của tam giác vuông OP = x.</w:t>
            </w:r>
          </w:p>
          <w:p w:rsidR="00C654E9" w:rsidRPr="00F94368" w:rsidRDefault="009D3D70" w:rsidP="0088210F">
            <w:pPr>
              <w:ind w:right="-468"/>
              <w:jc w:val="both"/>
              <w:rPr>
                <w:lang w:val="nl-NL"/>
              </w:rPr>
            </w:pPr>
            <w:r w:rsidRPr="00F94368">
              <w:rPr>
                <w:lang w:val="nl-NL"/>
              </w:rPr>
              <w:t>sin60</w:t>
            </w:r>
            <w:r w:rsidRPr="00F94368">
              <w:rPr>
                <w:vertAlign w:val="superscript"/>
                <w:lang w:val="nl-NL"/>
              </w:rPr>
              <w:t>0</w:t>
            </w:r>
            <w:r w:rsidRPr="00F94368">
              <w:rPr>
                <w:lang w:val="nl-NL"/>
              </w:rPr>
              <w:t>=</w:t>
            </w:r>
            <w:r w:rsidRPr="00F94368">
              <w:rPr>
                <w:position w:val="-24"/>
                <w:lang w:val="nl-NL"/>
              </w:rPr>
              <w:object w:dxaOrig="240" w:dyaOrig="620">
                <v:shape id="_x0000_i1274" type="#_x0000_t75" style="width:12pt;height:31pt" o:ole="">
                  <v:imagedata r:id="rId447" o:title=""/>
                </v:shape>
                <o:OLEObject Type="Embed" ProgID="Equation.DSMT4" ShapeID="_x0000_i1274" DrawAspect="Content" ObjectID="_1672830199" r:id="rId448"/>
              </w:object>
            </w:r>
            <w:r w:rsidRPr="00F94368">
              <w:rPr>
                <w:position w:val="-6"/>
                <w:lang w:val="nl-NL"/>
              </w:rPr>
              <w:object w:dxaOrig="300" w:dyaOrig="240">
                <v:shape id="_x0000_i1275" type="#_x0000_t75" style="width:15pt;height:12pt" o:ole="">
                  <v:imagedata r:id="rId449" o:title=""/>
                </v:shape>
                <o:OLEObject Type="Embed" ProgID="Equation.DSMT4" ShapeID="_x0000_i1275" DrawAspect="Content" ObjectID="_1672830200" r:id="rId450"/>
              </w:object>
            </w:r>
            <w:r w:rsidRPr="00F94368">
              <w:rPr>
                <w:lang w:val="nl-NL"/>
              </w:rPr>
              <w:t>x = 8. sin 60</w:t>
            </w:r>
            <w:r w:rsidRPr="00F94368">
              <w:rPr>
                <w:vertAlign w:val="superscript"/>
                <w:lang w:val="nl-NL"/>
              </w:rPr>
              <w:t>0</w:t>
            </w:r>
            <w:r w:rsidRPr="00F94368">
              <w:rPr>
                <w:lang w:val="nl-NL"/>
              </w:rPr>
              <w:t>=</w:t>
            </w:r>
            <w:r w:rsidRPr="00F94368">
              <w:rPr>
                <w:position w:val="-24"/>
                <w:lang w:val="nl-NL"/>
              </w:rPr>
              <w:object w:dxaOrig="1240" w:dyaOrig="680">
                <v:shape id="_x0000_i1276" type="#_x0000_t75" style="width:62pt;height:34pt" o:ole="">
                  <v:imagedata r:id="rId451" o:title=""/>
                </v:shape>
                <o:OLEObject Type="Embed" ProgID="Equation.DSMT4" ShapeID="_x0000_i1276" DrawAspect="Content" ObjectID="_1672830201" r:id="rId452"/>
              </w:objec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yêu cầu HS làm BT 17</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thảo luận nhóm bài tập 17</w:t>
            </w:r>
          </w:p>
          <w:p w:rsidR="00C654E9" w:rsidRPr="00F94368" w:rsidRDefault="009D3D70" w:rsidP="009D3D70">
            <w:pPr>
              <w:jc w:val="both"/>
              <w:rPr>
                <w:lang w:val="nl-NL"/>
              </w:rPr>
            </w:pPr>
            <w:r w:rsidRPr="00F94368">
              <w:rPr>
                <w:lang w:val="nl-NL"/>
              </w:rPr>
              <w:t>HS: Trình bày trên bảng nhóm. Sau đó đại diện nhóm lên bảng trình bày.</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F94368" w:rsidP="009D3D70">
            <w:pPr>
              <w:pStyle w:val="Header"/>
              <w:tabs>
                <w:tab w:val="clear" w:pos="4320"/>
                <w:tab w:val="clear" w:pos="8640"/>
                <w:tab w:val="center" w:pos="6000"/>
              </w:tabs>
              <w:rPr>
                <w:b/>
                <w:i/>
                <w:u w:val="single"/>
                <w:lang w:val="nl-NL"/>
              </w:rPr>
            </w:pPr>
            <w:r>
              <w:rPr>
                <w:noProof/>
              </w:rPr>
              <mc:AlternateContent>
                <mc:Choice Requires="wpg">
                  <w:drawing>
                    <wp:anchor distT="0" distB="0" distL="114300" distR="114300" simplePos="0" relativeHeight="251646976" behindDoc="0" locked="0" layoutInCell="1" allowOverlap="1">
                      <wp:simplePos x="0" y="0"/>
                      <wp:positionH relativeFrom="column">
                        <wp:posOffset>958215</wp:posOffset>
                      </wp:positionH>
                      <wp:positionV relativeFrom="paragraph">
                        <wp:posOffset>120650</wp:posOffset>
                      </wp:positionV>
                      <wp:extent cx="1928495" cy="1188720"/>
                      <wp:effectExtent l="635" t="3810" r="4445" b="0"/>
                      <wp:wrapNone/>
                      <wp:docPr id="26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88720"/>
                                <a:chOff x="7621" y="5790"/>
                                <a:chExt cx="3037" cy="1872"/>
                              </a:xfrm>
                            </wpg:grpSpPr>
                            <wpg:grpSp>
                              <wpg:cNvPr id="269" name="Group 217"/>
                              <wpg:cNvGrpSpPr>
                                <a:grpSpLocks/>
                              </wpg:cNvGrpSpPr>
                              <wpg:grpSpPr bwMode="auto">
                                <a:xfrm>
                                  <a:off x="7621" y="5790"/>
                                  <a:ext cx="3037" cy="1872"/>
                                  <a:chOff x="6264" y="10125"/>
                                  <a:chExt cx="3037" cy="1872"/>
                                </a:xfrm>
                              </wpg:grpSpPr>
                              <wps:wsp>
                                <wps:cNvPr id="270" name="Line 218"/>
                                <wps:cNvCnPr/>
                                <wps:spPr bwMode="auto">
                                  <a:xfrm flipH="1">
                                    <a:off x="6661" y="10650"/>
                                    <a:ext cx="8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219"/>
                                <wps:cNvCnPr/>
                                <wps:spPr bwMode="auto">
                                  <a:xfrm>
                                    <a:off x="6654" y="1154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20"/>
                                <wps:cNvCnPr/>
                                <wps:spPr bwMode="auto">
                                  <a:xfrm>
                                    <a:off x="7494" y="106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21"/>
                                <wps:cNvCnPr/>
                                <wps:spPr bwMode="auto">
                                  <a:xfrm flipH="1" flipV="1">
                                    <a:off x="7494" y="10647"/>
                                    <a:ext cx="13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Text Box 222"/>
                                <wps:cNvSpPr txBox="1">
                                  <a:spLocks noChangeArrowheads="1"/>
                                </wps:cNvSpPr>
                                <wps:spPr bwMode="auto">
                                  <a:xfrm>
                                    <a:off x="7254" y="10125"/>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A</w:t>
                                      </w:r>
                                    </w:p>
                                  </w:txbxContent>
                                </wps:txbx>
                                <wps:bodyPr rot="0" vert="horz" wrap="square" lIns="91440" tIns="45720" rIns="91440" bIns="45720" anchor="t" anchorCtr="0" upright="1">
                                  <a:noAutofit/>
                                </wps:bodyPr>
                              </wps:wsp>
                              <wps:wsp>
                                <wps:cNvPr id="275" name="Text Box 223"/>
                                <wps:cNvSpPr txBox="1">
                                  <a:spLocks noChangeArrowheads="1"/>
                                </wps:cNvSpPr>
                                <wps:spPr bwMode="auto">
                                  <a:xfrm>
                                    <a:off x="67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20</w:t>
                                      </w:r>
                                    </w:p>
                                  </w:txbxContent>
                                </wps:txbx>
                                <wps:bodyPr rot="0" vert="horz" wrap="square" lIns="91440" tIns="45720" rIns="91440" bIns="45720" anchor="t" anchorCtr="0" upright="1">
                                  <a:noAutofit/>
                                </wps:bodyPr>
                              </wps:wsp>
                              <wps:wsp>
                                <wps:cNvPr id="276" name="Text Box 224"/>
                                <wps:cNvSpPr txBox="1">
                                  <a:spLocks noChangeArrowheads="1"/>
                                </wps:cNvSpPr>
                                <wps:spPr bwMode="auto">
                                  <a:xfrm>
                                    <a:off x="79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21</w:t>
                                      </w:r>
                                    </w:p>
                                  </w:txbxContent>
                                </wps:txbx>
                                <wps:bodyPr rot="0" vert="horz" wrap="square" lIns="91440" tIns="45720" rIns="91440" bIns="45720" anchor="t" anchorCtr="0" upright="1">
                                  <a:noAutofit/>
                                </wps:bodyPr>
                              </wps:wsp>
                              <wps:wsp>
                                <wps:cNvPr id="277" name="Text Box 225"/>
                                <wps:cNvSpPr txBox="1">
                                  <a:spLocks noChangeArrowheads="1"/>
                                </wps:cNvSpPr>
                                <wps:spPr bwMode="auto">
                                  <a:xfrm>
                                    <a:off x="7245" y="11442"/>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H</w:t>
                                      </w:r>
                                    </w:p>
                                  </w:txbxContent>
                                </wps:txbx>
                                <wps:bodyPr rot="0" vert="horz" wrap="square" lIns="91440" tIns="45720" rIns="91440" bIns="45720" anchor="t" anchorCtr="0" upright="1">
                                  <a:noAutofit/>
                                </wps:bodyPr>
                              </wps:wsp>
                              <wps:wsp>
                                <wps:cNvPr id="278" name="Text Box 226"/>
                                <wps:cNvSpPr txBox="1">
                                  <a:spLocks noChangeArrowheads="1"/>
                                </wps:cNvSpPr>
                                <wps:spPr bwMode="auto">
                                  <a:xfrm>
                                    <a:off x="6264" y="11223"/>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B</w:t>
                                      </w:r>
                                    </w:p>
                                  </w:txbxContent>
                                </wps:txbx>
                                <wps:bodyPr rot="0" vert="horz" wrap="square" lIns="91440" tIns="45720" rIns="91440" bIns="45720" anchor="t" anchorCtr="0" upright="1">
                                  <a:noAutofit/>
                                </wps:bodyPr>
                              </wps:wsp>
                              <wps:wsp>
                                <wps:cNvPr id="279" name="Text Box 227"/>
                                <wps:cNvSpPr txBox="1">
                                  <a:spLocks noChangeArrowheads="1"/>
                                </wps:cNvSpPr>
                                <wps:spPr bwMode="auto">
                                  <a:xfrm>
                                    <a:off x="8701" y="11298"/>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C</w:t>
                                      </w:r>
                                    </w:p>
                                  </w:txbxContent>
                                </wps:txbx>
                                <wps:bodyPr rot="0" vert="horz" wrap="square" lIns="91440" tIns="45720" rIns="91440" bIns="45720" anchor="t" anchorCtr="0" upright="1">
                                  <a:noAutofit/>
                                </wps:bodyPr>
                              </wps:wsp>
                              <wps:wsp>
                                <wps:cNvPr id="280" name="Rectangle 228"/>
                                <wps:cNvSpPr>
                                  <a:spLocks noChangeArrowheads="1"/>
                                </wps:cNvSpPr>
                                <wps:spPr bwMode="auto">
                                  <a:xfrm>
                                    <a:off x="7494" y="1136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281" name="Arc 229"/>
                                <wps:cNvSpPr>
                                  <a:spLocks/>
                                </wps:cNvSpPr>
                                <wps:spPr bwMode="auto">
                                  <a:xfrm>
                                    <a:off x="6879" y="11296"/>
                                    <a:ext cx="150" cy="222"/>
                                  </a:xfrm>
                                  <a:custGeom>
                                    <a:avLst/>
                                    <a:gdLst>
                                      <a:gd name="G0" fmla="+- 0 0 0"/>
                                      <a:gd name="G1" fmla="+- 21600 0 0"/>
                                      <a:gd name="G2" fmla="+- 21600 0 0"/>
                                      <a:gd name="T0" fmla="*/ 0 w 21600"/>
                                      <a:gd name="T1" fmla="*/ 0 h 24996"/>
                                      <a:gd name="T2" fmla="*/ 21331 w 21600"/>
                                      <a:gd name="T3" fmla="*/ 24996 h 24996"/>
                                      <a:gd name="T4" fmla="*/ 0 w 21600"/>
                                      <a:gd name="T5" fmla="*/ 21600 h 24996"/>
                                    </a:gdLst>
                                    <a:ahLst/>
                                    <a:cxnLst>
                                      <a:cxn ang="0">
                                        <a:pos x="T0" y="T1"/>
                                      </a:cxn>
                                      <a:cxn ang="0">
                                        <a:pos x="T2" y="T3"/>
                                      </a:cxn>
                                      <a:cxn ang="0">
                                        <a:pos x="T4" y="T5"/>
                                      </a:cxn>
                                    </a:cxnLst>
                                    <a:rect l="0" t="0" r="r" b="b"/>
                                    <a:pathLst>
                                      <a:path w="21600" h="24996" fill="none" extrusionOk="0">
                                        <a:moveTo>
                                          <a:pt x="-1" y="0"/>
                                        </a:moveTo>
                                        <a:cubicBezTo>
                                          <a:pt x="11929" y="0"/>
                                          <a:pt x="21600" y="9670"/>
                                          <a:pt x="21600" y="21600"/>
                                        </a:cubicBezTo>
                                        <a:cubicBezTo>
                                          <a:pt x="21600" y="22737"/>
                                          <a:pt x="21510" y="23872"/>
                                          <a:pt x="21331" y="24996"/>
                                        </a:cubicBezTo>
                                      </a:path>
                                      <a:path w="21600" h="24996" stroke="0" extrusionOk="0">
                                        <a:moveTo>
                                          <a:pt x="-1" y="0"/>
                                        </a:moveTo>
                                        <a:cubicBezTo>
                                          <a:pt x="11929" y="0"/>
                                          <a:pt x="21600" y="9670"/>
                                          <a:pt x="21600" y="21600"/>
                                        </a:cubicBezTo>
                                        <a:cubicBezTo>
                                          <a:pt x="21600" y="22737"/>
                                          <a:pt x="21510" y="23872"/>
                                          <a:pt x="21331" y="249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282" name="Text Box 230"/>
                                <wps:cNvSpPr txBox="1">
                                  <a:spLocks noChangeArrowheads="1"/>
                                </wps:cNvSpPr>
                                <wps:spPr bwMode="auto">
                                  <a:xfrm>
                                    <a:off x="6915" y="11094"/>
                                    <a:ext cx="69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vertAlign w:val="superscript"/>
                                          <w:lang w:val="nl-NL"/>
                                        </w:rPr>
                                      </w:pPr>
                                      <w:r w:rsidRPr="00752039">
                                        <w:rPr>
                                          <w:lang w:val="nl-NL"/>
                                        </w:rPr>
                                        <w:t>45</w:t>
                                      </w:r>
                                      <w:r w:rsidRPr="00752039">
                                        <w:rPr>
                                          <w:vertAlign w:val="superscript"/>
                                          <w:lang w:val="nl-NL"/>
                                        </w:rPr>
                                        <w:t>0</w:t>
                                      </w:r>
                                    </w:p>
                                  </w:txbxContent>
                                </wps:txbx>
                                <wps:bodyPr rot="0" vert="horz" wrap="square" lIns="91440" tIns="45720" rIns="91440" bIns="45720" anchor="t" anchorCtr="0" upright="1">
                                  <a:noAutofit/>
                                </wps:bodyPr>
                              </wps:wsp>
                            </wpg:grpSp>
                            <wps:wsp>
                              <wps:cNvPr id="283" name="Text Box 231"/>
                              <wps:cNvSpPr txBox="1">
                                <a:spLocks noChangeArrowheads="1"/>
                              </wps:cNvSpPr>
                              <wps:spPr bwMode="auto">
                                <a:xfrm>
                                  <a:off x="9534" y="638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208" style="position:absolute;margin-left:75.45pt;margin-top:9.5pt;width:151.85pt;height:93.6pt;z-index:251646976" coordorigin="7621,5790" coordsize="303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">
                      <v:group id="Group 217" o:spid="_x0000_s1209" style="position:absolute;left:7621;top:5790;width:3037;height:1872" coordorigin="6264,10125" coordsize="3037,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Line 218" o:spid="_x0000_s1210" style="position:absolute;flip:x;visibility:visible;mso-wrap-style:square" from="6661,10650" to="7501,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219" o:spid="_x0000_s1211" style="position:absolute;visibility:visible;mso-wrap-style:square" from="6654,11547" to="881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220" o:spid="_x0000_s1212" style="position:absolute;visibility:visible;mso-wrap-style:square" from="7494,10647" to="749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221" o:spid="_x0000_s1213" style="position:absolute;flip:x y;visibility:visible;mso-wrap-style:square" from="7494,10647" to="881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w1UcUAAADcAAAADwAAAGRycy9kb3ducmV2LnhtbESPT2vCQBTE74LfYXlCL0U3f0qV6Coi&#10;tHhKqW3p9ZF9JsHs25Bdk9RP3y0UPA4z8xtmsxtNI3rqXG1ZQbyIQBAXVtdcKvj8eJmvQDiPrLGx&#10;TAp+yMFuO51sMNN24HfqT74UAcIuQwWV920mpSsqMugWtiUO3tl2Bn2QXSl1h0OAm0YmUfQsDdYc&#10;Fips6VBRcTldjQLk/Jauhpie5Ct9uyR/e9x/nZV6mI37NQhPo7+H/9tHrSBZp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w1UcUAAADcAAAADwAAAAAAAAAA&#10;AAAAAAChAgAAZHJzL2Rvd25yZXYueG1sUEsFBgAAAAAEAAQA+QAAAJMDAAAAAA==&#10;"/>
                        <v:shape id="Text Box 222" o:spid="_x0000_s1214" type="#_x0000_t202" style="position:absolute;left:7254;top:10125;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A</w:t>
                                </w:r>
                              </w:p>
                            </w:txbxContent>
                          </v:textbox>
                        </v:shape>
                        <v:shape id="Text Box 223" o:spid="_x0000_s1215" type="#_x0000_t202" style="position:absolute;left:6774;top:11454;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20</w:t>
                                </w:r>
                              </w:p>
                            </w:txbxContent>
                          </v:textbox>
                        </v:shape>
                        <v:shape id="Text Box 224" o:spid="_x0000_s1216" type="#_x0000_t202" style="position:absolute;left:7974;top:11454;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F4253D" w:rsidRPr="00752039" w:rsidRDefault="00F4253D" w:rsidP="009D3D70">
                                <w:pPr>
                                  <w:rPr>
                                    <w:lang w:val="nl-NL"/>
                                  </w:rPr>
                                </w:pPr>
                                <w:r w:rsidRPr="00752039">
                                  <w:rPr>
                                    <w:lang w:val="nl-NL"/>
                                  </w:rPr>
                                  <w:t>21</w:t>
                                </w:r>
                              </w:p>
                            </w:txbxContent>
                          </v:textbox>
                        </v:shape>
                        <v:shape id="Text Box 225" o:spid="_x0000_s1217" type="#_x0000_t202" style="position:absolute;left:7245;top:11442;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H</w:t>
                                </w:r>
                              </w:p>
                            </w:txbxContent>
                          </v:textbox>
                        </v:shape>
                        <v:shape id="Text Box 226" o:spid="_x0000_s1218" type="#_x0000_t202" style="position:absolute;left:6264;top:11223;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F4253D" w:rsidRPr="00752039" w:rsidRDefault="00F4253D" w:rsidP="009D3D70">
                                <w:pPr>
                                  <w:rPr>
                                    <w:lang w:val="nl-NL"/>
                                  </w:rPr>
                                </w:pPr>
                                <w:r w:rsidRPr="00752039">
                                  <w:rPr>
                                    <w:lang w:val="nl-NL"/>
                                  </w:rPr>
                                  <w:t>B</w:t>
                                </w:r>
                              </w:p>
                            </w:txbxContent>
                          </v:textbox>
                        </v:shape>
                        <v:shape id="Text Box 227" o:spid="_x0000_s1219" type="#_x0000_t202" style="position:absolute;left:8701;top:11298;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F4253D" w:rsidRPr="00752039" w:rsidRDefault="00F4253D" w:rsidP="009D3D70">
                                <w:pPr>
                                  <w:rPr>
                                    <w:lang w:val="nl-NL"/>
                                  </w:rPr>
                                </w:pPr>
                                <w:r w:rsidRPr="00752039">
                                  <w:rPr>
                                    <w:lang w:val="nl-NL"/>
                                  </w:rPr>
                                  <w:t>C</w:t>
                                </w:r>
                              </w:p>
                            </w:txbxContent>
                          </v:textbox>
                        </v:shape>
                        <v:rect id="Rectangle 228" o:spid="_x0000_s1220" style="position:absolute;left:7494;top:1136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F4253D" w:rsidRPr="00752039" w:rsidRDefault="00F4253D" w:rsidP="009D3D70">
                                <w:pPr>
                                  <w:rPr>
                                    <w:lang w:val="nl-NL"/>
                                  </w:rPr>
                                </w:pPr>
                              </w:p>
                            </w:txbxContent>
                          </v:textbox>
                        </v:rect>
                        <v:shape id="Arc 229" o:spid="_x0000_s1221" style="position:absolute;left:6879;top:11296;width:150;height:222;visibility:visible;mso-wrap-style:square;v-text-anchor:top" coordsize="21600,24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h8QA&#10;AADcAAAADwAAAGRycy9kb3ducmV2LnhtbESPS4sCMRCE78L+h9ALexHN6MGV0SgiDOzCHnyB12bS&#10;88BJZyaJOv57Iwh7LKrqK2q57k0jbuR8bVnBZJyAIM6trrlUcDpmozkIH5A1NpZJwYM8rFcfgyWm&#10;2t55T7dDKEWEsE9RQRVCm0rp84oM+rFtiaNXWGcwROlKqR3eI9w0cpokM2mw5rhQYUvbivLL4WoU&#10;DP+KXd9lpjibfdY9Zt13Qb9Oqa/PfrMAEagP/+F3+0crmM4n8Do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nYfEAAAA3AAAAA8AAAAAAAAAAAAAAAAAmAIAAGRycy9k&#10;b3ducmV2LnhtbFBLBQYAAAAABAAEAPUAAACJAwAAAAA=&#10;" adj="-11796480,,5400" path="m-1,nfc11929,,21600,9670,21600,21600v,1137,-90,2272,-269,3396em-1,nsc11929,,21600,9670,21600,21600v,1137,-90,2272,-269,3396l,21600,-1,xe" filled="f">
                          <v:stroke joinstyle="round"/>
                          <v:formulas/>
                          <v:path arrowok="t" o:extrusionok="f" o:connecttype="custom" o:connectlocs="0,0;148,222;0,192" o:connectangles="0,0,0" textboxrect="0,0,21600,24996"/>
                          <v:textbox>
                            <w:txbxContent>
                              <w:p w:rsidR="00F4253D" w:rsidRPr="00752039" w:rsidRDefault="00F4253D" w:rsidP="009D3D70">
                                <w:pPr>
                                  <w:rPr>
                                    <w:lang w:val="nl-NL"/>
                                  </w:rPr>
                                </w:pPr>
                              </w:p>
                            </w:txbxContent>
                          </v:textbox>
                        </v:shape>
                        <v:shape id="Text Box 230" o:spid="_x0000_s1222" type="#_x0000_t202" style="position:absolute;left:6915;top:11094;width:69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F4253D" w:rsidRPr="00752039" w:rsidRDefault="00F4253D" w:rsidP="009D3D70">
                                <w:pPr>
                                  <w:rPr>
                                    <w:vertAlign w:val="superscript"/>
                                    <w:lang w:val="nl-NL"/>
                                  </w:rPr>
                                </w:pPr>
                                <w:r w:rsidRPr="00752039">
                                  <w:rPr>
                                    <w:lang w:val="nl-NL"/>
                                  </w:rPr>
                                  <w:t>45</w:t>
                                </w:r>
                                <w:r w:rsidRPr="00752039">
                                  <w:rPr>
                                    <w:vertAlign w:val="superscript"/>
                                    <w:lang w:val="nl-NL"/>
                                  </w:rPr>
                                  <w:t>0</w:t>
                                </w:r>
                              </w:p>
                            </w:txbxContent>
                          </v:textbox>
                        </v:shape>
                      </v:group>
                      <v:shape id="Text Box 231" o:spid="_x0000_s1223" type="#_x0000_t202" style="position:absolute;left:9534;top:638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x</w:t>
                              </w:r>
                            </w:p>
                          </w:txbxContent>
                        </v:textbox>
                      </v:shape>
                    </v:group>
                  </w:pict>
                </mc:Fallback>
              </mc:AlternateContent>
            </w:r>
            <w:r w:rsidR="009D3D70" w:rsidRPr="00F94368">
              <w:rPr>
                <w:b/>
                <w:i/>
                <w:u w:val="single"/>
                <w:lang w:val="nl-NL"/>
              </w:rPr>
              <w:t>Bài tập 17 SGK</w:t>
            </w:r>
          </w:p>
          <w:p w:rsidR="009D3D70" w:rsidRPr="00F94368" w:rsidRDefault="009D3D70" w:rsidP="009D3D70">
            <w:pPr>
              <w:pStyle w:val="Header"/>
              <w:tabs>
                <w:tab w:val="clear" w:pos="4320"/>
                <w:tab w:val="clear" w:pos="8640"/>
                <w:tab w:val="center" w:pos="6000"/>
              </w:tabs>
              <w:rPr>
                <w:u w:val="single"/>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num" w:pos="720"/>
              </w:tabs>
              <w:rPr>
                <w:lang w:val="nl-NL"/>
              </w:rPr>
            </w:pPr>
            <w:r w:rsidRPr="00F94368">
              <w:rPr>
                <w:lang w:val="nl-NL"/>
              </w:rPr>
              <w:t xml:space="preserve">TanB = </w:t>
            </w:r>
            <w:r w:rsidRPr="00F94368">
              <w:rPr>
                <w:position w:val="-24"/>
                <w:lang w:val="nl-NL"/>
              </w:rPr>
              <w:object w:dxaOrig="2360" w:dyaOrig="620">
                <v:shape id="_x0000_i1277" type="#_x0000_t75" style="width:118pt;height:31pt" o:ole="">
                  <v:imagedata r:id="rId453" o:title=""/>
                </v:shape>
                <o:OLEObject Type="Embed" ProgID="Equation.DSMT4" ShapeID="_x0000_i1277" DrawAspect="Content" ObjectID="_1672830202" r:id="rId454"/>
              </w:object>
            </w:r>
          </w:p>
          <w:p w:rsidR="009D3D70" w:rsidRPr="00F94368" w:rsidRDefault="009D3D70" w:rsidP="009D3D70">
            <w:pPr>
              <w:pStyle w:val="Header"/>
              <w:tabs>
                <w:tab w:val="clear" w:pos="4320"/>
                <w:tab w:val="clear" w:pos="8640"/>
                <w:tab w:val="num" w:pos="720"/>
              </w:tabs>
              <w:rPr>
                <w:lang w:val="nl-NL"/>
              </w:rPr>
            </w:pPr>
            <w:r w:rsidRPr="00F94368">
              <w:rPr>
                <w:lang w:val="nl-NL"/>
              </w:rPr>
              <w:t xml:space="preserve">          = 20.1 = 20</w:t>
            </w:r>
          </w:p>
          <w:p w:rsidR="00C654E9" w:rsidRPr="00F94368" w:rsidRDefault="009D3D70" w:rsidP="009D3D70">
            <w:pPr>
              <w:jc w:val="both"/>
              <w:rPr>
                <w:lang w:val="nl-NL"/>
              </w:rPr>
            </w:pPr>
            <w:r w:rsidRPr="00F94368">
              <w:rPr>
                <w:lang w:val="nl-NL"/>
              </w:rPr>
              <w:t xml:space="preserve">Xét tam giác AHC có: </w:t>
            </w:r>
            <w:r w:rsidRPr="00F94368">
              <w:rPr>
                <w:position w:val="-8"/>
                <w:lang w:val="nl-NL"/>
              </w:rPr>
              <w:object w:dxaOrig="1980" w:dyaOrig="400">
                <v:shape id="_x0000_i1278" type="#_x0000_t75" style="width:99pt;height:20pt" o:ole="">
                  <v:imagedata r:id="rId455" o:title=""/>
                </v:shape>
                <o:OLEObject Type="Embed" ProgID="Equation.DSMT4" ShapeID="_x0000_i1278" DrawAspect="Content" ObjectID="_1672830203" r:id="rId456"/>
              </w:objec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Yêu cầu HS làm BT 29(SBT)</w:t>
            </w:r>
          </w:p>
          <w:p w:rsidR="009D3D70" w:rsidRPr="00F94368" w:rsidRDefault="009D3D70" w:rsidP="009D3D70">
            <w:pPr>
              <w:pStyle w:val="Header"/>
              <w:tabs>
                <w:tab w:val="clear" w:pos="4320"/>
                <w:tab w:val="clear" w:pos="8640"/>
                <w:tab w:val="center" w:pos="6000"/>
              </w:tabs>
              <w:jc w:val="both"/>
              <w:rPr>
                <w:vertAlign w:val="superscript"/>
                <w:lang w:val="nl-NL"/>
              </w:rPr>
            </w:pPr>
            <w:r w:rsidRPr="00F94368">
              <w:rPr>
                <w:lang w:val="nl-NL"/>
              </w:rPr>
              <w:t xml:space="preserve">Tính:  a) </w:t>
            </w:r>
            <w:r w:rsidRPr="00F94368">
              <w:rPr>
                <w:position w:val="-24"/>
                <w:lang w:val="nl-NL"/>
              </w:rPr>
              <w:object w:dxaOrig="780" w:dyaOrig="660">
                <v:shape id="_x0000_i1279" type="#_x0000_t75" style="width:39pt;height:33pt" o:ole="">
                  <v:imagedata r:id="rId457" o:title=""/>
                </v:shape>
                <o:OLEObject Type="Embed" ProgID="Equation.DSMT4" ShapeID="_x0000_i1279" DrawAspect="Content" ObjectID="_1672830204" r:id="rId458"/>
              </w:object>
            </w:r>
            <w:r w:rsidRPr="00F94368">
              <w:rPr>
                <w:lang w:val="nl-NL"/>
              </w:rPr>
              <w:t xml:space="preserve">               b) tan76</w:t>
            </w:r>
            <w:r w:rsidRPr="00F94368">
              <w:rPr>
                <w:vertAlign w:val="superscript"/>
                <w:lang w:val="nl-NL"/>
              </w:rPr>
              <w:t>0</w:t>
            </w:r>
            <w:r w:rsidRPr="00F94368">
              <w:rPr>
                <w:lang w:val="nl-NL"/>
              </w:rPr>
              <w:t xml:space="preserve"> – cot14</w:t>
            </w:r>
            <w:r w:rsidRPr="00F94368">
              <w:rPr>
                <w:vertAlign w:val="superscript"/>
                <w:lang w:val="nl-NL"/>
              </w:rPr>
              <w:t>0</w:t>
            </w:r>
          </w:p>
          <w:p w:rsidR="009D3D70" w:rsidRPr="00F94368" w:rsidRDefault="009D3D70" w:rsidP="009D3D70">
            <w:pPr>
              <w:rPr>
                <w:lang w:val="nl-NL"/>
              </w:rPr>
            </w:pPr>
            <w:r w:rsidRPr="00F94368">
              <w:rPr>
                <w:lang w:val="nl-NL"/>
              </w:rPr>
              <w:t>GV sin32</w:t>
            </w:r>
            <w:r w:rsidRPr="00F94368">
              <w:rPr>
                <w:vertAlign w:val="superscript"/>
                <w:lang w:val="nl-NL"/>
              </w:rPr>
              <w:t>0</w:t>
            </w:r>
            <w:r w:rsidRPr="00F94368">
              <w:rPr>
                <w:lang w:val="nl-NL"/>
              </w:rPr>
              <w:t xml:space="preserve"> bằng cos bao nhiêu độ vì sao? Từ đó ta suy ra được điều gì?</w:t>
            </w:r>
          </w:p>
          <w:p w:rsidR="00C654E9" w:rsidRPr="00F94368" w:rsidRDefault="009D3D70" w:rsidP="009D3D70">
            <w:pPr>
              <w:jc w:val="both"/>
              <w:rPr>
                <w:lang w:val="nl-NL"/>
              </w:rPr>
            </w:pPr>
            <w:r w:rsidRPr="00F94368">
              <w:rPr>
                <w:lang w:val="nl-NL"/>
              </w:rPr>
              <w:t>GV: Tan 76</w:t>
            </w:r>
            <w:r w:rsidRPr="00F94368">
              <w:rPr>
                <w:vertAlign w:val="superscript"/>
                <w:lang w:val="nl-NL"/>
              </w:rPr>
              <w:t>0</w:t>
            </w:r>
            <w:r w:rsidRPr="00F94368">
              <w:rPr>
                <w:lang w:val="nl-NL"/>
              </w:rPr>
              <w:t xml:space="preserve"> bằng cot của góc bao nhiêu ? vì sao ? Từ đó ta suy ra được điều gì?</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9D3D70" w:rsidP="009D3D70">
            <w:pPr>
              <w:pStyle w:val="Header"/>
              <w:tabs>
                <w:tab w:val="clear" w:pos="4320"/>
                <w:tab w:val="clear" w:pos="8640"/>
                <w:tab w:val="center" w:pos="6000"/>
              </w:tabs>
              <w:jc w:val="both"/>
              <w:rPr>
                <w:b/>
                <w:i/>
                <w:lang w:val="nl-NL"/>
              </w:rPr>
            </w:pPr>
            <w:r w:rsidRPr="00F94368">
              <w:rPr>
                <w:b/>
                <w:i/>
                <w:lang w:val="nl-NL"/>
              </w:rPr>
              <w:t>BT 29(SBT)</w:t>
            </w:r>
          </w:p>
          <w:p w:rsidR="009D3D70" w:rsidRPr="00F94368" w:rsidRDefault="009D3D70" w:rsidP="009D3D70">
            <w:pPr>
              <w:pStyle w:val="Header"/>
              <w:tabs>
                <w:tab w:val="clear" w:pos="4320"/>
                <w:tab w:val="clear" w:pos="8640"/>
                <w:tab w:val="num" w:pos="720"/>
              </w:tabs>
              <w:rPr>
                <w:lang w:val="nl-NL"/>
              </w:rPr>
            </w:pPr>
            <w:r w:rsidRPr="00F94368">
              <w:rPr>
                <w:lang w:val="nl-NL"/>
              </w:rPr>
              <w:t xml:space="preserve">a) </w:t>
            </w:r>
            <w:r w:rsidRPr="00F94368">
              <w:rPr>
                <w:position w:val="-24"/>
                <w:lang w:val="nl-NL"/>
              </w:rPr>
              <w:object w:dxaOrig="2020" w:dyaOrig="660">
                <v:shape id="_x0000_i1280" type="#_x0000_t75" style="width:101pt;height:33pt" o:ole="">
                  <v:imagedata r:id="rId459" o:title=""/>
                </v:shape>
                <o:OLEObject Type="Embed" ProgID="Equation.DSMT4" ShapeID="_x0000_i1280" DrawAspect="Content" ObjectID="_1672830205" r:id="rId460"/>
              </w:object>
            </w:r>
            <w:r w:rsidRPr="00F94368">
              <w:rPr>
                <w:lang w:val="nl-NL"/>
              </w:rPr>
              <w:t xml:space="preserve">  ( vì cos58</w:t>
            </w:r>
            <w:r w:rsidRPr="00F94368">
              <w:rPr>
                <w:vertAlign w:val="superscript"/>
                <w:lang w:val="nl-NL"/>
              </w:rPr>
              <w:t>0</w:t>
            </w:r>
            <w:r w:rsidRPr="00F94368">
              <w:rPr>
                <w:lang w:val="nl-NL"/>
              </w:rPr>
              <w:t xml:space="preserve"> = sin32</w:t>
            </w:r>
            <w:r w:rsidRPr="00F94368">
              <w:rPr>
                <w:vertAlign w:val="superscript"/>
                <w:lang w:val="nl-NL"/>
              </w:rPr>
              <w:t>0</w:t>
            </w:r>
            <w:r w:rsidRPr="00F94368">
              <w:rPr>
                <w:lang w:val="nl-NL"/>
              </w:rPr>
              <w:t xml:space="preserve">)           </w:t>
            </w:r>
          </w:p>
          <w:p w:rsidR="009D3D70" w:rsidRPr="00F94368" w:rsidRDefault="009D3D70" w:rsidP="009D3D70">
            <w:pPr>
              <w:pStyle w:val="Header"/>
              <w:tabs>
                <w:tab w:val="clear" w:pos="4320"/>
                <w:tab w:val="clear" w:pos="8640"/>
                <w:tab w:val="num" w:pos="720"/>
              </w:tabs>
              <w:rPr>
                <w:lang w:val="nl-NL"/>
              </w:rPr>
            </w:pPr>
          </w:p>
          <w:p w:rsidR="009D3D70" w:rsidRPr="00F94368" w:rsidRDefault="009D3D70" w:rsidP="009D3D70">
            <w:pPr>
              <w:pStyle w:val="Header"/>
              <w:tabs>
                <w:tab w:val="clear" w:pos="4320"/>
                <w:tab w:val="clear" w:pos="8640"/>
                <w:tab w:val="num" w:pos="720"/>
              </w:tabs>
              <w:rPr>
                <w:lang w:val="nl-NL"/>
              </w:rPr>
            </w:pPr>
            <w:r w:rsidRPr="00F94368">
              <w:rPr>
                <w:lang w:val="nl-NL"/>
              </w:rPr>
              <w:t>b) tan76</w:t>
            </w:r>
            <w:r w:rsidRPr="00F94368">
              <w:rPr>
                <w:vertAlign w:val="superscript"/>
                <w:lang w:val="nl-NL"/>
              </w:rPr>
              <w:t>0</w:t>
            </w:r>
            <w:r w:rsidRPr="00F94368">
              <w:rPr>
                <w:lang w:val="nl-NL"/>
              </w:rPr>
              <w:t xml:space="preserve"> – cot14</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 xml:space="preserve"> = 0</w:t>
            </w:r>
          </w:p>
          <w:p w:rsidR="00C654E9" w:rsidRPr="00F94368" w:rsidRDefault="009D3D70" w:rsidP="009D3D70">
            <w:pPr>
              <w:jc w:val="both"/>
              <w:rPr>
                <w:lang w:val="nl-NL"/>
              </w:rPr>
            </w:pPr>
            <w:r w:rsidRPr="00F94368">
              <w:rPr>
                <w:lang w:val="nl-NL"/>
              </w:rPr>
              <w:t xml:space="preserve"> (vì cot 14</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w: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lastRenderedPageBreak/>
        <w:t>E. HƯỚNG DẪN HỌC Ở NHÀ</w:t>
      </w:r>
    </w:p>
    <w:p w:rsidR="0019214A" w:rsidRPr="00F94368" w:rsidRDefault="0019214A" w:rsidP="0019214A">
      <w:pPr>
        <w:tabs>
          <w:tab w:val="center" w:pos="6000"/>
        </w:tabs>
        <w:rPr>
          <w:lang w:val="nl-NL"/>
        </w:rPr>
      </w:pPr>
      <w:r w:rsidRPr="00F94368">
        <w:rPr>
          <w:lang w:val="nl-NL"/>
        </w:rPr>
        <w:t>- Ôn lại các công thức định nghĩa các tỷ số lượng giác của một góc nhọn quan hệ giữa các tỷ số lượng giác của hai góc phụ nhau..</w:t>
      </w:r>
    </w:p>
    <w:p w:rsidR="0019214A" w:rsidRPr="00F94368" w:rsidRDefault="0019214A" w:rsidP="0019214A">
      <w:pPr>
        <w:tabs>
          <w:tab w:val="center" w:pos="6000"/>
        </w:tabs>
        <w:rPr>
          <w:lang w:val="nl-NL"/>
        </w:rPr>
      </w:pPr>
      <w:r w:rsidRPr="00F94368">
        <w:rPr>
          <w:lang w:val="nl-NL"/>
        </w:rPr>
        <w:t>-Xem lại các dạng BT đã làm qua hai tiết luyện tập. Xem trước bài 4</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19214A" w:rsidRPr="00F94368" w:rsidRDefault="0019214A" w:rsidP="0019214A">
      <w:pPr>
        <w:tabs>
          <w:tab w:val="center" w:pos="6000"/>
        </w:tabs>
        <w:rPr>
          <w:b/>
          <w:lang w:val="nl-NL"/>
        </w:rPr>
      </w:pPr>
      <w:r w:rsidRPr="00F94368">
        <w:rPr>
          <w:lang w:val="nl-NL"/>
        </w:rPr>
        <w:t>- Nêu khái niệm tỉ số lượng giác của góc nhọn?</w:t>
      </w:r>
      <w:r w:rsidRPr="00F94368">
        <w:rPr>
          <w:b/>
          <w:lang w:val="nl-NL"/>
        </w:rPr>
        <w:t xml:space="preserve"> (M1)</w:t>
      </w:r>
    </w:p>
    <w:p w:rsidR="0019214A" w:rsidRPr="00F94368" w:rsidRDefault="0019214A" w:rsidP="0019214A">
      <w:pPr>
        <w:tabs>
          <w:tab w:val="center" w:pos="6000"/>
        </w:tabs>
        <w:rPr>
          <w:b/>
          <w:lang w:val="nl-NL"/>
        </w:rPr>
      </w:pPr>
      <w:r w:rsidRPr="00F94368">
        <w:rPr>
          <w:lang w:val="nl-NL"/>
        </w:rPr>
        <w:t>- Nêu khái niệm tỉ số lượng giác của góc nhọn phụ nhau ?</w:t>
      </w:r>
      <w:r w:rsidRPr="00F94368">
        <w:rPr>
          <w:b/>
          <w:lang w:val="nl-NL"/>
        </w:rPr>
        <w:t xml:space="preserve"> (M2)</w:t>
      </w:r>
    </w:p>
    <w:p w:rsidR="0019214A" w:rsidRPr="00F94368" w:rsidRDefault="0019214A" w:rsidP="0019214A">
      <w:pPr>
        <w:tabs>
          <w:tab w:val="center" w:pos="6000"/>
        </w:tabs>
        <w:rPr>
          <w:b/>
          <w:lang w:val="nl-NL"/>
        </w:rPr>
      </w:pPr>
      <w:r w:rsidRPr="00F94368">
        <w:rPr>
          <w:lang w:val="nl-NL"/>
        </w:rPr>
        <w:t>- Nêu các dạng toán đã giải trong tiết học hôm nay?</w:t>
      </w:r>
      <w:r w:rsidRPr="00F94368">
        <w:rPr>
          <w:b/>
          <w:lang w:val="nl-NL"/>
        </w:rPr>
        <w:t xml:space="preserve"> (M2)</w:t>
      </w: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4253D" w:rsidRPr="00F94368" w:rsidRDefault="00F4253D" w:rsidP="00F4253D">
      <w:pPr>
        <w:jc w:val="center"/>
        <w:rPr>
          <w:b/>
          <w:lang w:val="nl-NL"/>
        </w:rPr>
      </w:pPr>
      <w:r w:rsidRPr="00F94368">
        <w:rPr>
          <w:b/>
          <w:lang w:val="nl-NL"/>
        </w:rPr>
        <w:t>Tên bài học: MỘT SỐ HỆ THỨC VỀ CẠNH VÀ GÓC  TRONG TAM GIÁC VUÔNG</w:t>
      </w:r>
    </w:p>
    <w:p w:rsidR="00F4253D" w:rsidRPr="00F94368" w:rsidRDefault="00F4253D" w:rsidP="00F4253D">
      <w:pPr>
        <w:rPr>
          <w:lang w:val="fr-FR"/>
        </w:rPr>
      </w:pPr>
      <w:r w:rsidRPr="00F94368">
        <w:t>Ngày soạn : 21/09/2018</w:t>
      </w:r>
      <w:r w:rsidRPr="00F94368">
        <w:tab/>
      </w:r>
      <w:r w:rsidRPr="00F94368">
        <w:tab/>
      </w:r>
      <w:r w:rsidRPr="00F94368">
        <w:tab/>
      </w:r>
      <w:r w:rsidRPr="00F94368">
        <w:tab/>
      </w:r>
      <w:r w:rsidRPr="00F94368">
        <w:tab/>
      </w:r>
      <w:r w:rsidRPr="00F94368">
        <w:tab/>
      </w:r>
      <w:r w:rsidRPr="00F94368">
        <w:tab/>
      </w:r>
      <w:r w:rsidRPr="00F94368">
        <w:rPr>
          <w:lang w:val="fr-FR"/>
        </w:rPr>
        <w:t>Số tiết : 04</w:t>
      </w:r>
    </w:p>
    <w:p w:rsidR="00F4253D" w:rsidRPr="00F94368" w:rsidRDefault="00F4253D" w:rsidP="00F4253D">
      <w:pPr>
        <w:widowControl w:val="0"/>
        <w:numPr>
          <w:ilvl w:val="0"/>
          <w:numId w:val="16"/>
        </w:numPr>
        <w:ind w:left="362" w:hanging="362"/>
        <w:jc w:val="both"/>
        <w:rPr>
          <w:b/>
        </w:rPr>
      </w:pPr>
      <w:r w:rsidRPr="00F94368">
        <w:rPr>
          <w:b/>
        </w:rPr>
        <w:t>NỘI DUNG BÀI HỌC</w:t>
      </w:r>
    </w:p>
    <w:p w:rsidR="00F4253D" w:rsidRPr="00F94368" w:rsidRDefault="00F4253D" w:rsidP="00F4253D">
      <w:pPr>
        <w:jc w:val="both"/>
        <w:rPr>
          <w:i/>
        </w:rPr>
      </w:pPr>
      <w:r w:rsidRPr="00F94368">
        <w:rPr>
          <w:i/>
        </w:rPr>
        <w:t>1. Mô tả chủ đề</w:t>
      </w:r>
    </w:p>
    <w:p w:rsidR="00F4253D" w:rsidRPr="00F94368" w:rsidRDefault="00F4253D" w:rsidP="00F4253D">
      <w:pPr>
        <w:ind w:firstLine="720"/>
        <w:jc w:val="both"/>
      </w:pPr>
      <w:r w:rsidRPr="00F94368">
        <w:t>Chủ đề gồm các nội dung/bài: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584"/>
        <w:gridCol w:w="4120"/>
      </w:tblGrid>
      <w:tr w:rsidR="00F4253D" w:rsidRPr="00F94368" w:rsidTr="001D429B">
        <w:tc>
          <w:tcPr>
            <w:tcW w:w="2461" w:type="dxa"/>
            <w:shd w:val="clear" w:color="auto" w:fill="auto"/>
          </w:tcPr>
          <w:p w:rsidR="00F4253D" w:rsidRPr="00F94368" w:rsidRDefault="00F4253D" w:rsidP="001D429B">
            <w:pPr>
              <w:jc w:val="center"/>
              <w:rPr>
                <w:b/>
              </w:rPr>
            </w:pPr>
            <w:r w:rsidRPr="00F94368">
              <w:rPr>
                <w:b/>
              </w:rPr>
              <w:t>Phân phối thời gian</w:t>
            </w:r>
          </w:p>
        </w:tc>
        <w:tc>
          <w:tcPr>
            <w:tcW w:w="7783" w:type="dxa"/>
            <w:gridSpan w:val="2"/>
            <w:shd w:val="clear" w:color="auto" w:fill="auto"/>
          </w:tcPr>
          <w:p w:rsidR="00F4253D" w:rsidRPr="00F94368" w:rsidRDefault="00F4253D" w:rsidP="001D429B">
            <w:pPr>
              <w:jc w:val="center"/>
              <w:rPr>
                <w:b/>
              </w:rPr>
            </w:pPr>
            <w:r w:rsidRPr="00F94368">
              <w:rPr>
                <w:b/>
              </w:rPr>
              <w:t>Tiến trình dạy học</w:t>
            </w:r>
          </w:p>
        </w:tc>
      </w:tr>
      <w:tr w:rsidR="00F4253D" w:rsidRPr="00F94368" w:rsidTr="001D429B">
        <w:tc>
          <w:tcPr>
            <w:tcW w:w="2461" w:type="dxa"/>
            <w:vMerge w:val="restart"/>
            <w:shd w:val="clear" w:color="auto" w:fill="auto"/>
            <w:vAlign w:val="center"/>
          </w:tcPr>
          <w:p w:rsidR="00F4253D" w:rsidRPr="00F94368" w:rsidRDefault="00F4253D" w:rsidP="001D429B">
            <w:pPr>
              <w:jc w:val="both"/>
              <w:rPr>
                <w:b/>
              </w:rPr>
            </w:pPr>
            <w:r w:rsidRPr="00F94368">
              <w:rPr>
                <w:b/>
              </w:rPr>
              <w:t>Tiết 1</w:t>
            </w:r>
            <w:r w:rsidR="001B4AAA" w:rsidRPr="00F94368">
              <w:rPr>
                <w:b/>
              </w:rPr>
              <w:t xml:space="preserve"> (24/09/2018)</w:t>
            </w:r>
          </w:p>
        </w:tc>
        <w:tc>
          <w:tcPr>
            <w:tcW w:w="3620" w:type="dxa"/>
            <w:shd w:val="clear" w:color="auto" w:fill="auto"/>
          </w:tcPr>
          <w:p w:rsidR="00F4253D" w:rsidRPr="00F94368" w:rsidRDefault="00F4253D" w:rsidP="001D429B">
            <w:pPr>
              <w:jc w:val="both"/>
              <w:rPr>
                <w:b/>
              </w:rPr>
            </w:pPr>
            <w:r w:rsidRPr="00F94368">
              <w:rPr>
                <w:b/>
              </w:rPr>
              <w:t>Hoạt động khởi động</w:t>
            </w:r>
          </w:p>
        </w:tc>
        <w:tc>
          <w:tcPr>
            <w:tcW w:w="4163" w:type="dxa"/>
            <w:shd w:val="clear" w:color="auto" w:fill="auto"/>
          </w:tcPr>
          <w:p w:rsidR="00F4253D" w:rsidRPr="00F94368" w:rsidRDefault="00F4253D" w:rsidP="001D429B">
            <w:pPr>
              <w:jc w:val="both"/>
            </w:pPr>
          </w:p>
        </w:tc>
      </w:tr>
      <w:tr w:rsidR="00F4253D" w:rsidRPr="00F94368" w:rsidTr="001D429B">
        <w:tc>
          <w:tcPr>
            <w:tcW w:w="2461" w:type="dxa"/>
            <w:vMerge/>
            <w:shd w:val="clear" w:color="auto" w:fill="auto"/>
            <w:vAlign w:val="center"/>
          </w:tcPr>
          <w:p w:rsidR="00F4253D" w:rsidRPr="00F94368" w:rsidRDefault="00F4253D" w:rsidP="001D429B">
            <w:pPr>
              <w:jc w:val="both"/>
              <w:rPr>
                <w:b/>
              </w:rPr>
            </w:pPr>
          </w:p>
        </w:tc>
        <w:tc>
          <w:tcPr>
            <w:tcW w:w="3620" w:type="dxa"/>
            <w:shd w:val="clear" w:color="auto" w:fill="auto"/>
          </w:tcPr>
          <w:p w:rsidR="00F4253D" w:rsidRPr="00F94368" w:rsidRDefault="00F4253D" w:rsidP="001D429B">
            <w:pPr>
              <w:jc w:val="both"/>
              <w:rPr>
                <w:b/>
              </w:rPr>
            </w:pPr>
            <w:r w:rsidRPr="00F94368">
              <w:rPr>
                <w:b/>
              </w:rPr>
              <w:t>Hoạt động hình thành kiến thức</w:t>
            </w:r>
          </w:p>
        </w:tc>
        <w:tc>
          <w:tcPr>
            <w:tcW w:w="4163" w:type="dxa"/>
            <w:shd w:val="clear" w:color="auto" w:fill="auto"/>
          </w:tcPr>
          <w:p w:rsidR="00F4253D" w:rsidRPr="00F94368" w:rsidRDefault="00F4253D" w:rsidP="001D429B">
            <w:pPr>
              <w:jc w:val="both"/>
            </w:pPr>
            <w:r w:rsidRPr="00F94368">
              <w:t>KT1: Các hệ thức về cạnh và góc trong tam giác vuông</w:t>
            </w:r>
          </w:p>
        </w:tc>
      </w:tr>
      <w:tr w:rsidR="00F4253D" w:rsidRPr="00F94368" w:rsidTr="001D429B">
        <w:tc>
          <w:tcPr>
            <w:tcW w:w="2461" w:type="dxa"/>
            <w:shd w:val="clear" w:color="auto" w:fill="auto"/>
            <w:vAlign w:val="center"/>
          </w:tcPr>
          <w:p w:rsidR="00F4253D" w:rsidRPr="00F94368" w:rsidRDefault="00F4253D" w:rsidP="001D429B">
            <w:pPr>
              <w:jc w:val="both"/>
              <w:rPr>
                <w:b/>
              </w:rPr>
            </w:pPr>
            <w:r w:rsidRPr="00F94368">
              <w:rPr>
                <w:b/>
              </w:rPr>
              <w:t>Tiết 2</w:t>
            </w:r>
            <w:r w:rsidR="001B4AAA" w:rsidRPr="00F94368">
              <w:rPr>
                <w:b/>
              </w:rPr>
              <w:t xml:space="preserve"> (29/09/2018)</w:t>
            </w:r>
          </w:p>
        </w:tc>
        <w:tc>
          <w:tcPr>
            <w:tcW w:w="3620" w:type="dxa"/>
            <w:shd w:val="clear" w:color="auto" w:fill="auto"/>
          </w:tcPr>
          <w:p w:rsidR="00F4253D" w:rsidRPr="00F94368" w:rsidRDefault="00F4253D" w:rsidP="001D429B">
            <w:pPr>
              <w:jc w:val="both"/>
              <w:rPr>
                <w:b/>
              </w:rPr>
            </w:pPr>
            <w:r w:rsidRPr="00F94368">
              <w:rPr>
                <w:b/>
              </w:rPr>
              <w:t>Hoạt động hình thành kiến thức</w:t>
            </w:r>
          </w:p>
        </w:tc>
        <w:tc>
          <w:tcPr>
            <w:tcW w:w="4163" w:type="dxa"/>
            <w:shd w:val="clear" w:color="auto" w:fill="auto"/>
          </w:tcPr>
          <w:p w:rsidR="00F4253D" w:rsidRPr="00F94368" w:rsidRDefault="00F4253D" w:rsidP="001D429B">
            <w:pPr>
              <w:jc w:val="both"/>
            </w:pPr>
            <w:r w:rsidRPr="00F94368">
              <w:t>KT2: Giải tam giác vuông</w:t>
            </w:r>
          </w:p>
        </w:tc>
      </w:tr>
      <w:tr w:rsidR="00F4253D" w:rsidRPr="00F94368" w:rsidTr="001D429B">
        <w:trPr>
          <w:trHeight w:val="77"/>
        </w:trPr>
        <w:tc>
          <w:tcPr>
            <w:tcW w:w="2461" w:type="dxa"/>
            <w:vMerge w:val="restart"/>
            <w:shd w:val="clear" w:color="auto" w:fill="auto"/>
            <w:vAlign w:val="center"/>
          </w:tcPr>
          <w:p w:rsidR="00F4253D" w:rsidRPr="00F94368" w:rsidRDefault="00F4253D" w:rsidP="001D429B">
            <w:pPr>
              <w:jc w:val="both"/>
              <w:rPr>
                <w:b/>
              </w:rPr>
            </w:pPr>
            <w:r w:rsidRPr="00F94368">
              <w:rPr>
                <w:b/>
              </w:rPr>
              <w:t>Tiết 3</w:t>
            </w:r>
            <w:r w:rsidR="001B4AAA" w:rsidRPr="00F94368">
              <w:rPr>
                <w:b/>
              </w:rPr>
              <w:t xml:space="preserve"> (02/10/2018)</w:t>
            </w:r>
          </w:p>
          <w:p w:rsidR="00F4253D" w:rsidRPr="00F94368" w:rsidRDefault="00F4253D" w:rsidP="001D429B">
            <w:pPr>
              <w:jc w:val="both"/>
              <w:rPr>
                <w:b/>
              </w:rPr>
            </w:pPr>
            <w:r w:rsidRPr="00F94368">
              <w:rPr>
                <w:b/>
              </w:rPr>
              <w:t>Tiết 4</w:t>
            </w:r>
            <w:r w:rsidR="001B4AAA" w:rsidRPr="00F94368">
              <w:rPr>
                <w:b/>
              </w:rPr>
              <w:t xml:space="preserve"> (06/10/2018)</w:t>
            </w:r>
          </w:p>
        </w:tc>
        <w:tc>
          <w:tcPr>
            <w:tcW w:w="3620" w:type="dxa"/>
            <w:shd w:val="clear" w:color="auto" w:fill="auto"/>
          </w:tcPr>
          <w:p w:rsidR="00F4253D" w:rsidRPr="00F94368" w:rsidRDefault="00F4253D" w:rsidP="001D429B">
            <w:pPr>
              <w:jc w:val="both"/>
              <w:rPr>
                <w:b/>
              </w:rPr>
            </w:pPr>
            <w:r w:rsidRPr="00F94368">
              <w:rPr>
                <w:b/>
              </w:rPr>
              <w:t>Hoạt động luyện tập, vận dụng</w:t>
            </w:r>
          </w:p>
        </w:tc>
        <w:tc>
          <w:tcPr>
            <w:tcW w:w="4163" w:type="dxa"/>
            <w:shd w:val="clear" w:color="auto" w:fill="auto"/>
          </w:tcPr>
          <w:p w:rsidR="00F4253D" w:rsidRPr="00F94368" w:rsidRDefault="00F4253D" w:rsidP="001D429B">
            <w:pPr>
              <w:jc w:val="both"/>
            </w:pPr>
          </w:p>
        </w:tc>
      </w:tr>
      <w:tr w:rsidR="00F4253D" w:rsidRPr="00F94368" w:rsidTr="001D429B">
        <w:tc>
          <w:tcPr>
            <w:tcW w:w="2461" w:type="dxa"/>
            <w:vMerge/>
            <w:shd w:val="clear" w:color="auto" w:fill="auto"/>
          </w:tcPr>
          <w:p w:rsidR="00F4253D" w:rsidRPr="00F94368" w:rsidRDefault="00F4253D" w:rsidP="001D429B">
            <w:pPr>
              <w:jc w:val="both"/>
            </w:pPr>
          </w:p>
        </w:tc>
        <w:tc>
          <w:tcPr>
            <w:tcW w:w="3620" w:type="dxa"/>
            <w:shd w:val="clear" w:color="auto" w:fill="auto"/>
          </w:tcPr>
          <w:p w:rsidR="00F4253D" w:rsidRPr="00F94368" w:rsidRDefault="00F4253D" w:rsidP="001D429B">
            <w:pPr>
              <w:jc w:val="both"/>
              <w:rPr>
                <w:b/>
              </w:rPr>
            </w:pPr>
            <w:r w:rsidRPr="00F94368">
              <w:rPr>
                <w:b/>
              </w:rPr>
              <w:t>Hoạt động tìm tòi mở rộng</w:t>
            </w:r>
          </w:p>
        </w:tc>
        <w:tc>
          <w:tcPr>
            <w:tcW w:w="4163" w:type="dxa"/>
            <w:shd w:val="clear" w:color="auto" w:fill="auto"/>
          </w:tcPr>
          <w:p w:rsidR="00F4253D" w:rsidRPr="00F94368" w:rsidRDefault="00F4253D" w:rsidP="001D429B">
            <w:pPr>
              <w:jc w:val="both"/>
            </w:pPr>
          </w:p>
        </w:tc>
      </w:tr>
    </w:tbl>
    <w:p w:rsidR="00F4253D" w:rsidRPr="00F94368" w:rsidRDefault="00F4253D" w:rsidP="00F4253D">
      <w:pPr>
        <w:jc w:val="both"/>
        <w:rPr>
          <w:i/>
        </w:rPr>
      </w:pPr>
      <w:r w:rsidRPr="00F94368">
        <w:rPr>
          <w:i/>
        </w:rPr>
        <w:t>2. Mạch kiến thức chủ đề</w:t>
      </w:r>
    </w:p>
    <w:p w:rsidR="00F4253D" w:rsidRPr="00F94368" w:rsidRDefault="00F4253D" w:rsidP="00F4253D">
      <w:pPr>
        <w:jc w:val="both"/>
      </w:pPr>
      <w:r w:rsidRPr="00F94368">
        <w:t>- Xây dựng các hệ thức về cạnh và góc trong tam giác vuông dựa vào định nghĩa TSLG của góc nhọn trong tam giác vuông</w:t>
      </w:r>
    </w:p>
    <w:p w:rsidR="00F4253D" w:rsidRPr="00F94368" w:rsidRDefault="00F4253D" w:rsidP="00F4253D">
      <w:pPr>
        <w:jc w:val="both"/>
      </w:pPr>
      <w:r w:rsidRPr="00F94368">
        <w:t>- Vận dụng các kiến thức về cạnh và góc trong tam giác vuông để giải tam giác vuông và các bài toán thực tế.</w:t>
      </w:r>
    </w:p>
    <w:p w:rsidR="00F4253D" w:rsidRPr="00F94368" w:rsidRDefault="00F4253D" w:rsidP="00F4253D">
      <w:pPr>
        <w:jc w:val="both"/>
        <w:rPr>
          <w:b/>
        </w:rPr>
      </w:pPr>
      <w:r w:rsidRPr="00F94368">
        <w:rPr>
          <w:b/>
        </w:rPr>
        <w:t>B. TIẾN TRÌNH DẠY HỌC</w:t>
      </w:r>
    </w:p>
    <w:p w:rsidR="00F4253D" w:rsidRPr="00F94368" w:rsidRDefault="00F4253D" w:rsidP="00F4253D">
      <w:pPr>
        <w:jc w:val="both"/>
        <w:rPr>
          <w:b/>
        </w:rPr>
      </w:pPr>
      <w:r w:rsidRPr="00F94368">
        <w:rPr>
          <w:b/>
        </w:rPr>
        <w:t>I. MỤC TIÊU</w:t>
      </w:r>
    </w:p>
    <w:p w:rsidR="00F4253D" w:rsidRPr="00F94368" w:rsidRDefault="00F4253D" w:rsidP="00F4253D">
      <w:pPr>
        <w:rPr>
          <w:lang w:val="nl-NL"/>
        </w:rPr>
      </w:pPr>
      <w:r w:rsidRPr="00F94368">
        <w:rPr>
          <w:b/>
          <w:i/>
          <w:lang w:val="nl-NL"/>
        </w:rPr>
        <w:t>1. Kiến thức:</w:t>
      </w:r>
      <w:r w:rsidRPr="00F94368">
        <w:rPr>
          <w:i/>
          <w:lang w:val="nl-NL"/>
        </w:rPr>
        <w:t xml:space="preserve"> </w:t>
      </w:r>
      <w:r w:rsidRPr="00F94368">
        <w:rPr>
          <w:lang w:val="nl-NL"/>
        </w:rPr>
        <w:t>Học sinh thiết lập và nắm vững các hệ thức giữa cạnh và góc của một tam giác vuông. Hiểu được thuật ngữ “giải tam giác vuông” là gì ? Vận dụng được các hệ thức trên trong việc giải tam giác vuông.</w:t>
      </w:r>
    </w:p>
    <w:p w:rsidR="00F4253D" w:rsidRPr="00F94368" w:rsidRDefault="00F4253D" w:rsidP="00F4253D">
      <w:pPr>
        <w:rPr>
          <w:lang w:val="nl-NL"/>
        </w:rPr>
      </w:pPr>
      <w:r w:rsidRPr="00F94368">
        <w:rPr>
          <w:b/>
          <w:i/>
          <w:lang w:val="nl-NL"/>
        </w:rPr>
        <w:t>2. Kỹ năng</w:t>
      </w:r>
      <w:r w:rsidRPr="00F94368">
        <w:rPr>
          <w:b/>
          <w:lang w:val="nl-NL"/>
        </w:rPr>
        <w:t>:</w:t>
      </w:r>
      <w:r w:rsidRPr="00F94368">
        <w:rPr>
          <w:lang w:val="nl-NL"/>
        </w:rPr>
        <w:t xml:space="preserve"> Tính độ dài cạnh trong tam giác vuông. Rèn luyện kỹ năng ứng dụng thực tế trong việc vận dụng các tỉ số lượng giác để giải quyết các bài toán</w:t>
      </w:r>
    </w:p>
    <w:p w:rsidR="00F4253D" w:rsidRPr="00F94368" w:rsidRDefault="00F4253D" w:rsidP="00F4253D">
      <w:pPr>
        <w:rPr>
          <w:lang w:val="nl-NL"/>
        </w:rPr>
      </w:pPr>
      <w:r w:rsidRPr="00F94368">
        <w:rPr>
          <w:b/>
          <w:i/>
          <w:lang w:val="nl-NL"/>
        </w:rPr>
        <w:t>3.Thái độ</w:t>
      </w:r>
      <w:r w:rsidRPr="00F94368">
        <w:rPr>
          <w:b/>
          <w:lang w:val="nl-NL"/>
        </w:rPr>
        <w:t>:</w:t>
      </w:r>
      <w:r w:rsidRPr="00F94368">
        <w:rPr>
          <w:lang w:val="nl-NL"/>
        </w:rPr>
        <w:t xml:space="preserve"> Giáo dục tính nhanh nhẹn, chính xác khi làm toán.</w:t>
      </w:r>
    </w:p>
    <w:p w:rsidR="00F4253D" w:rsidRPr="00F94368" w:rsidRDefault="00F4253D" w:rsidP="00F4253D">
      <w:pPr>
        <w:autoSpaceDE w:val="0"/>
        <w:autoSpaceDN w:val="0"/>
        <w:adjustRightInd w:val="0"/>
        <w:rPr>
          <w:i/>
          <w:lang w:val="nl-NL"/>
        </w:rPr>
      </w:pPr>
      <w:r w:rsidRPr="00F94368">
        <w:rPr>
          <w:b/>
          <w:i/>
          <w:lang w:val="nl-NL"/>
        </w:rPr>
        <w:t xml:space="preserve">4. Định hướng phát triển năng lực: </w:t>
      </w:r>
    </w:p>
    <w:p w:rsidR="00F4253D" w:rsidRPr="00F94368" w:rsidRDefault="00F4253D" w:rsidP="00F4253D">
      <w:pPr>
        <w:jc w:val="both"/>
        <w:rPr>
          <w:lang w:val="nl-NL"/>
        </w:rPr>
      </w:pPr>
      <w:r w:rsidRPr="00F94368">
        <w:rPr>
          <w:lang w:val="nl-NL"/>
        </w:rPr>
        <w:t>- Năng lực chung: Tự học, giải quyết vấn đề, tư duy, tự quản lý, giao tiếp, hợp tác.</w:t>
      </w:r>
    </w:p>
    <w:p w:rsidR="00F4253D" w:rsidRPr="00F94368" w:rsidRDefault="00F4253D" w:rsidP="00F4253D">
      <w:pPr>
        <w:tabs>
          <w:tab w:val="left" w:pos="6480"/>
        </w:tabs>
        <w:jc w:val="both"/>
        <w:rPr>
          <w:lang w:val="nl-NL"/>
        </w:rPr>
      </w:pPr>
      <w:r w:rsidRPr="00F94368">
        <w:rPr>
          <w:lang w:val="nl-NL"/>
        </w:rPr>
        <w:t>- Năng lực chuyên biệt: Biết thiết lập các hệ thức giữa cạnh và góc trong tam giác vuông. Giải tam giác vuông</w:t>
      </w:r>
    </w:p>
    <w:p w:rsidR="00F4253D" w:rsidRPr="00F94368" w:rsidRDefault="00F4253D" w:rsidP="00F4253D">
      <w:pPr>
        <w:jc w:val="both"/>
        <w:rPr>
          <w:b/>
          <w:lang w:val="nl-NL"/>
        </w:rPr>
      </w:pPr>
      <w:r w:rsidRPr="00F94368">
        <w:rPr>
          <w:b/>
          <w:lang w:val="nl-NL"/>
        </w:rPr>
        <w:t>II. CHUẨN BỊ CỦA GIÁO VIÊN VÀ HỌC SINH</w:t>
      </w:r>
    </w:p>
    <w:p w:rsidR="00F4253D" w:rsidRPr="00F94368" w:rsidRDefault="00F4253D" w:rsidP="00F4253D">
      <w:pPr>
        <w:ind w:left="720"/>
        <w:jc w:val="both"/>
        <w:rPr>
          <w:lang w:val="nl-NL"/>
        </w:rPr>
      </w:pPr>
      <w:r w:rsidRPr="00F94368">
        <w:rPr>
          <w:b/>
          <w:bCs/>
          <w:lang w:val="nl-NL"/>
        </w:rPr>
        <w:t>1</w:t>
      </w:r>
      <w:r w:rsidRPr="00F94368">
        <w:rPr>
          <w:lang w:val="nl-NL"/>
        </w:rPr>
        <w:t xml:space="preserve">. Giáo viên : Thước kẻ, phấn màu, SGK, SBT. </w:t>
      </w:r>
    </w:p>
    <w:p w:rsidR="00F4253D" w:rsidRPr="00F94368" w:rsidRDefault="00F4253D" w:rsidP="00F4253D">
      <w:pPr>
        <w:pStyle w:val="Heading1"/>
        <w:ind w:left="720"/>
        <w:rPr>
          <w:rFonts w:ascii="Times New Roman" w:hAnsi="Times New Roman"/>
          <w:b w:val="0"/>
          <w:bCs w:val="0"/>
          <w:sz w:val="24"/>
          <w:lang w:val="nl-NL"/>
        </w:rPr>
      </w:pPr>
      <w:r w:rsidRPr="00F94368">
        <w:rPr>
          <w:rFonts w:ascii="Times New Roman" w:hAnsi="Times New Roman"/>
          <w:sz w:val="24"/>
          <w:lang w:val="nl-NL"/>
        </w:rPr>
        <w:t xml:space="preserve">2. </w:t>
      </w:r>
      <w:r w:rsidRPr="00F94368">
        <w:rPr>
          <w:rFonts w:ascii="Times New Roman" w:hAnsi="Times New Roman"/>
          <w:b w:val="0"/>
          <w:bCs w:val="0"/>
          <w:sz w:val="24"/>
          <w:lang w:val="nl-NL"/>
        </w:rPr>
        <w:t>Học sinh :</w:t>
      </w:r>
      <w:r w:rsidRPr="00F94368">
        <w:rPr>
          <w:rFonts w:ascii="Times New Roman" w:hAnsi="Times New Roman"/>
          <w:sz w:val="24"/>
          <w:lang w:val="nl-NL"/>
        </w:rPr>
        <w:t xml:space="preserve">  </w:t>
      </w:r>
      <w:r w:rsidRPr="00F94368">
        <w:rPr>
          <w:rFonts w:ascii="Times New Roman" w:hAnsi="Times New Roman"/>
          <w:b w:val="0"/>
          <w:bCs w:val="0"/>
          <w:sz w:val="24"/>
          <w:lang w:val="nl-NL"/>
        </w:rPr>
        <w:t>Thực hiện hướng dẫn tiết trước .</w:t>
      </w:r>
    </w:p>
    <w:p w:rsidR="00F4253D" w:rsidRPr="00F94368" w:rsidRDefault="00F4253D" w:rsidP="00F4253D">
      <w:pPr>
        <w:ind w:firstLine="720"/>
        <w:jc w:val="both"/>
        <w:rPr>
          <w:b/>
          <w:lang w:val="nl-NL"/>
        </w:rPr>
      </w:pPr>
      <w:r w:rsidRPr="00F94368">
        <w:rPr>
          <w:b/>
          <w:lang w:val="nl-NL"/>
        </w:rPr>
        <w:t xml:space="preserve">3. </w:t>
      </w:r>
      <w:r w:rsidRPr="00F94368">
        <w:rPr>
          <w:lang w:val="nl-NL"/>
        </w:rPr>
        <w:t xml:space="preserve">Bảng tham chiếu các mức yêu cầu cần đạt của câu hỏi, bài tập, kiểm tra, đánh </w:t>
      </w:r>
      <w:r w:rsidRPr="00F94368">
        <w:rPr>
          <w:b/>
          <w:lang w:val="nl-NL"/>
        </w:rPr>
        <w:t>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11"/>
        <w:gridCol w:w="2207"/>
        <w:gridCol w:w="2607"/>
        <w:gridCol w:w="2002"/>
      </w:tblGrid>
      <w:tr w:rsidR="00F4253D" w:rsidRPr="00F94368">
        <w:trPr>
          <w:trHeight w:val="386"/>
        </w:trPr>
        <w:tc>
          <w:tcPr>
            <w:tcW w:w="751" w:type="pct"/>
            <w:vAlign w:val="center"/>
          </w:tcPr>
          <w:p w:rsidR="00F4253D" w:rsidRPr="00F94368" w:rsidRDefault="00F4253D" w:rsidP="00F4253D">
            <w:pPr>
              <w:rPr>
                <w:b/>
              </w:rPr>
            </w:pPr>
            <w:r w:rsidRPr="00F94368">
              <w:rPr>
                <w:b/>
              </w:rPr>
              <w:t>Nội dung</w:t>
            </w:r>
          </w:p>
        </w:tc>
        <w:tc>
          <w:tcPr>
            <w:tcW w:w="892" w:type="pct"/>
            <w:vAlign w:val="center"/>
          </w:tcPr>
          <w:p w:rsidR="00F4253D" w:rsidRPr="00F94368" w:rsidRDefault="00F4253D" w:rsidP="00F4253D">
            <w:pPr>
              <w:jc w:val="center"/>
              <w:rPr>
                <w:b/>
              </w:rPr>
            </w:pPr>
            <w:r w:rsidRPr="00F94368">
              <w:rPr>
                <w:b/>
              </w:rPr>
              <w:t>Nhận biết</w:t>
            </w:r>
          </w:p>
        </w:tc>
        <w:tc>
          <w:tcPr>
            <w:tcW w:w="1087" w:type="pct"/>
            <w:vAlign w:val="center"/>
          </w:tcPr>
          <w:p w:rsidR="00F4253D" w:rsidRPr="00F94368" w:rsidRDefault="00F4253D" w:rsidP="00F4253D">
            <w:pPr>
              <w:jc w:val="center"/>
              <w:rPr>
                <w:b/>
              </w:rPr>
            </w:pPr>
            <w:r w:rsidRPr="00F94368">
              <w:rPr>
                <w:b/>
              </w:rPr>
              <w:t>Thông hiểu</w:t>
            </w:r>
          </w:p>
        </w:tc>
        <w:tc>
          <w:tcPr>
            <w:tcW w:w="1284" w:type="pct"/>
            <w:vAlign w:val="center"/>
          </w:tcPr>
          <w:p w:rsidR="00F4253D" w:rsidRPr="00F94368" w:rsidRDefault="00F4253D" w:rsidP="00F4253D">
            <w:pPr>
              <w:jc w:val="center"/>
              <w:rPr>
                <w:b/>
              </w:rPr>
            </w:pPr>
            <w:r w:rsidRPr="00F94368">
              <w:rPr>
                <w:b/>
              </w:rPr>
              <w:t xml:space="preserve">Vận dụng </w:t>
            </w:r>
          </w:p>
        </w:tc>
        <w:tc>
          <w:tcPr>
            <w:tcW w:w="986" w:type="pct"/>
            <w:vAlign w:val="center"/>
          </w:tcPr>
          <w:p w:rsidR="00F4253D" w:rsidRPr="00F94368" w:rsidRDefault="00F4253D" w:rsidP="00F4253D">
            <w:pPr>
              <w:jc w:val="center"/>
              <w:rPr>
                <w:b/>
              </w:rPr>
            </w:pPr>
            <w:r w:rsidRPr="00F94368">
              <w:rPr>
                <w:b/>
              </w:rPr>
              <w:t>Vận dụng cao</w:t>
            </w:r>
          </w:p>
        </w:tc>
      </w:tr>
      <w:tr w:rsidR="00F4253D" w:rsidRPr="00F94368">
        <w:tc>
          <w:tcPr>
            <w:tcW w:w="751" w:type="pct"/>
            <w:vMerge w:val="restart"/>
            <w:shd w:val="clear" w:color="auto" w:fill="auto"/>
            <w:vAlign w:val="center"/>
          </w:tcPr>
          <w:p w:rsidR="00F4253D" w:rsidRPr="00F94368" w:rsidRDefault="00F4253D" w:rsidP="00F4253D">
            <w:pPr>
              <w:rPr>
                <w:bCs/>
              </w:rPr>
            </w:pPr>
            <w:r w:rsidRPr="00F94368">
              <w:t>Các hệ thức về cạnh và góc trong tam giác vuông</w:t>
            </w:r>
          </w:p>
        </w:tc>
        <w:tc>
          <w:tcPr>
            <w:tcW w:w="892" w:type="pct"/>
          </w:tcPr>
          <w:p w:rsidR="00F4253D" w:rsidRPr="00F94368" w:rsidRDefault="00F4253D" w:rsidP="00F4253D">
            <w:pPr>
              <w:jc w:val="both"/>
              <w:rPr>
                <w:lang w:val="nl-NL"/>
              </w:rPr>
            </w:pPr>
            <w:r w:rsidRPr="00F94368">
              <w:rPr>
                <w:lang w:val="nl-NL"/>
              </w:rPr>
              <w:t>Nắm được các hệ thức về cạnh và góc trong tam giác vuông</w:t>
            </w:r>
          </w:p>
        </w:tc>
        <w:tc>
          <w:tcPr>
            <w:tcW w:w="1087" w:type="pct"/>
          </w:tcPr>
          <w:p w:rsidR="00F4253D" w:rsidRPr="00F94368" w:rsidRDefault="00F4253D" w:rsidP="00F4253D">
            <w:pPr>
              <w:jc w:val="both"/>
              <w:rPr>
                <w:lang w:val="nl-NL"/>
              </w:rPr>
            </w:pPr>
            <w:r w:rsidRPr="00F94368">
              <w:rPr>
                <w:lang w:val="nl-NL"/>
              </w:rPr>
              <w:t>Hiểu được các hệ thức được xây dựng dựa trên công thúc về tỉ số lượng giác trong tam giác</w:t>
            </w:r>
          </w:p>
        </w:tc>
        <w:tc>
          <w:tcPr>
            <w:tcW w:w="1284" w:type="pct"/>
          </w:tcPr>
          <w:p w:rsidR="00F4253D" w:rsidRPr="00F94368" w:rsidRDefault="00F4253D" w:rsidP="00F4253D">
            <w:pPr>
              <w:jc w:val="both"/>
              <w:rPr>
                <w:rFonts w:eastAsia="TimesNewRomanPS-BoldMT"/>
                <w:lang w:val="nl-NL"/>
              </w:rPr>
            </w:pPr>
            <w:r w:rsidRPr="00F94368">
              <w:rPr>
                <w:rFonts w:eastAsia="TimesNewRomanPS-BoldMT"/>
                <w:lang w:val="nl-NL"/>
              </w:rPr>
              <w:t>Vận dụng các hệ thức để nắm được các ví dụ sgk.</w:t>
            </w:r>
          </w:p>
        </w:tc>
        <w:tc>
          <w:tcPr>
            <w:tcW w:w="986" w:type="pct"/>
          </w:tcPr>
          <w:p w:rsidR="00F4253D" w:rsidRPr="00F94368" w:rsidRDefault="00F4253D" w:rsidP="00F4253D">
            <w:pPr>
              <w:jc w:val="both"/>
              <w:rPr>
                <w:spacing w:val="-8"/>
                <w:lang w:val="nl-NL"/>
              </w:rPr>
            </w:pPr>
            <w:r w:rsidRPr="00F94368">
              <w:rPr>
                <w:spacing w:val="-8"/>
                <w:lang w:val="nl-NL"/>
              </w:rPr>
              <w:t>Vận dụng các hệ thức để tính độ dài các cạnh, các góc trong tam giác vuông.</w:t>
            </w:r>
          </w:p>
        </w:tc>
      </w:tr>
      <w:tr w:rsidR="00F4253D" w:rsidRPr="00F94368">
        <w:tc>
          <w:tcPr>
            <w:tcW w:w="751" w:type="pct"/>
            <w:vMerge/>
            <w:shd w:val="clear" w:color="auto" w:fill="auto"/>
          </w:tcPr>
          <w:p w:rsidR="00F4253D" w:rsidRPr="00F94368" w:rsidRDefault="00F4253D" w:rsidP="00F4253D">
            <w:pPr>
              <w:rPr>
                <w:bCs/>
                <w:lang w:val="nl-NL"/>
              </w:rPr>
            </w:pPr>
          </w:p>
        </w:tc>
        <w:tc>
          <w:tcPr>
            <w:tcW w:w="892" w:type="pct"/>
          </w:tcPr>
          <w:p w:rsidR="00F4253D" w:rsidRPr="00F94368" w:rsidRDefault="00F4253D" w:rsidP="00F4253D">
            <w:pPr>
              <w:jc w:val="both"/>
              <w:rPr>
                <w:b/>
                <w:spacing w:val="10"/>
                <w:lang w:val="nl-NL"/>
              </w:rPr>
            </w:pPr>
          </w:p>
        </w:tc>
        <w:tc>
          <w:tcPr>
            <w:tcW w:w="1087" w:type="pct"/>
          </w:tcPr>
          <w:p w:rsidR="00F4253D" w:rsidRPr="00F94368" w:rsidRDefault="00F4253D" w:rsidP="00F4253D">
            <w:pPr>
              <w:jc w:val="both"/>
              <w:rPr>
                <w:spacing w:val="10"/>
                <w:lang w:val="nl-NL"/>
              </w:rPr>
            </w:pPr>
            <w:r w:rsidRPr="00F94368">
              <w:rPr>
                <w:spacing w:val="10"/>
                <w:lang w:val="nl-NL"/>
              </w:rPr>
              <w:t>Hiểu được thế nào là giải tam giác vuông</w:t>
            </w:r>
          </w:p>
        </w:tc>
        <w:tc>
          <w:tcPr>
            <w:tcW w:w="1284" w:type="pct"/>
          </w:tcPr>
          <w:p w:rsidR="00F4253D" w:rsidRPr="00F94368" w:rsidRDefault="00F4253D" w:rsidP="00F4253D">
            <w:pPr>
              <w:jc w:val="both"/>
              <w:rPr>
                <w:rFonts w:eastAsia="TimesNewRomanPS-BoldMT"/>
                <w:lang w:val="nl-NL"/>
              </w:rPr>
            </w:pPr>
            <w:r w:rsidRPr="00F94368">
              <w:rPr>
                <w:rFonts w:eastAsia="TimesNewRomanPS-BoldMT"/>
                <w:lang w:val="nl-NL"/>
              </w:rPr>
              <w:t>Vận dụng linh hoạt các hệ thức vào tính cạnh và góc trong tam giác.</w:t>
            </w:r>
          </w:p>
        </w:tc>
        <w:tc>
          <w:tcPr>
            <w:tcW w:w="986" w:type="pct"/>
          </w:tcPr>
          <w:p w:rsidR="00F4253D" w:rsidRPr="00F94368" w:rsidRDefault="00F4253D" w:rsidP="00F4253D">
            <w:pPr>
              <w:jc w:val="both"/>
              <w:rPr>
                <w:spacing w:val="-8"/>
                <w:lang w:val="nl-NL"/>
              </w:rPr>
            </w:pPr>
            <w:r w:rsidRPr="00F94368">
              <w:rPr>
                <w:spacing w:val="-8"/>
                <w:lang w:val="nl-NL"/>
              </w:rPr>
              <w:t>Vận dụng các hệ thức để giải tam giác vuông.</w:t>
            </w:r>
          </w:p>
        </w:tc>
      </w:tr>
    </w:tbl>
    <w:p w:rsidR="00F4253D" w:rsidRPr="00F94368" w:rsidRDefault="00F4253D" w:rsidP="00F4253D">
      <w:pPr>
        <w:jc w:val="both"/>
        <w:rPr>
          <w:b/>
          <w:lang w:val="nl-NL"/>
        </w:rPr>
      </w:pPr>
      <w:r w:rsidRPr="00F94368">
        <w:rPr>
          <w:b/>
          <w:lang w:val="nl-NL"/>
        </w:rPr>
        <w:t>III. TỔ CHỨC CÁC HOẠT ĐỘNG HỌC TẬP (Tiến trình dạy học)</w:t>
      </w:r>
    </w:p>
    <w:p w:rsidR="00F4253D" w:rsidRPr="00F94368" w:rsidRDefault="00F4253D" w:rsidP="00F4253D">
      <w:pPr>
        <w:jc w:val="both"/>
        <w:rPr>
          <w:lang w:val="nl-NL"/>
        </w:rPr>
      </w:pPr>
      <w:r w:rsidRPr="00F94368">
        <w:rPr>
          <w:b/>
          <w:lang w:val="nl-NL"/>
        </w:rPr>
        <w:t>A. KHỞI ĐỘNG</w:t>
      </w:r>
    </w:p>
    <w:p w:rsidR="00F4253D" w:rsidRPr="00F94368" w:rsidRDefault="00F4253D" w:rsidP="00F4253D">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4253D" w:rsidRPr="00F94368" w:rsidRDefault="00F4253D" w:rsidP="00F4253D">
      <w:pPr>
        <w:ind w:left="181"/>
        <w:rPr>
          <w:lang w:val="vi-VN"/>
        </w:rPr>
      </w:pPr>
      <w:r w:rsidRPr="00F94368">
        <w:rPr>
          <w:lang w:val="vi-VN"/>
        </w:rPr>
        <w:t xml:space="preserve"> Mục tiêu: </w:t>
      </w:r>
      <w:r w:rsidRPr="00F94368">
        <w:rPr>
          <w:i/>
          <w:lang w:val="vi-VN"/>
        </w:rPr>
        <w:t>Tạo sự chú ý của Hs để vào bài mới, dự kiến các phương án giải quyết được qua 02 bài toán và đưa ra tình huống trong bức tranh.</w:t>
      </w:r>
    </w:p>
    <w:p w:rsidR="00F4253D" w:rsidRPr="00F94368" w:rsidRDefault="00F4253D" w:rsidP="00F4253D">
      <w:pPr>
        <w:ind w:left="181"/>
        <w:rPr>
          <w:lang w:val="vi-VN"/>
        </w:rPr>
      </w:pPr>
      <w:r w:rsidRPr="00F94368">
        <w:rPr>
          <w:lang w:val="vi-VN"/>
        </w:rPr>
        <w:t xml:space="preserve"> Phương pháp/Kĩ thuật dạy học: Kĩ thuật tia chớp, động não, vấn đáp</w:t>
      </w:r>
    </w:p>
    <w:p w:rsidR="00F4253D" w:rsidRPr="00F94368" w:rsidRDefault="00F4253D" w:rsidP="00F4253D">
      <w:pPr>
        <w:ind w:left="181"/>
        <w:rPr>
          <w:lang w:val="vi-VN"/>
        </w:rPr>
      </w:pPr>
      <w:r w:rsidRPr="00F94368">
        <w:rPr>
          <w:lang w:val="vi-VN"/>
        </w:rPr>
        <w:t xml:space="preserve"> Hình thức tổ chức hoạt động: Cá nhân, cả lớp cùng nghiên cứu.</w:t>
      </w:r>
    </w:p>
    <w:p w:rsidR="00F4253D" w:rsidRPr="00F94368" w:rsidRDefault="00F94368" w:rsidP="00F4253D">
      <w:pPr>
        <w:ind w:left="181"/>
        <w:rPr>
          <w:lang w:val="vi-VN"/>
        </w:rPr>
      </w:pPr>
      <w:r>
        <w:rPr>
          <w:b/>
          <w:noProof/>
        </w:rPr>
        <w:drawing>
          <wp:anchor distT="0" distB="0" distL="114300" distR="114300" simplePos="0" relativeHeight="251649024" behindDoc="1" locked="0" layoutInCell="1" allowOverlap="1">
            <wp:simplePos x="0" y="0"/>
            <wp:positionH relativeFrom="column">
              <wp:posOffset>4827270</wp:posOffset>
            </wp:positionH>
            <wp:positionV relativeFrom="paragraph">
              <wp:posOffset>21590</wp:posOffset>
            </wp:positionV>
            <wp:extent cx="1612900" cy="880110"/>
            <wp:effectExtent l="0" t="0" r="0" b="0"/>
            <wp:wrapNone/>
            <wp:docPr id="26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6129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vi-VN"/>
        </w:rPr>
        <w:t xml:space="preserve"> Phương tiện dạy học: thước thẳng, bảng phụ, thước đo góc.</w:t>
      </w:r>
    </w:p>
    <w:p w:rsidR="002D6F92" w:rsidRPr="00F94368" w:rsidRDefault="00F4253D" w:rsidP="00F4253D">
      <w:pPr>
        <w:ind w:left="181"/>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F4253D">
      <w:pPr>
        <w:ind w:left="181"/>
        <w:rPr>
          <w:lang w:val="vi-VN"/>
        </w:rPr>
      </w:pPr>
      <w:r w:rsidRPr="00F94368">
        <w:rPr>
          <w:lang w:val="vi-VN"/>
        </w:rPr>
        <w:t>Hình thức tổ chức dạy học: cá nhân, cặp đôi, nhóm</w:t>
      </w:r>
    </w:p>
    <w:p w:rsidR="002D6F92" w:rsidRPr="00F94368" w:rsidRDefault="002D6F92" w:rsidP="00F4253D">
      <w:pPr>
        <w:ind w:left="181"/>
        <w:rPr>
          <w:lang w:val="vi-VN"/>
        </w:rPr>
      </w:pPr>
      <w:r w:rsidRPr="00F94368">
        <w:rPr>
          <w:lang w:val="vi-VN"/>
        </w:rPr>
        <w:t>Phương tiện dạy học: sgk, thước thẳng, bảng phụ/máy chiếu, phấn màu</w:t>
      </w:r>
    </w:p>
    <w:p w:rsidR="00F4253D" w:rsidRPr="00F94368" w:rsidRDefault="002D6F92" w:rsidP="00F4253D">
      <w:pPr>
        <w:ind w:left="181"/>
        <w:rPr>
          <w:i/>
          <w:lang w:val="vi-VN"/>
        </w:rPr>
      </w:pPr>
      <w:r w:rsidRPr="00F94368">
        <w:rPr>
          <w:lang w:val="vi-VN"/>
        </w:rPr>
        <w:t>Sản phẩm:</w:t>
      </w:r>
      <w:r w:rsidR="00F4253D" w:rsidRPr="00F94368">
        <w:rPr>
          <w:i/>
          <w:lang w:val="vi-VN"/>
        </w:rPr>
        <w:t xml:space="preserve"> Dự kiến các tình huống giải quyết bài toán.</w:t>
      </w:r>
    </w:p>
    <w:p w:rsidR="00F4253D" w:rsidRPr="00F94368" w:rsidRDefault="00F4253D" w:rsidP="00F4253D">
      <w:pPr>
        <w:rPr>
          <w:lang w:val="nl-NL"/>
        </w:rPr>
      </w:pPr>
      <w:r w:rsidRPr="00F94368">
        <w:rPr>
          <w:b/>
        </w:rPr>
        <w:t>Bài toán 1</w:t>
      </w:r>
      <w:r w:rsidRPr="00F94368">
        <w:t xml:space="preserve">: </w:t>
      </w:r>
      <w:r w:rsidRPr="00F94368">
        <w:rPr>
          <w:lang w:val="nl-NL"/>
        </w:rPr>
        <w:t xml:space="preserve">Cho </w:t>
      </w:r>
      <w:r w:rsidRPr="00F94368">
        <w:rPr>
          <w:position w:val="-4"/>
          <w:lang w:val="nl-NL"/>
        </w:rPr>
        <w:object w:dxaOrig="220" w:dyaOrig="260">
          <v:shape id="_x0000_i1281" type="#_x0000_t75" style="width:11pt;height:13pt" o:ole="">
            <v:imagedata r:id="rId462" o:title=""/>
          </v:shape>
          <o:OLEObject Type="Embed" ProgID="Equation.DSMT4" ShapeID="_x0000_i1281" DrawAspect="Content" ObjectID="_1672830206" r:id="rId463"/>
        </w:object>
      </w:r>
      <w:r w:rsidRPr="00F94368">
        <w:rPr>
          <w:lang w:val="nl-NL"/>
        </w:rPr>
        <w:t xml:space="preserve">ABC có </w:t>
      </w:r>
      <w:r w:rsidRPr="00F94368">
        <w:rPr>
          <w:position w:val="-4"/>
          <w:lang w:val="nl-NL"/>
        </w:rPr>
        <w:object w:dxaOrig="240" w:dyaOrig="340">
          <v:shape id="_x0000_i1282" type="#_x0000_t75" style="width:12pt;height:17pt" o:ole="">
            <v:imagedata r:id="rId464" o:title=""/>
          </v:shape>
          <o:OLEObject Type="Embed" ProgID="Equation.DSMT4" ShapeID="_x0000_i1282" DrawAspect="Content" ObjectID="_1672830207" r:id="rId465"/>
        </w:object>
      </w:r>
      <w:r w:rsidRPr="00F94368">
        <w:rPr>
          <w:lang w:val="nl-NL"/>
        </w:rPr>
        <w:t xml:space="preserve"> = 90</w:t>
      </w:r>
      <w:r w:rsidRPr="00F94368">
        <w:rPr>
          <w:vertAlign w:val="superscript"/>
          <w:lang w:val="nl-NL"/>
        </w:rPr>
        <w:t>0</w:t>
      </w:r>
      <w:r w:rsidRPr="00F94368">
        <w:rPr>
          <w:lang w:val="nl-NL"/>
        </w:rPr>
        <w:t xml:space="preserve"> , AB = c, AC = b, BC = a.</w:t>
      </w:r>
    </w:p>
    <w:p w:rsidR="00F4253D" w:rsidRPr="00F94368" w:rsidRDefault="00F4253D" w:rsidP="00F4253D">
      <w:pPr>
        <w:autoSpaceDE w:val="0"/>
        <w:autoSpaceDN w:val="0"/>
        <w:adjustRightInd w:val="0"/>
        <w:rPr>
          <w:lang w:val="nl-NL"/>
        </w:rPr>
      </w:pPr>
      <w:r w:rsidRPr="00F94368">
        <w:rPr>
          <w:lang w:val="nl-NL"/>
        </w:rPr>
        <w:t xml:space="preserve"> - Hãy viết các tỉ số lượng giác của góc B và góc C?</w:t>
      </w:r>
    </w:p>
    <w:p w:rsidR="00F4253D" w:rsidRPr="00F94368" w:rsidRDefault="00F4253D" w:rsidP="00F4253D">
      <w:pPr>
        <w:autoSpaceDE w:val="0"/>
        <w:autoSpaceDN w:val="0"/>
        <w:adjustRightInd w:val="0"/>
        <w:rPr>
          <w:lang w:val="nl-NL"/>
        </w:rPr>
      </w:pPr>
      <w:r w:rsidRPr="00F94368">
        <w:rPr>
          <w:lang w:val="nl-NL"/>
        </w:rPr>
        <w:t xml:space="preserve"> - Hãy tính các cạnh góc vuông b, c qua các cạnh và các góc còn lại?</w:t>
      </w:r>
    </w:p>
    <w:p w:rsidR="00F4253D" w:rsidRPr="00F94368" w:rsidRDefault="00F4253D" w:rsidP="00F4253D">
      <w:pPr>
        <w:autoSpaceDE w:val="0"/>
        <w:autoSpaceDN w:val="0"/>
        <w:adjustRightInd w:val="0"/>
        <w:rPr>
          <w:i/>
          <w:lang w:val="nl-NL"/>
        </w:rPr>
      </w:pPr>
      <w:r w:rsidRPr="00F94368">
        <w:rPr>
          <w:i/>
          <w:lang w:val="nl-NL"/>
        </w:rPr>
        <w:t xml:space="preserve">        * Đáp án:</w:t>
      </w:r>
    </w:p>
    <w:p w:rsidR="00F4253D" w:rsidRPr="00F94368" w:rsidRDefault="00F4253D" w:rsidP="00F4253D">
      <w:pPr>
        <w:rPr>
          <w:lang w:val="nl-NL"/>
        </w:rPr>
      </w:pPr>
      <w:r w:rsidRPr="00F94368">
        <w:rPr>
          <w:lang w:val="nl-NL"/>
        </w:rPr>
        <w:tab/>
        <w:t>sinB=</w:t>
      </w:r>
      <w:r w:rsidRPr="00F94368">
        <w:rPr>
          <w:position w:val="-24"/>
          <w:lang w:val="nl-NL"/>
        </w:rPr>
        <w:object w:dxaOrig="460" w:dyaOrig="620">
          <v:shape id="_x0000_i1283" type="#_x0000_t75" style="width:23.25pt;height:30.7pt" o:ole="">
            <v:imagedata r:id="rId466" o:title=""/>
          </v:shape>
          <o:OLEObject Type="Embed" ProgID="Equation.DSMT4" ShapeID="_x0000_i1283" DrawAspect="Content" ObjectID="_1672830208" r:id="rId467"/>
        </w:object>
      </w:r>
      <w:r w:rsidRPr="00F94368">
        <w:rPr>
          <w:lang w:val="nl-NL"/>
        </w:rPr>
        <w:t>=</w:t>
      </w:r>
      <w:r w:rsidRPr="00F94368">
        <w:rPr>
          <w:position w:val="-24"/>
          <w:lang w:val="nl-NL"/>
        </w:rPr>
        <w:object w:dxaOrig="240" w:dyaOrig="620">
          <v:shape id="_x0000_i1284" type="#_x0000_t75" style="width:12pt;height:30.7pt" o:ole="">
            <v:imagedata r:id="rId468" o:title=""/>
          </v:shape>
          <o:OLEObject Type="Embed" ProgID="Equation.DSMT4" ShapeID="_x0000_i1284" DrawAspect="Content" ObjectID="_1672830209" r:id="rId469"/>
        </w:object>
      </w:r>
      <w:r w:rsidRPr="00F94368">
        <w:rPr>
          <w:lang w:val="nl-NL"/>
        </w:rPr>
        <w:t xml:space="preserve">           cosB=</w:t>
      </w:r>
      <w:r w:rsidRPr="00F94368">
        <w:rPr>
          <w:position w:val="-24"/>
          <w:lang w:val="nl-NL"/>
        </w:rPr>
        <w:object w:dxaOrig="440" w:dyaOrig="620">
          <v:shape id="_x0000_i1285" type="#_x0000_t75" style="width:21.55pt;height:30.7pt" o:ole="">
            <v:imagedata r:id="rId470" o:title=""/>
          </v:shape>
          <o:OLEObject Type="Embed" ProgID="Equation.DSMT4" ShapeID="_x0000_i1285" DrawAspect="Content" ObjectID="_1672830210" r:id="rId471"/>
        </w:object>
      </w:r>
      <w:r w:rsidRPr="00F94368">
        <w:rPr>
          <w:lang w:val="nl-NL"/>
        </w:rPr>
        <w:t>=</w:t>
      </w:r>
      <w:r w:rsidRPr="00F94368">
        <w:rPr>
          <w:position w:val="-24"/>
          <w:lang w:val="nl-NL"/>
        </w:rPr>
        <w:object w:dxaOrig="240" w:dyaOrig="620">
          <v:shape id="_x0000_i1286" type="#_x0000_t75" style="width:12pt;height:30.7pt" o:ole="">
            <v:imagedata r:id="rId472" o:title=""/>
          </v:shape>
          <o:OLEObject Type="Embed" ProgID="Equation.DSMT4" ShapeID="_x0000_i1286" DrawAspect="Content" ObjectID="_1672830211" r:id="rId473"/>
        </w:object>
      </w:r>
      <w:r w:rsidRPr="00F94368">
        <w:rPr>
          <w:lang w:val="nl-NL"/>
        </w:rPr>
        <w:t xml:space="preserve">        tanB=</w:t>
      </w:r>
      <w:r w:rsidRPr="00F94368">
        <w:rPr>
          <w:position w:val="-24"/>
          <w:lang w:val="nl-NL"/>
        </w:rPr>
        <w:object w:dxaOrig="460" w:dyaOrig="620">
          <v:shape id="_x0000_i1287" type="#_x0000_t75" style="width:23.25pt;height:30.7pt" o:ole="">
            <v:imagedata r:id="rId474" o:title=""/>
          </v:shape>
          <o:OLEObject Type="Embed" ProgID="Equation.DSMT4" ShapeID="_x0000_i1287" DrawAspect="Content" ObjectID="_1672830212" r:id="rId475"/>
        </w:object>
      </w:r>
      <w:r w:rsidRPr="00F94368">
        <w:rPr>
          <w:lang w:val="nl-NL"/>
        </w:rPr>
        <w:t>=</w:t>
      </w:r>
      <w:r w:rsidRPr="00F94368">
        <w:rPr>
          <w:position w:val="-24"/>
          <w:lang w:val="nl-NL"/>
        </w:rPr>
        <w:object w:dxaOrig="240" w:dyaOrig="620">
          <v:shape id="_x0000_i1288" type="#_x0000_t75" style="width:12pt;height:30.7pt" o:ole="">
            <v:imagedata r:id="rId476" o:title=""/>
          </v:shape>
          <o:OLEObject Type="Embed" ProgID="Equation.DSMT4" ShapeID="_x0000_i1288" DrawAspect="Content" ObjectID="_1672830213" r:id="rId477"/>
        </w:object>
      </w:r>
      <w:r w:rsidRPr="00F94368">
        <w:rPr>
          <w:lang w:val="nl-NL"/>
        </w:rPr>
        <w:t xml:space="preserve">          cotB=</w:t>
      </w:r>
      <w:r w:rsidRPr="00F94368">
        <w:rPr>
          <w:position w:val="-24"/>
          <w:lang w:val="nl-NL"/>
        </w:rPr>
        <w:object w:dxaOrig="460" w:dyaOrig="620">
          <v:shape id="_x0000_i1289" type="#_x0000_t75" style="width:23.25pt;height:30.7pt" o:ole="">
            <v:imagedata r:id="rId478" o:title=""/>
          </v:shape>
          <o:OLEObject Type="Embed" ProgID="Equation.DSMT4" ShapeID="_x0000_i1289" DrawAspect="Content" ObjectID="_1672830214" r:id="rId479"/>
        </w:object>
      </w:r>
      <w:r w:rsidRPr="00F94368">
        <w:rPr>
          <w:lang w:val="nl-NL"/>
        </w:rPr>
        <w:t>=</w:t>
      </w:r>
      <w:r w:rsidRPr="00F94368">
        <w:rPr>
          <w:position w:val="-24"/>
          <w:lang w:val="nl-NL"/>
        </w:rPr>
        <w:object w:dxaOrig="240" w:dyaOrig="620">
          <v:shape id="_x0000_i1290" type="#_x0000_t75" style="width:12pt;height:30.7pt" o:ole="">
            <v:imagedata r:id="rId480" o:title=""/>
          </v:shape>
          <o:OLEObject Type="Embed" ProgID="Equation.DSMT4" ShapeID="_x0000_i1290" DrawAspect="Content" ObjectID="_1672830215" r:id="rId481"/>
        </w:object>
      </w:r>
      <w:r w:rsidRPr="00F94368">
        <w:rPr>
          <w:lang w:val="nl-NL"/>
        </w:rPr>
        <w:t xml:space="preserve">     </w:t>
      </w:r>
    </w:p>
    <w:p w:rsidR="00F4253D" w:rsidRPr="00F94368" w:rsidRDefault="00F4253D" w:rsidP="00F4253D">
      <w:pPr>
        <w:rPr>
          <w:lang w:val="nl-NL"/>
        </w:rPr>
      </w:pPr>
      <w:r w:rsidRPr="00F94368">
        <w:rPr>
          <w:lang w:val="nl-NL"/>
        </w:rPr>
        <w:t xml:space="preserve"> </w:t>
      </w:r>
      <w:r w:rsidRPr="00F94368">
        <w:rPr>
          <w:lang w:val="nl-NL"/>
        </w:rPr>
        <w:tab/>
        <w:t xml:space="preserve">b = a.sinB  ; </w:t>
      </w:r>
      <w:r w:rsidRPr="00F94368">
        <w:rPr>
          <w:lang w:val="nl-NL"/>
        </w:rPr>
        <w:tab/>
      </w:r>
      <w:r w:rsidRPr="00F94368">
        <w:rPr>
          <w:lang w:val="nl-NL"/>
        </w:rPr>
        <w:tab/>
        <w:t>c =  a.cosB;</w:t>
      </w:r>
      <w:r w:rsidRPr="00F94368">
        <w:rPr>
          <w:lang w:val="nl-NL"/>
        </w:rPr>
        <w:tab/>
      </w:r>
      <w:r w:rsidRPr="00F94368">
        <w:rPr>
          <w:lang w:val="nl-NL"/>
        </w:rPr>
        <w:tab/>
        <w:t xml:space="preserve">b = c.tanB ;  </w:t>
      </w:r>
      <w:r w:rsidRPr="00F94368">
        <w:rPr>
          <w:lang w:val="nl-NL"/>
        </w:rPr>
        <w:tab/>
      </w:r>
      <w:r w:rsidRPr="00F94368">
        <w:rPr>
          <w:lang w:val="nl-NL"/>
        </w:rPr>
        <w:tab/>
        <w:t>c=  b.cotB</w:t>
      </w:r>
    </w:p>
    <w:p w:rsidR="00F4253D" w:rsidRPr="00F94368" w:rsidRDefault="00F4253D" w:rsidP="00F4253D">
      <w:pPr>
        <w:rPr>
          <w:i/>
          <w:lang w:val="nl-NL"/>
        </w:rPr>
      </w:pPr>
      <w:r w:rsidRPr="00F94368">
        <w:rPr>
          <w:i/>
          <w:lang w:val="nl-NL"/>
        </w:rPr>
        <w:t>(Hs có thể thực hiện tương tự với C hoặc có thể sử dụng kiến thức TSLG của hai góc phụ nhau để làm.)</w:t>
      </w:r>
    </w:p>
    <w:p w:rsidR="00F4253D" w:rsidRPr="00F94368" w:rsidRDefault="00F94368" w:rsidP="00F4253D">
      <w:pPr>
        <w:rPr>
          <w:lang w:val="nl-NL"/>
        </w:rPr>
      </w:pPr>
      <w:r>
        <w:rPr>
          <w:noProof/>
        </w:rPr>
        <w:drawing>
          <wp:anchor distT="0" distB="0" distL="114300" distR="114300" simplePos="0" relativeHeight="251650048" behindDoc="1" locked="0" layoutInCell="1" allowOverlap="1">
            <wp:simplePos x="0" y="0"/>
            <wp:positionH relativeFrom="column">
              <wp:posOffset>2996565</wp:posOffset>
            </wp:positionH>
            <wp:positionV relativeFrom="paragraph">
              <wp:posOffset>148590</wp:posOffset>
            </wp:positionV>
            <wp:extent cx="3448050" cy="1774190"/>
            <wp:effectExtent l="0" t="0" r="0" b="0"/>
            <wp:wrapNone/>
            <wp:docPr id="26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44805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b/>
          <w:lang w:val="nl-NL"/>
        </w:rPr>
        <w:t xml:space="preserve">Bài toán 2: </w:t>
      </w:r>
      <w:r w:rsidR="00F4253D" w:rsidRPr="00F94368">
        <w:rPr>
          <w:lang w:val="nl-NL"/>
        </w:rPr>
        <w:t>Quan sát hình ảnh và tình huống đặt ra.</w:t>
      </w:r>
    </w:p>
    <w:p w:rsidR="00F4253D" w:rsidRPr="00F94368" w:rsidRDefault="00F4253D" w:rsidP="00F4253D">
      <w:pPr>
        <w:ind w:right="5862"/>
        <w:jc w:val="both"/>
        <w:rPr>
          <w:lang w:val="nl-NL"/>
        </w:rPr>
      </w:pPr>
      <w:r w:rsidRPr="00F94368">
        <w:rPr>
          <w:b/>
          <w:lang w:val="nl-NL"/>
        </w:rPr>
        <w:t xml:space="preserve"> Đặt vấn đề: </w:t>
      </w:r>
      <w:r w:rsidRPr="00F94368">
        <w:rPr>
          <w:lang w:val="nl-NL"/>
        </w:rPr>
        <w:t>Dựa vào các cạnh cho trước, ta có thể tính được tất cả các TSLG của góc nhọn dựa vào định nghĩa. Nhưng, nếu biết trước một góc và một cạnh hoặc biết trước độ dài hai cạnh, làm cách nào để tính được các cạnh và các góc còn lại? Bài toán như trên được gọi là bài toán gì?</w:t>
      </w:r>
    </w:p>
    <w:p w:rsidR="00F4253D" w:rsidRPr="00F94368" w:rsidRDefault="00F4253D" w:rsidP="00F4253D">
      <w:pPr>
        <w:jc w:val="both"/>
        <w:rPr>
          <w:b/>
          <w:lang w:val="nl-NL"/>
        </w:rPr>
      </w:pPr>
      <w:r w:rsidRPr="00F94368">
        <w:rPr>
          <w:b/>
          <w:lang w:val="nl-NL"/>
        </w:rPr>
        <w:t xml:space="preserve">B. HÌNH THÀNH KIẾN THỨC </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HOẠT ĐỘNG 2. Các hệ thức về cạnh và góc</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trong tam giác vuông</w:t>
      </w:r>
    </w:p>
    <w:p w:rsidR="00F4253D" w:rsidRPr="00F94368" w:rsidRDefault="00F4253D" w:rsidP="00F4253D">
      <w:pPr>
        <w:ind w:left="181"/>
        <w:rPr>
          <w:lang w:val="vi-VN"/>
        </w:rPr>
      </w:pPr>
      <w:r w:rsidRPr="00F94368">
        <w:rPr>
          <w:lang w:val="vi-VN"/>
        </w:rPr>
        <w:t xml:space="preserve"> Mục tiêu: Hs nêu được định lý, viết được các hệ thức về cạnh và góc trong tam giác vuông</w:t>
      </w:r>
    </w:p>
    <w:p w:rsidR="00F4253D" w:rsidRPr="00F94368" w:rsidRDefault="00F4253D" w:rsidP="00F4253D">
      <w:pPr>
        <w:ind w:left="181"/>
        <w:rPr>
          <w:lang w:val="vi-VN"/>
        </w:rPr>
      </w:pPr>
      <w:r w:rsidRPr="00F94368">
        <w:rPr>
          <w:lang w:val="vi-VN"/>
        </w:rPr>
        <w:t xml:space="preserve"> Phương pháp/Kĩ thuật dạy học: Đặt và giải quyết vấn đề. Thuyết trình, đàm thoại. </w:t>
      </w:r>
    </w:p>
    <w:p w:rsidR="00F4253D" w:rsidRPr="00F94368" w:rsidRDefault="00F4253D" w:rsidP="00F4253D">
      <w:pPr>
        <w:ind w:left="181"/>
        <w:rPr>
          <w:lang w:val="vi-VN"/>
        </w:rPr>
      </w:pPr>
      <w:r w:rsidRPr="00F94368">
        <w:rPr>
          <w:lang w:val="vi-VN"/>
        </w:rPr>
        <w:t xml:space="preserve"> Hình thức tổ chức hoạt động: cá nhân, thảo luận nhóm, chia sẻ nhóm đôi, </w:t>
      </w:r>
    </w:p>
    <w:p w:rsidR="00F4253D" w:rsidRPr="00F94368" w:rsidRDefault="00F4253D" w:rsidP="00F4253D">
      <w:pPr>
        <w:ind w:left="181"/>
        <w:rPr>
          <w:lang w:val="vi-VN"/>
        </w:rPr>
      </w:pPr>
      <w:r w:rsidRPr="00F94368">
        <w:rPr>
          <w:lang w:val="vi-VN"/>
        </w:rPr>
        <w:t xml:space="preserve"> Phương tiện dạy học: thước thẳng, bảng phụ, phấn màu, compa, êke</w:t>
      </w:r>
    </w:p>
    <w:p w:rsidR="002D6F92" w:rsidRPr="00F94368" w:rsidRDefault="00F4253D" w:rsidP="00F4253D">
      <w:pPr>
        <w:ind w:left="181"/>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F4253D">
      <w:pPr>
        <w:ind w:left="181"/>
        <w:rPr>
          <w:lang w:val="vi-VN"/>
        </w:rPr>
      </w:pPr>
      <w:r w:rsidRPr="00F94368">
        <w:rPr>
          <w:lang w:val="vi-VN"/>
        </w:rPr>
        <w:t>Hình thức tổ chức dạy học: cá nhân, cặp đôi, nhóm</w:t>
      </w:r>
    </w:p>
    <w:p w:rsidR="002D6F92" w:rsidRPr="00F94368" w:rsidRDefault="002D6F92" w:rsidP="00F4253D">
      <w:pPr>
        <w:ind w:left="181"/>
        <w:rPr>
          <w:lang w:val="vi-VN"/>
        </w:rPr>
      </w:pPr>
      <w:r w:rsidRPr="00F94368">
        <w:rPr>
          <w:lang w:val="vi-VN"/>
        </w:rPr>
        <w:t>Phương tiện dạy học: sgk, thước thẳng, bảng phụ/máy chiếu, phấn màu</w:t>
      </w:r>
    </w:p>
    <w:p w:rsidR="00F4253D" w:rsidRPr="00F94368" w:rsidRDefault="002D6F92" w:rsidP="00F4253D">
      <w:pPr>
        <w:ind w:left="181"/>
        <w:rPr>
          <w:i/>
          <w:lang w:val="vi-VN"/>
        </w:rPr>
      </w:pPr>
      <w:r w:rsidRPr="00F94368">
        <w:rPr>
          <w:lang w:val="vi-VN"/>
        </w:rPr>
        <w:t>Sản phẩm:</w:t>
      </w:r>
      <w:r w:rsidR="00F4253D" w:rsidRPr="00F94368">
        <w:rPr>
          <w:lang w:val="vi-VN"/>
        </w:rPr>
        <w:t xml:space="preserve"> </w:t>
      </w:r>
      <w:r w:rsidR="00F4253D" w:rsidRPr="00F94368">
        <w:rPr>
          <w:i/>
          <w:lang w:val="vi-VN"/>
        </w:rPr>
        <w:t>Vận dụng các hệ thức về cạnh và góc trong tam giác vuông để làm được ví dụ 1.</w:t>
      </w:r>
    </w:p>
    <w:tbl>
      <w:tblPr>
        <w:tblW w:w="10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198"/>
      </w:tblGrid>
      <w:tr w:rsidR="00F4253D" w:rsidRPr="00F94368">
        <w:tc>
          <w:tcPr>
            <w:tcW w:w="4962" w:type="dxa"/>
          </w:tcPr>
          <w:p w:rsidR="00F4253D" w:rsidRPr="00F94368" w:rsidRDefault="00F4253D" w:rsidP="00F4253D">
            <w:pPr>
              <w:jc w:val="center"/>
              <w:rPr>
                <w:b/>
                <w:lang w:val="vi-VN"/>
              </w:rPr>
            </w:pPr>
            <w:r w:rsidRPr="00F94368">
              <w:rPr>
                <w:b/>
                <w:lang w:val="vi-VN"/>
              </w:rPr>
              <w:t>Hoạt động của GV và HS</w:t>
            </w:r>
          </w:p>
        </w:tc>
        <w:tc>
          <w:tcPr>
            <w:tcW w:w="5198" w:type="dxa"/>
          </w:tcPr>
          <w:p w:rsidR="00F4253D" w:rsidRPr="00F94368" w:rsidRDefault="00F94368" w:rsidP="00F4253D">
            <w:pPr>
              <w:jc w:val="center"/>
              <w:rPr>
                <w:b/>
              </w:rPr>
            </w:pPr>
            <w:r>
              <w:rPr>
                <w:b/>
                <w:bCs/>
                <w:noProof/>
              </w:rPr>
              <mc:AlternateContent>
                <mc:Choice Requires="wpg">
                  <w:drawing>
                    <wp:anchor distT="0" distB="0" distL="114300" distR="114300" simplePos="0" relativeHeight="251651072" behindDoc="0" locked="0" layoutInCell="1" allowOverlap="1">
                      <wp:simplePos x="0" y="0"/>
                      <wp:positionH relativeFrom="column">
                        <wp:posOffset>1546860</wp:posOffset>
                      </wp:positionH>
                      <wp:positionV relativeFrom="paragraph">
                        <wp:posOffset>62230</wp:posOffset>
                      </wp:positionV>
                      <wp:extent cx="1718945" cy="1562100"/>
                      <wp:effectExtent l="0" t="0" r="0" b="4445"/>
                      <wp:wrapNone/>
                      <wp:docPr id="25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1562100"/>
                                <a:chOff x="6566" y="10162"/>
                                <a:chExt cx="3237" cy="2700"/>
                              </a:xfrm>
                            </wpg:grpSpPr>
                            <wpg:grpSp>
                              <wpg:cNvPr id="258" name="Group 19"/>
                              <wpg:cNvGrpSpPr>
                                <a:grpSpLocks/>
                              </wpg:cNvGrpSpPr>
                              <wpg:grpSpPr bwMode="auto">
                                <a:xfrm>
                                  <a:off x="6566" y="10162"/>
                                  <a:ext cx="3237" cy="2700"/>
                                  <a:chOff x="6566" y="10494"/>
                                  <a:chExt cx="3237" cy="2700"/>
                                </a:xfrm>
                              </wpg:grpSpPr>
                              <wps:wsp>
                                <wps:cNvPr id="259" name="Text Box 20"/>
                                <wps:cNvSpPr txBox="1">
                                  <a:spLocks noChangeArrowheads="1"/>
                                </wps:cNvSpPr>
                                <wps:spPr bwMode="auto">
                                  <a:xfrm>
                                    <a:off x="6566" y="10494"/>
                                    <a:ext cx="3237"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A</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c                  b</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B                  a                  C     </w:t>
                                      </w:r>
                                    </w:p>
                                    <w:p w:rsidR="00F4253D" w:rsidRPr="00752039" w:rsidRDefault="00F4253D" w:rsidP="00F4253D">
                                      <w:pPr>
                                        <w:rPr>
                                          <w:lang w:val="nl-NL"/>
                                        </w:rPr>
                                      </w:pPr>
                                      <w:r w:rsidRPr="00752039">
                                        <w:rPr>
                                          <w:lang w:val="nl-NL"/>
                                        </w:rPr>
                                        <w:t xml:space="preserve">        </w:t>
                                      </w:r>
                                    </w:p>
                                  </w:txbxContent>
                                </wps:txbx>
                                <wps:bodyPr rot="0" vert="horz" wrap="square" lIns="0" tIns="0" rIns="0" bIns="0" anchor="t" anchorCtr="0" upright="1">
                                  <a:noAutofit/>
                                </wps:bodyPr>
                              </wps:wsp>
                              <wps:wsp>
                                <wps:cNvPr id="260" name="Line 21"/>
                                <wps:cNvCnPr/>
                                <wps:spPr bwMode="auto">
                                  <a:xfrm flipV="1">
                                    <a:off x="6893" y="11214"/>
                                    <a:ext cx="8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2"/>
                                <wps:cNvCnPr/>
                                <wps:spPr bwMode="auto">
                                  <a:xfrm>
                                    <a:off x="7765" y="11214"/>
                                    <a:ext cx="17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3"/>
                                <wps:cNvCnPr/>
                                <wps:spPr bwMode="auto">
                                  <a:xfrm>
                                    <a:off x="6893" y="12474"/>
                                    <a:ext cx="2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 name="Freeform 24"/>
                              <wps:cNvSpPr>
                                <a:spLocks/>
                              </wps:cNvSpPr>
                              <wps:spPr bwMode="auto">
                                <a:xfrm>
                                  <a:off x="7065" y="11910"/>
                                  <a:ext cx="150" cy="225"/>
                                </a:xfrm>
                                <a:custGeom>
                                  <a:avLst/>
                                  <a:gdLst>
                                    <a:gd name="T0" fmla="*/ 0 w 150"/>
                                    <a:gd name="T1" fmla="*/ 0 h 225"/>
                                    <a:gd name="T2" fmla="*/ 90 w 150"/>
                                    <a:gd name="T3" fmla="*/ 15 h 225"/>
                                    <a:gd name="T4" fmla="*/ 135 w 150"/>
                                    <a:gd name="T5" fmla="*/ 60 h 225"/>
                                    <a:gd name="T6" fmla="*/ 150 w 150"/>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225">
                                      <a:moveTo>
                                        <a:pt x="0" y="0"/>
                                      </a:moveTo>
                                      <a:cubicBezTo>
                                        <a:pt x="15" y="2"/>
                                        <a:pt x="68" y="5"/>
                                        <a:pt x="90" y="15"/>
                                      </a:cubicBezTo>
                                      <a:cubicBezTo>
                                        <a:pt x="112" y="25"/>
                                        <a:pt x="125" y="25"/>
                                        <a:pt x="135" y="60"/>
                                      </a:cubicBezTo>
                                      <a:cubicBezTo>
                                        <a:pt x="145" y="95"/>
                                        <a:pt x="147" y="191"/>
                                        <a:pt x="150" y="2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224" style="position:absolute;left:0;text-align:left;margin-left:121.8pt;margin-top:4.9pt;width:135.35pt;height:123pt;z-index:251651072" coordorigin="6566,10162" coordsize="3237,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">
                      <v:group id="Group 19" o:spid="_x0000_s1225" style="position:absolute;left:6566;top:10162;width:3237;height:2700" coordorigin="6566,10494" coordsize="3237,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Text Box 20" o:spid="_x0000_s1226" type="#_x0000_t202" style="position:absolute;left:6566;top:10494;width:32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A</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c                  b</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B                  a                  C     </w:t>
                                </w:r>
                              </w:p>
                              <w:p w:rsidR="00F4253D" w:rsidRPr="00752039" w:rsidRDefault="00F4253D" w:rsidP="00F4253D">
                                <w:pPr>
                                  <w:rPr>
                                    <w:lang w:val="nl-NL"/>
                                  </w:rPr>
                                </w:pPr>
                                <w:r w:rsidRPr="00752039">
                                  <w:rPr>
                                    <w:lang w:val="nl-NL"/>
                                  </w:rPr>
                                  <w:t xml:space="preserve">        </w:t>
                                </w:r>
                              </w:p>
                            </w:txbxContent>
                          </v:textbox>
                        </v:shape>
                        <v:line id="Line 21" o:spid="_x0000_s1227" style="position:absolute;flip:y;visibility:visible;mso-wrap-style:square" from="6893,11214" to="7765,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22" o:spid="_x0000_s1228" style="position:absolute;visibility:visible;mso-wrap-style:square" from="7765,11214" to="9509,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23" o:spid="_x0000_s1229" style="position:absolute;visibility:visible;mso-wrap-style:square" from="6893,12474" to="9509,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v:shape id="Freeform 24" o:spid="_x0000_s1230" style="position:absolute;left:7065;top:11910;width:150;height:225;visibility:visible;mso-wrap-style:square;v-text-anchor:top" coordsize="1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SecMA&#10;AADcAAAADwAAAGRycy9kb3ducmV2LnhtbESPQYvCMBSE74L/ITxhb5raBZGuUVbZhfXgQd3DHh/N&#10;sy1tXkqStfHfG0HwOMzMN8xqE00nruR8Y1nBfJaBIC6tbrhS8Hv+ni5B+ICssbNMCm7kYbMej1ZY&#10;aDvwka6nUIkEYV+ggjqEvpDSlzUZ9DPbEyfvYp3BkKSrpHY4JLjpZJ5lC2mw4bRQY0+7msr29G8U&#10;fMX5QW/z2AzZMXdt+3cJey+VepvEzw8QgWJ4hZ/tH60gX7zD4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SecMAAADcAAAADwAAAAAAAAAAAAAAAACYAgAAZHJzL2Rv&#10;d25yZXYueG1sUEsFBgAAAAAEAAQA9QAAAIgDAAAAAA==&#10;" path="m,c15,2,68,5,90,15v22,10,35,10,45,45c145,95,147,191,150,225e" filled="f" strokeweight="1.5pt">
                        <v:path arrowok="t" o:connecttype="custom" o:connectlocs="0,0;90,15;135,60;150,225" o:connectangles="0,0,0,0"/>
                      </v:shape>
                    </v:group>
                  </w:pict>
                </mc:Fallback>
              </mc:AlternateContent>
            </w:r>
            <w:r w:rsidR="00F4253D" w:rsidRPr="00F94368">
              <w:rPr>
                <w:b/>
              </w:rPr>
              <w:t>Nội dung</w:t>
            </w:r>
          </w:p>
        </w:tc>
      </w:tr>
      <w:tr w:rsidR="00F4253D" w:rsidRPr="00F94368">
        <w:tc>
          <w:tcPr>
            <w:tcW w:w="4962" w:type="dxa"/>
          </w:tcPr>
          <w:p w:rsidR="00F4253D" w:rsidRPr="00F94368" w:rsidRDefault="00F4253D" w:rsidP="00F4253D">
            <w:pPr>
              <w:numPr>
                <w:ilvl w:val="0"/>
                <w:numId w:val="1"/>
              </w:numPr>
              <w:tabs>
                <w:tab w:val="clear" w:pos="720"/>
                <w:tab w:val="num" w:pos="73"/>
              </w:tabs>
              <w:ind w:left="73" w:hanging="543"/>
              <w:rPr>
                <w:i/>
              </w:rPr>
            </w:pPr>
            <w:r w:rsidRPr="00F94368">
              <w:rPr>
                <w:i/>
              </w:rPr>
              <w:t>Chuyển giao nhiệm vụ học tập</w:t>
            </w:r>
          </w:p>
          <w:p w:rsidR="00F4253D" w:rsidRPr="00F94368" w:rsidRDefault="00F4253D" w:rsidP="00F4253D">
            <w:pPr>
              <w:autoSpaceDE w:val="0"/>
              <w:autoSpaceDN w:val="0"/>
              <w:adjustRightInd w:val="0"/>
              <w:rPr>
                <w:lang w:val="nl-NL"/>
              </w:rPr>
            </w:pPr>
            <w:r w:rsidRPr="00F94368">
              <w:rPr>
                <w:lang w:val="nl-NL"/>
              </w:rPr>
              <w:t>GV: Viết lại các hệ thức lên bảng.</w:t>
            </w:r>
          </w:p>
          <w:p w:rsidR="00F4253D" w:rsidRPr="00F94368" w:rsidRDefault="00F4253D" w:rsidP="00F4253D">
            <w:pPr>
              <w:autoSpaceDE w:val="0"/>
              <w:autoSpaceDN w:val="0"/>
              <w:adjustRightInd w:val="0"/>
              <w:rPr>
                <w:lang w:val="nl-NL"/>
              </w:rPr>
            </w:pPr>
            <w:r w:rsidRPr="00F94368">
              <w:rPr>
                <w:lang w:val="nl-NL"/>
              </w:rPr>
              <w:t xml:space="preserve"> - Yêu cầu HS diễn đạt bằng lời các hệ thức đó.</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Chỉ vào hình vẽ, nhấn mạnh lại các hệ thức.</w:t>
            </w:r>
          </w:p>
          <w:p w:rsidR="00F4253D" w:rsidRPr="00F94368" w:rsidRDefault="00F94368" w:rsidP="00F4253D">
            <w:pPr>
              <w:autoSpaceDE w:val="0"/>
              <w:autoSpaceDN w:val="0"/>
              <w:adjustRightInd w:val="0"/>
              <w:rPr>
                <w:lang w:val="nl-NL"/>
              </w:rPr>
            </w:pPr>
            <w:r>
              <w:rPr>
                <w:noProof/>
              </w:rPr>
              <w:drawing>
                <wp:anchor distT="0" distB="0" distL="114300" distR="114300" simplePos="0" relativeHeight="251652096" behindDoc="1" locked="0" layoutInCell="1" allowOverlap="1">
                  <wp:simplePos x="0" y="0"/>
                  <wp:positionH relativeFrom="column">
                    <wp:posOffset>1503045</wp:posOffset>
                  </wp:positionH>
                  <wp:positionV relativeFrom="paragraph">
                    <wp:posOffset>295275</wp:posOffset>
                  </wp:positionV>
                  <wp:extent cx="1605915" cy="81089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60591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nl-NL"/>
              </w:rPr>
              <w:t xml:space="preserve"> - Phân biệt cho HS góc đối, góc kề là đối với </w:t>
            </w:r>
            <w:r w:rsidR="00F4253D" w:rsidRPr="00F94368">
              <w:rPr>
                <w:lang w:val="nl-NL"/>
              </w:rPr>
              <w:lastRenderedPageBreak/>
              <w:t>cạnh đang tính.</w:t>
            </w:r>
          </w:p>
          <w:p w:rsidR="00F4253D" w:rsidRPr="00F94368" w:rsidRDefault="00F4253D" w:rsidP="00F4253D">
            <w:pPr>
              <w:autoSpaceDE w:val="0"/>
              <w:autoSpaceDN w:val="0"/>
              <w:adjustRightInd w:val="0"/>
              <w:rPr>
                <w:lang w:val="nl-NL"/>
              </w:rPr>
            </w:pPr>
            <w:r w:rsidRPr="00F94368">
              <w:rPr>
                <w:lang w:val="nl-NL"/>
              </w:rPr>
              <w:t xml:space="preserve">HS: Đọc định lí SGK.   </w:t>
            </w:r>
          </w:p>
          <w:p w:rsidR="00F4253D" w:rsidRPr="00F94368" w:rsidRDefault="00F4253D" w:rsidP="00F4253D">
            <w:pPr>
              <w:autoSpaceDE w:val="0"/>
              <w:autoSpaceDN w:val="0"/>
              <w:adjustRightInd w:val="0"/>
              <w:rPr>
                <w:lang w:val="nl-NL"/>
              </w:rPr>
            </w:pPr>
            <w:r w:rsidRPr="00F94368">
              <w:rPr>
                <w:lang w:val="nl-NL"/>
              </w:rPr>
              <w:t xml:space="preserve">GV: Cho hình vẽ: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 Yêu cầu HS viết các hệ thức.</w:t>
            </w:r>
          </w:p>
          <w:p w:rsidR="00F4253D" w:rsidRPr="00F94368" w:rsidRDefault="00F4253D" w:rsidP="00F4253D">
            <w:pPr>
              <w:autoSpaceDE w:val="0"/>
              <w:autoSpaceDN w:val="0"/>
              <w:adjustRightInd w:val="0"/>
              <w:rPr>
                <w:lang w:val="nl-NL"/>
              </w:rPr>
            </w:pPr>
            <w:r w:rsidRPr="00F94368">
              <w:rPr>
                <w:lang w:val="nl-NL"/>
              </w:rPr>
              <w:t>GV: Gọi HS đọc đề bài ví dụ 1 SGK.</w:t>
            </w:r>
          </w:p>
          <w:p w:rsidR="00F4253D" w:rsidRPr="00F94368" w:rsidRDefault="00F4253D" w:rsidP="00F4253D">
            <w:pPr>
              <w:autoSpaceDE w:val="0"/>
              <w:autoSpaceDN w:val="0"/>
              <w:adjustRightInd w:val="0"/>
              <w:rPr>
                <w:lang w:val="nl-NL"/>
              </w:rPr>
            </w:pPr>
            <w:r w:rsidRPr="00F94368">
              <w:rPr>
                <w:lang w:val="nl-NL"/>
              </w:rPr>
              <w:t>GV: Trong hình vẽ giả sử AB là đoạn đường máy bay bay được trong 1,2 phút thì BH chính là độ cao máy bay đạt được sau 1,2 phút đó.</w:t>
            </w:r>
          </w:p>
          <w:p w:rsidR="00F4253D" w:rsidRPr="00F94368" w:rsidRDefault="00F4253D" w:rsidP="00F4253D">
            <w:pPr>
              <w:autoSpaceDE w:val="0"/>
              <w:autoSpaceDN w:val="0"/>
              <w:adjustRightInd w:val="0"/>
              <w:rPr>
                <w:lang w:val="nl-NL"/>
              </w:rPr>
            </w:pPr>
            <w:r w:rsidRPr="00F94368">
              <w:rPr>
                <w:lang w:val="nl-NL"/>
              </w:rPr>
              <w:t xml:space="preserve"> - Hãy nêu cách tính AB.</w:t>
            </w:r>
          </w:p>
          <w:p w:rsidR="00F4253D" w:rsidRPr="00F94368" w:rsidRDefault="00F4253D" w:rsidP="00F4253D">
            <w:pPr>
              <w:autoSpaceDE w:val="0"/>
              <w:autoSpaceDN w:val="0"/>
              <w:adjustRightInd w:val="0"/>
              <w:rPr>
                <w:lang w:val="nl-NL"/>
              </w:rPr>
            </w:pPr>
            <w:r w:rsidRPr="00F94368">
              <w:rPr>
                <w:lang w:val="nl-NL"/>
              </w:rPr>
              <w:t>HS: Trả lời.</w:t>
            </w:r>
          </w:p>
          <w:p w:rsidR="00F4253D" w:rsidRPr="00F94368" w:rsidRDefault="00F4253D" w:rsidP="00F4253D">
            <w:pPr>
              <w:autoSpaceDE w:val="0"/>
              <w:autoSpaceDN w:val="0"/>
              <w:adjustRightInd w:val="0"/>
              <w:rPr>
                <w:lang w:val="nl-NL"/>
              </w:rPr>
            </w:pPr>
            <w:r w:rsidRPr="00F94368">
              <w:rPr>
                <w:lang w:val="nl-NL"/>
              </w:rPr>
              <w:t>GV: Có AB = 10km. Tính BH ?</w:t>
            </w:r>
          </w:p>
          <w:p w:rsidR="00F4253D" w:rsidRPr="00F94368" w:rsidRDefault="00F4253D" w:rsidP="00F4253D">
            <w:pPr>
              <w:autoSpaceDE w:val="0"/>
              <w:autoSpaceDN w:val="0"/>
              <w:adjustRightInd w:val="0"/>
              <w:rPr>
                <w:lang w:val="nl-NL"/>
              </w:rPr>
            </w:pPr>
            <w:r w:rsidRPr="00F94368">
              <w:rPr>
                <w:lang w:val="nl-NL"/>
              </w:rPr>
              <w:t>HS: Lên bảng làm.</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Yêu cầu HS đọc đề bài trong khung ở đầu bài 4.</w:t>
            </w:r>
          </w:p>
          <w:p w:rsidR="00F4253D" w:rsidRPr="00F94368" w:rsidRDefault="00F4253D" w:rsidP="00F4253D">
            <w:pPr>
              <w:autoSpaceDE w:val="0"/>
              <w:autoSpaceDN w:val="0"/>
              <w:adjustRightInd w:val="0"/>
              <w:rPr>
                <w:lang w:val="nl-NL"/>
              </w:rPr>
            </w:pPr>
            <w:r w:rsidRPr="00F94368">
              <w:rPr>
                <w:lang w:val="nl-NL"/>
              </w:rPr>
              <w:t>GV: Yêu cầu HS biểu diễn bằng hình vẽ và điền các yếu tố đã biết.</w:t>
            </w:r>
          </w:p>
          <w:p w:rsidR="00F4253D" w:rsidRPr="00F94368" w:rsidRDefault="00F4253D" w:rsidP="00F4253D">
            <w:pPr>
              <w:autoSpaceDE w:val="0"/>
              <w:autoSpaceDN w:val="0"/>
              <w:adjustRightInd w:val="0"/>
              <w:rPr>
                <w:lang w:val="nl-NL"/>
              </w:rPr>
            </w:pPr>
            <w:r w:rsidRPr="00F94368">
              <w:rPr>
                <w:lang w:val="nl-NL"/>
              </w:rPr>
              <w:t>GV: Khoảng cách cần tính là cạnh nào?</w:t>
            </w:r>
          </w:p>
          <w:p w:rsidR="00F4253D" w:rsidRPr="00F94368" w:rsidRDefault="00F4253D" w:rsidP="00F4253D">
            <w:pPr>
              <w:autoSpaceDE w:val="0"/>
              <w:autoSpaceDN w:val="0"/>
              <w:adjustRightInd w:val="0"/>
              <w:rPr>
                <w:lang w:val="nl-NL"/>
              </w:rPr>
            </w:pPr>
            <w:r w:rsidRPr="00F94368">
              <w:rPr>
                <w:lang w:val="nl-NL"/>
              </w:rPr>
              <w:t>GV: Nêu cách tính cạnh AC.</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w:t>
            </w:r>
            <w:r w:rsidRPr="00F94368">
              <w:rPr>
                <w:lang w:val="nl-NL"/>
              </w:rPr>
              <w:t xml:space="preserve"> </w:t>
            </w:r>
            <w:r w:rsidRPr="00F94368">
              <w:rPr>
                <w:i/>
                <w:lang w:val="nl-NL"/>
              </w:rPr>
              <w:t>nhiệm vu của HS</w:t>
            </w:r>
          </w:p>
          <w:p w:rsidR="00F4253D" w:rsidRPr="00F94368" w:rsidRDefault="00F4253D" w:rsidP="00F4253D">
            <w:pPr>
              <w:numPr>
                <w:ilvl w:val="0"/>
                <w:numId w:val="1"/>
              </w:numPr>
              <w:tabs>
                <w:tab w:val="clear" w:pos="720"/>
                <w:tab w:val="num" w:pos="0"/>
                <w:tab w:val="num" w:pos="73"/>
              </w:tabs>
              <w:ind w:left="73" w:hanging="543"/>
              <w:rPr>
                <w:i/>
                <w:lang w:val="nl-NL"/>
              </w:rPr>
            </w:pPr>
            <w:r w:rsidRPr="00F94368">
              <w:rPr>
                <w:i/>
                <w:lang w:val="nl-NL"/>
              </w:rPr>
              <w:t>GV chốt lại kiến thức</w:t>
            </w:r>
          </w:p>
        </w:tc>
        <w:tc>
          <w:tcPr>
            <w:tcW w:w="5198" w:type="dxa"/>
          </w:tcPr>
          <w:p w:rsidR="00F4253D" w:rsidRPr="00F94368" w:rsidRDefault="00F4253D" w:rsidP="00F4253D">
            <w:pPr>
              <w:autoSpaceDE w:val="0"/>
              <w:autoSpaceDN w:val="0"/>
              <w:adjustRightInd w:val="0"/>
              <w:rPr>
                <w:lang w:val="nl-NL"/>
              </w:rPr>
            </w:pPr>
            <w:r w:rsidRPr="00F94368">
              <w:rPr>
                <w:b/>
                <w:bCs/>
                <w:lang w:val="nl-NL"/>
              </w:rPr>
              <w:lastRenderedPageBreak/>
              <w:t>1. Các hệ thức:</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b = a.Sin B = a.CosC</w:t>
            </w:r>
          </w:p>
          <w:p w:rsidR="00F4253D" w:rsidRPr="00F94368" w:rsidRDefault="00F4253D" w:rsidP="00F4253D">
            <w:pPr>
              <w:autoSpaceDE w:val="0"/>
              <w:autoSpaceDN w:val="0"/>
              <w:adjustRightInd w:val="0"/>
              <w:rPr>
                <w:lang w:val="nl-NL"/>
              </w:rPr>
            </w:pPr>
            <w:r w:rsidRPr="00F94368">
              <w:rPr>
                <w:lang w:val="nl-NL"/>
              </w:rPr>
              <w:t xml:space="preserve"> c = a.Sin C = a.Cos B</w:t>
            </w:r>
          </w:p>
          <w:p w:rsidR="00F4253D" w:rsidRPr="00F94368" w:rsidRDefault="00F4253D" w:rsidP="00F4253D">
            <w:pPr>
              <w:autoSpaceDE w:val="0"/>
              <w:autoSpaceDN w:val="0"/>
              <w:adjustRightInd w:val="0"/>
              <w:rPr>
                <w:lang w:val="nl-NL"/>
              </w:rPr>
            </w:pPr>
            <w:r w:rsidRPr="00F94368">
              <w:rPr>
                <w:lang w:val="nl-NL"/>
              </w:rPr>
              <w:t xml:space="preserve"> b = c.tan B = c.cot C</w:t>
            </w:r>
          </w:p>
          <w:p w:rsidR="00F4253D" w:rsidRPr="00F94368" w:rsidRDefault="00F4253D" w:rsidP="00F4253D">
            <w:pPr>
              <w:autoSpaceDE w:val="0"/>
              <w:autoSpaceDN w:val="0"/>
              <w:adjustRightInd w:val="0"/>
              <w:rPr>
                <w:lang w:val="nl-NL"/>
              </w:rPr>
            </w:pPr>
            <w:r w:rsidRPr="00F94368">
              <w:rPr>
                <w:lang w:val="nl-NL"/>
              </w:rPr>
              <w:t xml:space="preserve"> c = b.tan C = b.cot B</w:t>
            </w:r>
          </w:p>
          <w:p w:rsidR="00F4253D" w:rsidRPr="00F94368" w:rsidRDefault="00F4253D" w:rsidP="00F4253D">
            <w:pPr>
              <w:autoSpaceDE w:val="0"/>
              <w:autoSpaceDN w:val="0"/>
              <w:adjustRightInd w:val="0"/>
              <w:rPr>
                <w:lang w:val="nl-NL"/>
              </w:rPr>
            </w:pPr>
            <w:r w:rsidRPr="00F94368">
              <w:rPr>
                <w:lang w:val="nl-NL"/>
              </w:rPr>
              <w:lastRenderedPageBreak/>
              <w:t xml:space="preserve"> </w:t>
            </w:r>
          </w:p>
          <w:p w:rsidR="00F4253D" w:rsidRPr="00F94368" w:rsidRDefault="00F4253D" w:rsidP="00F4253D">
            <w:pPr>
              <w:autoSpaceDE w:val="0"/>
              <w:autoSpaceDN w:val="0"/>
              <w:adjustRightInd w:val="0"/>
              <w:rPr>
                <w:lang w:val="nl-NL"/>
              </w:rPr>
            </w:pPr>
            <w:r w:rsidRPr="00F94368">
              <w:rPr>
                <w:b/>
                <w:bCs/>
                <w:lang w:val="nl-NL"/>
              </w:rPr>
              <w:t>* Định lí:</w:t>
            </w:r>
            <w:r w:rsidRPr="00F94368">
              <w:rPr>
                <w:lang w:val="nl-NL"/>
              </w:rPr>
              <w:t xml:space="preserve"> (SGK)</w:t>
            </w:r>
          </w:p>
          <w:p w:rsidR="00F4253D" w:rsidRPr="00F94368" w:rsidRDefault="00F4253D" w:rsidP="00F4253D">
            <w:pPr>
              <w:autoSpaceDE w:val="0"/>
              <w:autoSpaceDN w:val="0"/>
              <w:adjustRightInd w:val="0"/>
              <w:rPr>
                <w:lang w:val="nl-NL"/>
              </w:rPr>
            </w:pPr>
          </w:p>
          <w:p w:rsidR="00F4253D" w:rsidRPr="00F94368" w:rsidRDefault="00F4253D" w:rsidP="00F4253D">
            <w:pPr>
              <w:tabs>
                <w:tab w:val="left" w:pos="1455"/>
              </w:tabs>
              <w:autoSpaceDE w:val="0"/>
              <w:autoSpaceDN w:val="0"/>
              <w:adjustRightInd w:val="0"/>
              <w:rPr>
                <w:lang w:val="nl-NL"/>
              </w:rPr>
            </w:pPr>
          </w:p>
          <w:p w:rsidR="00F4253D" w:rsidRPr="00F94368" w:rsidRDefault="00F94368" w:rsidP="00F4253D">
            <w:pPr>
              <w:tabs>
                <w:tab w:val="left" w:pos="1455"/>
              </w:tabs>
              <w:autoSpaceDE w:val="0"/>
              <w:autoSpaceDN w:val="0"/>
              <w:adjustRightInd w:val="0"/>
              <w:rPr>
                <w:lang w:val="nl-NL"/>
              </w:rPr>
            </w:pPr>
            <w:r>
              <w:rPr>
                <w:noProof/>
              </w:rPr>
              <w:drawing>
                <wp:anchor distT="0" distB="0" distL="114300" distR="114300" simplePos="0" relativeHeight="251653120" behindDoc="1" locked="0" layoutInCell="1" allowOverlap="1">
                  <wp:simplePos x="0" y="0"/>
                  <wp:positionH relativeFrom="column">
                    <wp:posOffset>1268095</wp:posOffset>
                  </wp:positionH>
                  <wp:positionV relativeFrom="paragraph">
                    <wp:posOffset>141605</wp:posOffset>
                  </wp:positionV>
                  <wp:extent cx="1884680" cy="993775"/>
                  <wp:effectExtent l="0" t="0" r="1270" b="0"/>
                  <wp:wrapNone/>
                  <wp:docPr id="257" name="Picture 2" descr="IMG_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496"/>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88468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53D" w:rsidRPr="00F94368" w:rsidRDefault="00F4253D" w:rsidP="00F4253D">
            <w:pPr>
              <w:tabs>
                <w:tab w:val="left" w:pos="1455"/>
              </w:tabs>
              <w:autoSpaceDE w:val="0"/>
              <w:autoSpaceDN w:val="0"/>
              <w:adjustRightInd w:val="0"/>
              <w:rPr>
                <w:lang w:val="nl-NL"/>
              </w:rPr>
            </w:pPr>
          </w:p>
          <w:p w:rsidR="00F4253D" w:rsidRPr="00F94368" w:rsidRDefault="00F4253D" w:rsidP="00F4253D">
            <w:pPr>
              <w:tabs>
                <w:tab w:val="left" w:pos="1455"/>
              </w:tabs>
              <w:autoSpaceDE w:val="0"/>
              <w:autoSpaceDN w:val="0"/>
              <w:adjustRightInd w:val="0"/>
              <w:rPr>
                <w:lang w:val="nl-NL"/>
              </w:rPr>
            </w:pPr>
            <w:r w:rsidRPr="00F94368">
              <w:rPr>
                <w:b/>
                <w:bCs/>
                <w:lang w:val="nl-NL"/>
              </w:rPr>
              <w:t>* Ví dụ 1:</w:t>
            </w:r>
            <w:r w:rsidRPr="00F94368">
              <w:rPr>
                <w:lang w:val="nl-NL"/>
              </w:rPr>
              <w:t xml:space="preserve"> (sgk)          </w:t>
            </w:r>
          </w:p>
          <w:p w:rsidR="00F4253D" w:rsidRPr="00F94368" w:rsidRDefault="00F4253D" w:rsidP="00F4253D">
            <w:pPr>
              <w:tabs>
                <w:tab w:val="left" w:pos="1455"/>
              </w:tabs>
              <w:autoSpaceDE w:val="0"/>
              <w:autoSpaceDN w:val="0"/>
              <w:adjustRightInd w:val="0"/>
              <w:jc w:val="right"/>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t = 1,2’ = </w:t>
            </w:r>
            <w:r w:rsidRPr="00F94368">
              <w:rPr>
                <w:position w:val="-24"/>
                <w:lang w:val="nl-NL"/>
              </w:rPr>
              <w:object w:dxaOrig="499" w:dyaOrig="620">
                <v:shape id="_x0000_i1291" type="#_x0000_t75" style="width:24.7pt;height:30.7pt" o:ole="">
                  <v:imagedata r:id="rId485" o:title=""/>
                </v:shape>
                <o:OLEObject Type="Embed" ProgID="Equation.DSMT4" ShapeID="_x0000_i1291" DrawAspect="Content" ObjectID="_1672830216" r:id="rId486"/>
              </w:object>
            </w:r>
          </w:p>
          <w:p w:rsidR="00F4253D" w:rsidRPr="00F94368" w:rsidRDefault="00F4253D" w:rsidP="00F4253D">
            <w:pPr>
              <w:autoSpaceDE w:val="0"/>
              <w:autoSpaceDN w:val="0"/>
              <w:adjustRightInd w:val="0"/>
              <w:rPr>
                <w:lang w:val="nl-NL"/>
              </w:rPr>
            </w:pPr>
            <w:r w:rsidRPr="00F94368">
              <w:rPr>
                <w:lang w:val="nl-NL"/>
              </w:rPr>
              <w:t xml:space="preserve"> Quãng đường AB dài: 500.</w:t>
            </w:r>
            <w:r w:rsidRPr="00F94368">
              <w:rPr>
                <w:position w:val="-24"/>
                <w:lang w:val="nl-NL"/>
              </w:rPr>
              <w:object w:dxaOrig="340" w:dyaOrig="620">
                <v:shape id="_x0000_i1292" type="#_x0000_t75" style="width:17.15pt;height:30.7pt" o:ole="">
                  <v:imagedata r:id="rId487" o:title=""/>
                </v:shape>
                <o:OLEObject Type="Embed" ProgID="Equation.DSMT4" ShapeID="_x0000_i1292" DrawAspect="Content" ObjectID="_1672830217" r:id="rId488"/>
              </w:object>
            </w:r>
            <w:r w:rsidRPr="00F94368">
              <w:rPr>
                <w:lang w:val="nl-NL"/>
              </w:rPr>
              <w:t xml:space="preserve"> = 10(km)</w:t>
            </w:r>
          </w:p>
          <w:p w:rsidR="00F4253D" w:rsidRPr="00F94368" w:rsidRDefault="00F4253D" w:rsidP="00F4253D">
            <w:pPr>
              <w:autoSpaceDE w:val="0"/>
              <w:autoSpaceDN w:val="0"/>
              <w:adjustRightInd w:val="0"/>
              <w:rPr>
                <w:lang w:val="nl-NL"/>
              </w:rPr>
            </w:pPr>
            <w:r w:rsidRPr="00F94368">
              <w:rPr>
                <w:lang w:val="nl-NL"/>
              </w:rPr>
              <w:t xml:space="preserve"> BH = AB . SinA = 10.Sin30</w:t>
            </w:r>
            <w:r w:rsidRPr="00F94368">
              <w:rPr>
                <w:vertAlign w:val="superscript"/>
                <w:lang w:val="nl-NL"/>
              </w:rPr>
              <w:t xml:space="preserve">0 </w:t>
            </w:r>
            <w:r w:rsidRPr="00F94368">
              <w:rPr>
                <w:lang w:val="nl-NL"/>
              </w:rPr>
              <w:t xml:space="preserve"> = 10.</w:t>
            </w:r>
            <w:r w:rsidRPr="00F94368">
              <w:rPr>
                <w:position w:val="-24"/>
                <w:lang w:val="nl-NL"/>
              </w:rPr>
              <w:object w:dxaOrig="240" w:dyaOrig="620">
                <v:shape id="_x0000_i1293" type="#_x0000_t75" style="width:12pt;height:30.7pt" o:ole="">
                  <v:imagedata r:id="rId489" o:title=""/>
                </v:shape>
                <o:OLEObject Type="Embed" ProgID="Equation.DSMT4" ShapeID="_x0000_i1293" DrawAspect="Content" ObjectID="_1672830218" r:id="rId490"/>
              </w:object>
            </w:r>
            <w:r w:rsidRPr="00F94368">
              <w:rPr>
                <w:lang w:val="nl-NL"/>
              </w:rPr>
              <w:t xml:space="preserve"> = 5 (km)</w:t>
            </w:r>
          </w:p>
          <w:p w:rsidR="00F4253D" w:rsidRPr="00F94368" w:rsidRDefault="00F4253D" w:rsidP="00F4253D">
            <w:pPr>
              <w:autoSpaceDE w:val="0"/>
              <w:autoSpaceDN w:val="0"/>
              <w:adjustRightInd w:val="0"/>
              <w:rPr>
                <w:lang w:val="nl-NL"/>
              </w:rPr>
            </w:pPr>
            <w:r w:rsidRPr="00F94368">
              <w:rPr>
                <w:lang w:val="nl-NL"/>
              </w:rPr>
              <w:t xml:space="preserve"> Vậy, sau 1,2 phút máy bay lên cao được 5 km.</w:t>
            </w:r>
          </w:p>
          <w:p w:rsidR="00F4253D" w:rsidRPr="00F94368" w:rsidRDefault="00F4253D" w:rsidP="00F4253D">
            <w:pPr>
              <w:autoSpaceDE w:val="0"/>
              <w:autoSpaceDN w:val="0"/>
              <w:adjustRightInd w:val="0"/>
              <w:rPr>
                <w:lang w:val="nl-NL"/>
              </w:rPr>
            </w:pPr>
            <w:r w:rsidRPr="00F94368">
              <w:rPr>
                <w:b/>
                <w:bCs/>
                <w:lang w:val="nl-NL"/>
              </w:rPr>
              <w:t>* Ví dụ 2:</w:t>
            </w:r>
            <w:r w:rsidRPr="00F94368">
              <w:rPr>
                <w:lang w:val="nl-NL"/>
              </w:rPr>
              <w:t xml:space="preserve"> (sgk) </w:t>
            </w:r>
          </w:p>
          <w:p w:rsidR="00F4253D" w:rsidRPr="00F94368" w:rsidRDefault="00F4253D" w:rsidP="00F4253D">
            <w:pPr>
              <w:autoSpaceDE w:val="0"/>
              <w:autoSpaceDN w:val="0"/>
              <w:adjustRightInd w:val="0"/>
              <w:rPr>
                <w:lang w:val="nl-NL"/>
              </w:rPr>
            </w:pPr>
            <w:r w:rsidRPr="00F94368">
              <w:rPr>
                <w:lang w:val="nl-NL"/>
              </w:rPr>
              <w:t xml:space="preserve">       giải</w:t>
            </w:r>
          </w:p>
          <w:p w:rsidR="00F4253D" w:rsidRPr="00F94368" w:rsidRDefault="00F4253D" w:rsidP="00F4253D">
            <w:pPr>
              <w:autoSpaceDE w:val="0"/>
              <w:autoSpaceDN w:val="0"/>
              <w:adjustRightInd w:val="0"/>
              <w:rPr>
                <w:lang w:val="nl-NL"/>
              </w:rPr>
            </w:pPr>
            <w:r w:rsidRPr="00F94368">
              <w:rPr>
                <w:lang w:val="nl-NL"/>
              </w:rPr>
              <w:t xml:space="preserve"> AC = AB.CosA = 3 . Cos65</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 3 . 0,4226 = 1,2678</w:t>
            </w:r>
          </w:p>
          <w:p w:rsidR="00F4253D" w:rsidRPr="00F94368" w:rsidRDefault="00F4253D" w:rsidP="00F4253D">
            <w:pPr>
              <w:autoSpaceDE w:val="0"/>
              <w:autoSpaceDN w:val="0"/>
              <w:adjustRightInd w:val="0"/>
              <w:rPr>
                <w:lang w:val="nl-NL"/>
              </w:rPr>
            </w:pPr>
            <w:r w:rsidRPr="00F94368">
              <w:rPr>
                <w:lang w:val="nl-NL"/>
              </w:rPr>
              <w:t xml:space="preserve"> AC = 1,27 (m)</w:t>
            </w:r>
          </w:p>
          <w:p w:rsidR="00F4253D" w:rsidRPr="00F94368" w:rsidRDefault="00F4253D" w:rsidP="00F4253D">
            <w:pPr>
              <w:autoSpaceDE w:val="0"/>
              <w:autoSpaceDN w:val="0"/>
              <w:adjustRightInd w:val="0"/>
              <w:rPr>
                <w:lang w:val="nl-NL"/>
              </w:rPr>
            </w:pPr>
            <w:r w:rsidRPr="00F94368">
              <w:rPr>
                <w:lang w:val="nl-NL"/>
              </w:rPr>
              <w:t xml:space="preserve"> Vậy cần đặt chân thang cách tường một khoảng là 1,27 m.</w:t>
            </w:r>
          </w:p>
        </w:tc>
      </w:tr>
      <w:tr w:rsidR="00F4253D" w:rsidRPr="00F94368">
        <w:tc>
          <w:tcPr>
            <w:tcW w:w="4962" w:type="dxa"/>
          </w:tcPr>
          <w:p w:rsidR="00F4253D" w:rsidRPr="00F94368" w:rsidRDefault="00F4253D" w:rsidP="00F4253D">
            <w:pPr>
              <w:spacing w:line="256" w:lineRule="auto"/>
              <w:jc w:val="both"/>
              <w:rPr>
                <w:i/>
                <w:lang w:val="nl-NL"/>
              </w:rPr>
            </w:pPr>
            <w:r w:rsidRPr="00F94368">
              <w:rPr>
                <w:i/>
                <w:lang w:val="nl-NL"/>
              </w:rPr>
              <w:lastRenderedPageBreak/>
              <w:t>GV giao nhiệm vụ học tập.</w:t>
            </w:r>
          </w:p>
          <w:p w:rsidR="00F4253D" w:rsidRPr="00F94368" w:rsidRDefault="00F4253D" w:rsidP="00F4253D">
            <w:pPr>
              <w:autoSpaceDE w:val="0"/>
              <w:autoSpaceDN w:val="0"/>
              <w:adjustRightInd w:val="0"/>
              <w:rPr>
                <w:lang w:val="nl-NL"/>
              </w:rPr>
            </w:pPr>
            <w:r w:rsidRPr="00F94368">
              <w:rPr>
                <w:b/>
                <w:u w:val="single"/>
                <w:lang w:val="nl-NL"/>
              </w:rPr>
              <w:t>Bài toán</w:t>
            </w:r>
            <w:r w:rsidRPr="00F94368">
              <w:rPr>
                <w:lang w:val="nl-NL"/>
              </w:rPr>
              <w:t xml:space="preserve">: Cho </w:t>
            </w:r>
            <w:r w:rsidRPr="00F94368">
              <w:rPr>
                <w:position w:val="-4"/>
                <w:lang w:val="nl-NL"/>
              </w:rPr>
              <w:object w:dxaOrig="220" w:dyaOrig="260">
                <v:shape id="_x0000_i1294" type="#_x0000_t75" style="width:11pt;height:13pt" o:ole="">
                  <v:imagedata r:id="rId491" o:title=""/>
                </v:shape>
                <o:OLEObject Type="Embed" ProgID="Equation.DSMT4" ShapeID="_x0000_i1294" DrawAspect="Content" ObjectID="_1672830219" r:id="rId492"/>
              </w:object>
            </w:r>
            <w:r w:rsidRPr="00F94368">
              <w:rPr>
                <w:lang w:val="nl-NL"/>
              </w:rPr>
              <w:t xml:space="preserve">ABC vuông tại A có AB = 21cm, </w:t>
            </w:r>
            <w:r w:rsidRPr="00F94368">
              <w:rPr>
                <w:position w:val="-6"/>
                <w:lang w:val="nl-NL"/>
              </w:rPr>
              <w:object w:dxaOrig="240" w:dyaOrig="360">
                <v:shape id="_x0000_i1295" type="#_x0000_t75" style="width:12pt;height:18pt" o:ole="">
                  <v:imagedata r:id="rId493" o:title=""/>
                </v:shape>
                <o:OLEObject Type="Embed" ProgID="Equation.DSMT4" ShapeID="_x0000_i1295" DrawAspect="Content" ObjectID="_1672830220" r:id="rId494"/>
              </w:object>
            </w:r>
            <w:r w:rsidRPr="00F94368">
              <w:rPr>
                <w:lang w:val="nl-NL"/>
              </w:rPr>
              <w:t xml:space="preserve"> = 40</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Hãy tính các độ dài:     a) AC              b) BC</w:t>
            </w:r>
            <w:r w:rsidRPr="00F94368">
              <w:rPr>
                <w:lang w:val="nl-NL"/>
              </w:rPr>
              <w:tab/>
            </w:r>
          </w:p>
          <w:p w:rsidR="00F4253D" w:rsidRPr="00F94368" w:rsidRDefault="00F4253D" w:rsidP="00F4253D">
            <w:pPr>
              <w:autoSpaceDE w:val="0"/>
              <w:autoSpaceDN w:val="0"/>
              <w:adjustRightInd w:val="0"/>
              <w:rPr>
                <w:lang w:val="nl-NL"/>
              </w:rPr>
            </w:pPr>
            <w:r w:rsidRPr="00F94368">
              <w:rPr>
                <w:lang w:val="nl-NL"/>
              </w:rPr>
              <w:t>c) Phân giác BD của góc B</w:t>
            </w:r>
          </w:p>
          <w:p w:rsidR="00F4253D" w:rsidRPr="00F94368" w:rsidRDefault="00F4253D" w:rsidP="00F4253D">
            <w:pPr>
              <w:autoSpaceDE w:val="0"/>
              <w:autoSpaceDN w:val="0"/>
              <w:adjustRightInd w:val="0"/>
              <w:rPr>
                <w:lang w:val="nl-NL"/>
              </w:rPr>
            </w:pPr>
            <w:r w:rsidRPr="00F94368">
              <w:rPr>
                <w:lang w:val="nl-NL"/>
              </w:rPr>
              <w:t>Yêu cầu Hs hoạt động nhóm giải bài tập</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5198" w:type="dxa"/>
          </w:tcPr>
          <w:p w:rsidR="00F4253D" w:rsidRPr="00F94368" w:rsidRDefault="00F4253D" w:rsidP="00F4253D">
            <w:pPr>
              <w:autoSpaceDE w:val="0"/>
              <w:autoSpaceDN w:val="0"/>
              <w:adjustRightInd w:val="0"/>
              <w:rPr>
                <w:lang w:val="nl-NL"/>
              </w:rPr>
            </w:pPr>
            <w:r w:rsidRPr="00F94368">
              <w:rPr>
                <w:lang w:val="nl-NL"/>
              </w:rPr>
              <w:t>Bài giải:</w:t>
            </w:r>
          </w:p>
          <w:p w:rsidR="00F4253D" w:rsidRPr="00F94368" w:rsidRDefault="00F4253D" w:rsidP="00F4253D">
            <w:pPr>
              <w:autoSpaceDE w:val="0"/>
              <w:autoSpaceDN w:val="0"/>
              <w:adjustRightInd w:val="0"/>
              <w:rPr>
                <w:lang w:val="nl-NL"/>
              </w:rPr>
            </w:pPr>
            <w:r w:rsidRPr="00F94368">
              <w:rPr>
                <w:lang w:val="nl-NL"/>
              </w:rPr>
              <w:t>a) AC = AB.CotC = 21.Cot40</w:t>
            </w:r>
            <w:r w:rsidRPr="00F94368">
              <w:rPr>
                <w:vertAlign w:val="superscript"/>
                <w:lang w:val="nl-NL"/>
              </w:rPr>
              <w:t>0</w:t>
            </w:r>
            <w:r w:rsidRPr="00F94368">
              <w:rPr>
                <w:lang w:val="nl-NL"/>
              </w:rPr>
              <w:t xml:space="preserve"> = 21.1,1918 = 25,03 (cm)</w:t>
            </w:r>
          </w:p>
          <w:p w:rsidR="00F4253D" w:rsidRPr="00F94368" w:rsidRDefault="00F4253D" w:rsidP="00F4253D">
            <w:pPr>
              <w:autoSpaceDE w:val="0"/>
              <w:autoSpaceDN w:val="0"/>
              <w:adjustRightInd w:val="0"/>
              <w:rPr>
                <w:lang w:val="nl-NL"/>
              </w:rPr>
            </w:pPr>
            <w:r w:rsidRPr="00F94368">
              <w:rPr>
                <w:lang w:val="nl-NL"/>
              </w:rPr>
              <w:t xml:space="preserve">b) Có SinC = </w:t>
            </w:r>
            <w:r w:rsidRPr="00F94368">
              <w:rPr>
                <w:position w:val="-24"/>
                <w:lang w:val="nl-NL"/>
              </w:rPr>
              <w:object w:dxaOrig="440" w:dyaOrig="620">
                <v:shape id="_x0000_i1296" type="#_x0000_t75" style="width:21.55pt;height:30.7pt" o:ole="">
                  <v:imagedata r:id="rId495" o:title=""/>
                </v:shape>
                <o:OLEObject Type="Embed" ProgID="Equation.DSMT4" ShapeID="_x0000_i1296" DrawAspect="Content" ObjectID="_1672830221" r:id="rId496"/>
              </w:object>
            </w:r>
            <w:r w:rsidRPr="00F94368">
              <w:rPr>
                <w:lang w:val="nl-NL"/>
              </w:rPr>
              <w:t xml:space="preserve"> </w:t>
            </w:r>
            <w:r w:rsidRPr="00F94368">
              <w:rPr>
                <w:lang w:val="nl-NL"/>
              </w:rPr>
              <w:object w:dxaOrig="300" w:dyaOrig="240">
                <v:shape id="_x0000_i1297" type="#_x0000_t75" style="width:15pt;height:12pt" o:ole="">
                  <v:imagedata r:id="rId497" o:title=""/>
                </v:shape>
                <o:OLEObject Type="Embed" ProgID="Equation.DSMT4" ShapeID="_x0000_i1297" DrawAspect="Content" ObjectID="_1672830222" r:id="rId498"/>
              </w:object>
            </w:r>
            <w:r w:rsidRPr="00F94368">
              <w:rPr>
                <w:lang w:val="nl-NL"/>
              </w:rPr>
              <w:t xml:space="preserve"> BC = </w:t>
            </w:r>
            <w:r w:rsidRPr="00F94368">
              <w:rPr>
                <w:position w:val="-24"/>
                <w:lang w:val="nl-NL"/>
              </w:rPr>
              <w:object w:dxaOrig="600" w:dyaOrig="620">
                <v:shape id="_x0000_i1298" type="#_x0000_t75" style="width:30pt;height:30.7pt" o:ole="">
                  <v:imagedata r:id="rId499" o:title=""/>
                </v:shape>
                <o:OLEObject Type="Embed" ProgID="Equation.DSMT4" ShapeID="_x0000_i1298" DrawAspect="Content" ObjectID="_1672830223" r:id="rId500"/>
              </w:object>
            </w:r>
            <w:r w:rsidRPr="00F94368">
              <w:rPr>
                <w:lang w:val="nl-NL"/>
              </w:rPr>
              <w:t xml:space="preserve"> = </w:t>
            </w:r>
            <w:r w:rsidRPr="00F94368">
              <w:rPr>
                <w:position w:val="-24"/>
                <w:lang w:val="nl-NL"/>
              </w:rPr>
              <w:object w:dxaOrig="780" w:dyaOrig="620">
                <v:shape id="_x0000_i1299" type="#_x0000_t75" style="width:39pt;height:30.7pt" o:ole="">
                  <v:imagedata r:id="rId501" o:title=""/>
                </v:shape>
                <o:OLEObject Type="Embed" ProgID="Equation.DSMT4" ShapeID="_x0000_i1299" DrawAspect="Content" ObjectID="_1672830224" r:id="rId502"/>
              </w:object>
            </w:r>
            <w:r w:rsidRPr="00F94368">
              <w:rPr>
                <w:lang w:val="nl-NL"/>
              </w:rPr>
              <w:t xml:space="preserve">  = </w:t>
            </w:r>
            <w:r w:rsidRPr="00F94368">
              <w:rPr>
                <w:position w:val="-24"/>
                <w:lang w:val="nl-NL"/>
              </w:rPr>
              <w:object w:dxaOrig="760" w:dyaOrig="620">
                <v:shape id="_x0000_i1300" type="#_x0000_t75" style="width:38pt;height:30.7pt" o:ole="">
                  <v:imagedata r:id="rId503" o:title=""/>
                </v:shape>
                <o:OLEObject Type="Embed" ProgID="Equation.DSMT4" ShapeID="_x0000_i1300" DrawAspect="Content" ObjectID="_1672830225" r:id="rId504"/>
              </w:object>
            </w:r>
            <w:r w:rsidRPr="00F94368">
              <w:rPr>
                <w:lang w:val="nl-NL"/>
              </w:rPr>
              <w:t>= 32,67 (cm)</w:t>
            </w:r>
          </w:p>
          <w:p w:rsidR="00F4253D" w:rsidRPr="00F94368" w:rsidRDefault="00F4253D" w:rsidP="00F4253D">
            <w:pPr>
              <w:autoSpaceDE w:val="0"/>
              <w:autoSpaceDN w:val="0"/>
              <w:adjustRightInd w:val="0"/>
              <w:rPr>
                <w:vertAlign w:val="superscript"/>
                <w:lang w:val="nl-NL"/>
              </w:rPr>
            </w:pPr>
            <w:r w:rsidRPr="00F94368">
              <w:rPr>
                <w:lang w:val="nl-NL"/>
              </w:rPr>
              <w:t xml:space="preserve">c) </w:t>
            </w:r>
            <w:r w:rsidRPr="00F94368">
              <w:rPr>
                <w:lang w:val="nl-NL"/>
              </w:rPr>
              <w:object w:dxaOrig="240" w:dyaOrig="360">
                <v:shape id="_x0000_i1301" type="#_x0000_t75" style="width:12pt;height:18pt" o:ole="">
                  <v:imagedata r:id="rId505" o:title=""/>
                </v:shape>
                <o:OLEObject Type="Embed" ProgID="Equation.DSMT4" ShapeID="_x0000_i1301" DrawAspect="Content" ObjectID="_1672830226" r:id="rId506"/>
              </w:object>
            </w:r>
            <w:r w:rsidRPr="00F94368">
              <w:rPr>
                <w:lang w:val="nl-NL"/>
              </w:rPr>
              <w:t>= 40</w:t>
            </w:r>
            <w:r w:rsidRPr="00F94368">
              <w:rPr>
                <w:vertAlign w:val="superscript"/>
                <w:lang w:val="nl-NL"/>
              </w:rPr>
              <w:t xml:space="preserve">0 </w:t>
            </w:r>
            <w:r w:rsidRPr="00F94368">
              <w:rPr>
                <w:lang w:val="nl-NL"/>
              </w:rPr>
              <w:t xml:space="preserve"> </w:t>
            </w:r>
            <w:r w:rsidRPr="00F94368">
              <w:rPr>
                <w:lang w:val="nl-NL"/>
              </w:rPr>
              <w:object w:dxaOrig="300" w:dyaOrig="240">
                <v:shape id="_x0000_i1302" type="#_x0000_t75" style="width:15pt;height:12pt" o:ole="">
                  <v:imagedata r:id="rId507" o:title=""/>
                </v:shape>
                <o:OLEObject Type="Embed" ProgID="Equation.DSMT4" ShapeID="_x0000_i1302" DrawAspect="Content" ObjectID="_1672830227" r:id="rId508"/>
              </w:object>
            </w:r>
            <w:r w:rsidRPr="00F94368">
              <w:rPr>
                <w:lang w:val="nl-NL"/>
              </w:rPr>
              <w:t xml:space="preserve"> </w:t>
            </w:r>
            <w:r w:rsidRPr="00F94368">
              <w:rPr>
                <w:lang w:val="nl-NL"/>
              </w:rPr>
              <w:object w:dxaOrig="240" w:dyaOrig="340">
                <v:shape id="_x0000_i1303" type="#_x0000_t75" style="width:12pt;height:17.15pt" o:ole="">
                  <v:imagedata r:id="rId509" o:title=""/>
                </v:shape>
                <o:OLEObject Type="Embed" ProgID="Equation.DSMT4" ShapeID="_x0000_i1303" DrawAspect="Content" ObjectID="_1672830228" r:id="rId510"/>
              </w:object>
            </w:r>
            <w:r w:rsidRPr="00F94368">
              <w:rPr>
                <w:lang w:val="nl-NL"/>
              </w:rPr>
              <w:t xml:space="preserve"> = 50</w:t>
            </w:r>
            <w:r w:rsidRPr="00F94368">
              <w:rPr>
                <w:vertAlign w:val="superscript"/>
                <w:lang w:val="nl-NL"/>
              </w:rPr>
              <w:t xml:space="preserve">0 </w:t>
            </w:r>
            <w:r w:rsidRPr="00F94368">
              <w:rPr>
                <w:lang w:val="nl-NL"/>
              </w:rPr>
              <w:t xml:space="preserve"> </w:t>
            </w:r>
            <w:r w:rsidRPr="00F94368">
              <w:rPr>
                <w:lang w:val="nl-NL"/>
              </w:rPr>
              <w:object w:dxaOrig="300" w:dyaOrig="240">
                <v:shape id="_x0000_i1304" type="#_x0000_t75" style="width:15pt;height:12pt" o:ole="">
                  <v:imagedata r:id="rId511" o:title=""/>
                </v:shape>
                <o:OLEObject Type="Embed" ProgID="Equation.DSMT4" ShapeID="_x0000_i1304" DrawAspect="Content" ObjectID="_1672830229" r:id="rId512"/>
              </w:object>
            </w:r>
            <w:r w:rsidRPr="00F94368">
              <w:rPr>
                <w:lang w:val="nl-NL"/>
              </w:rPr>
              <w:t xml:space="preserve"> </w:t>
            </w:r>
            <w:r w:rsidRPr="00F94368">
              <w:rPr>
                <w:position w:val="-12"/>
                <w:lang w:val="nl-NL"/>
              </w:rPr>
              <w:object w:dxaOrig="300" w:dyaOrig="420">
                <v:shape id="_x0000_i1305" type="#_x0000_t75" style="width:15pt;height:21pt" o:ole="">
                  <v:imagedata r:id="rId513" o:title=""/>
                </v:shape>
                <o:OLEObject Type="Embed" ProgID="Equation.DSMT4" ShapeID="_x0000_i1305" DrawAspect="Content" ObjectID="_1672830230" r:id="rId514"/>
              </w:object>
            </w:r>
            <w:r w:rsidRPr="00F94368">
              <w:rPr>
                <w:lang w:val="nl-NL"/>
              </w:rPr>
              <w:t xml:space="preserve"> = 25</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vertAlign w:val="superscript"/>
                <w:lang w:val="nl-NL"/>
              </w:rPr>
              <w:t xml:space="preserve"> </w:t>
            </w:r>
            <w:r w:rsidRPr="00F94368">
              <w:rPr>
                <w:lang w:val="nl-NL"/>
              </w:rPr>
              <w:t xml:space="preserve">Xét </w:t>
            </w:r>
            <w:r w:rsidRPr="00F94368">
              <w:rPr>
                <w:position w:val="-4"/>
                <w:lang w:val="nl-NL"/>
              </w:rPr>
              <w:object w:dxaOrig="220" w:dyaOrig="260">
                <v:shape id="_x0000_i1306" type="#_x0000_t75" style="width:11.2pt;height:12.75pt" o:ole="">
                  <v:imagedata r:id="rId515" o:title=""/>
                </v:shape>
                <o:OLEObject Type="Embed" ProgID="Equation.DSMT4" ShapeID="_x0000_i1306" DrawAspect="Content" ObjectID="_1672830231" r:id="rId516"/>
              </w:object>
            </w:r>
            <w:r w:rsidRPr="00F94368">
              <w:rPr>
                <w:lang w:val="nl-NL"/>
              </w:rPr>
              <w:t>ABD vuông tại A, có CosB</w:t>
            </w:r>
            <w:r w:rsidRPr="00F94368">
              <w:rPr>
                <w:vertAlign w:val="subscript"/>
                <w:lang w:val="nl-NL"/>
              </w:rPr>
              <w:t>1</w:t>
            </w:r>
            <w:r w:rsidRPr="00F94368">
              <w:rPr>
                <w:lang w:val="nl-NL"/>
              </w:rPr>
              <w:t xml:space="preserve"> = </w:t>
            </w:r>
            <w:r w:rsidRPr="00F94368">
              <w:rPr>
                <w:position w:val="-24"/>
                <w:lang w:val="nl-NL"/>
              </w:rPr>
              <w:object w:dxaOrig="440" w:dyaOrig="620">
                <v:shape id="_x0000_i1307" type="#_x0000_t75" style="width:21.55pt;height:30.7pt" o:ole="">
                  <v:imagedata r:id="rId517" o:title=""/>
                </v:shape>
                <o:OLEObject Type="Embed" ProgID="Equation.DSMT4" ShapeID="_x0000_i1307" DrawAspect="Content" ObjectID="_1672830232" r:id="rId518"/>
              </w:object>
            </w:r>
          </w:p>
          <w:p w:rsidR="00F4253D" w:rsidRPr="00F94368" w:rsidRDefault="00F4253D" w:rsidP="00F4253D">
            <w:pPr>
              <w:autoSpaceDE w:val="0"/>
              <w:autoSpaceDN w:val="0"/>
              <w:adjustRightInd w:val="0"/>
              <w:rPr>
                <w:lang w:val="nl-NL"/>
              </w:rPr>
            </w:pPr>
            <w:r w:rsidRPr="00F94368">
              <w:rPr>
                <w:lang w:val="nl-NL"/>
              </w:rPr>
              <w:object w:dxaOrig="300" w:dyaOrig="240">
                <v:shape id="_x0000_i1308" type="#_x0000_t75" style="width:15pt;height:12pt" o:ole="">
                  <v:imagedata r:id="rId507" o:title=""/>
                </v:shape>
                <o:OLEObject Type="Embed" ProgID="Equation.DSMT4" ShapeID="_x0000_i1308" DrawAspect="Content" ObjectID="_1672830233" r:id="rId519"/>
              </w:object>
            </w:r>
            <w:r w:rsidRPr="00F94368">
              <w:rPr>
                <w:lang w:val="nl-NL"/>
              </w:rPr>
              <w:t xml:space="preserve"> BD = </w:t>
            </w:r>
            <w:r w:rsidRPr="00F94368">
              <w:rPr>
                <w:position w:val="-30"/>
                <w:lang w:val="nl-NL"/>
              </w:rPr>
              <w:object w:dxaOrig="700" w:dyaOrig="680">
                <v:shape id="_x0000_i1309" type="#_x0000_t75" style="width:35pt;height:33.65pt" o:ole="">
                  <v:imagedata r:id="rId520" o:title=""/>
                </v:shape>
                <o:OLEObject Type="Embed" ProgID="Equation.DSMT4" ShapeID="_x0000_i1309" DrawAspect="Content" ObjectID="_1672830234" r:id="rId521"/>
              </w:object>
            </w:r>
            <w:r w:rsidRPr="00F94368">
              <w:rPr>
                <w:lang w:val="nl-NL"/>
              </w:rPr>
              <w:t xml:space="preserve">= </w:t>
            </w:r>
            <w:r w:rsidRPr="00F94368">
              <w:rPr>
                <w:position w:val="-24"/>
                <w:lang w:val="nl-NL"/>
              </w:rPr>
              <w:object w:dxaOrig="820" w:dyaOrig="620">
                <v:shape id="_x0000_i1310" type="#_x0000_t75" style="width:41pt;height:30.7pt" o:ole="">
                  <v:imagedata r:id="rId522" o:title=""/>
                </v:shape>
                <o:OLEObject Type="Embed" ProgID="Equation.DSMT4" ShapeID="_x0000_i1310" DrawAspect="Content" ObjectID="_1672830235" r:id="rId523"/>
              </w:object>
            </w:r>
            <w:r w:rsidRPr="00F94368">
              <w:rPr>
                <w:lang w:val="nl-NL"/>
              </w:rPr>
              <w:t xml:space="preserve"> =</w:t>
            </w:r>
            <w:r w:rsidRPr="00F94368">
              <w:rPr>
                <w:position w:val="-24"/>
                <w:lang w:val="nl-NL"/>
              </w:rPr>
              <w:object w:dxaOrig="760" w:dyaOrig="620">
                <v:shape id="_x0000_i1311" type="#_x0000_t75" style="width:38pt;height:30.7pt" o:ole="">
                  <v:imagedata r:id="rId524" o:title=""/>
                </v:shape>
                <o:OLEObject Type="Embed" ProgID="Equation.DSMT4" ShapeID="_x0000_i1311" DrawAspect="Content" ObjectID="_1672830236" r:id="rId525"/>
              </w:object>
            </w:r>
            <w:r w:rsidRPr="00F94368">
              <w:rPr>
                <w:lang w:val="nl-NL"/>
              </w:rPr>
              <w:t>= 23,17 (cm)</w:t>
            </w:r>
          </w:p>
        </w:tc>
      </w:tr>
    </w:tbl>
    <w:p w:rsidR="00F4253D" w:rsidRPr="00F94368" w:rsidRDefault="00F4253D" w:rsidP="00F4253D">
      <w:pPr>
        <w:pStyle w:val="ListParagraph"/>
        <w:spacing w:after="0" w:line="240" w:lineRule="auto"/>
        <w:ind w:left="0"/>
        <w:rPr>
          <w:rFonts w:ascii="Times New Roman" w:hAnsi="Times New Roman"/>
          <w:sz w:val="24"/>
          <w:szCs w:val="24"/>
        </w:rPr>
      </w:pPr>
      <w:r w:rsidRPr="00F94368">
        <w:rPr>
          <w:rFonts w:ascii="Times New Roman" w:hAnsi="Times New Roman"/>
          <w:b/>
          <w:sz w:val="24"/>
          <w:szCs w:val="24"/>
          <w:lang w:val="vi-VN"/>
        </w:rPr>
        <w:t>HOẠT ĐỘNG 2.</w:t>
      </w:r>
      <w:r w:rsidRPr="00F94368">
        <w:rPr>
          <w:rFonts w:ascii="Times New Roman" w:hAnsi="Times New Roman"/>
          <w:b/>
          <w:sz w:val="24"/>
          <w:szCs w:val="24"/>
        </w:rPr>
        <w:t xml:space="preserve"> Áp dụng vào tam giác vuông.</w:t>
      </w:r>
    </w:p>
    <w:p w:rsidR="00F4253D" w:rsidRPr="00F94368" w:rsidRDefault="00F4253D" w:rsidP="00F4253D">
      <w:pPr>
        <w:rPr>
          <w:lang w:val="nl-NL"/>
        </w:rPr>
      </w:pPr>
      <w:r w:rsidRPr="00F94368">
        <w:t xml:space="preserve"> Mục tiêu: </w:t>
      </w:r>
      <w:r w:rsidRPr="00F94368">
        <w:rPr>
          <w:i/>
          <w:lang w:val="nl-NL"/>
        </w:rPr>
        <w:t>Hiểu được thuật ngữ “giải tam giác vuông” là gì ? Vận dụng được các hệ thức trên trong việc giải tam giác vuông.</w:t>
      </w:r>
    </w:p>
    <w:p w:rsidR="00F4253D" w:rsidRPr="00F94368" w:rsidRDefault="00F4253D" w:rsidP="00F4253D">
      <w:pPr>
        <w:rPr>
          <w:lang w:val="nl-NL"/>
        </w:rPr>
      </w:pPr>
      <w:r w:rsidRPr="00F94368">
        <w:rPr>
          <w:lang w:val="nl-NL"/>
        </w:rPr>
        <w:t xml:space="preserve"> Phương pháp/Kĩ thuật dạy học: Đặt và giải quyết vấn đề. Thuyết trình, đàm thoại. </w:t>
      </w:r>
    </w:p>
    <w:p w:rsidR="00F4253D" w:rsidRPr="00F94368" w:rsidRDefault="00F4253D" w:rsidP="00F4253D">
      <w:pPr>
        <w:rPr>
          <w:lang w:val="nl-NL"/>
        </w:rPr>
      </w:pPr>
      <w:r w:rsidRPr="00F94368">
        <w:rPr>
          <w:lang w:val="nl-NL"/>
        </w:rPr>
        <w:t xml:space="preserve"> Hình thức tổ chức hoạt động: cá nhân, thảo luận nhóm, chia sẻ nhóm đôi, </w:t>
      </w:r>
    </w:p>
    <w:p w:rsidR="00F4253D" w:rsidRPr="00F94368" w:rsidRDefault="00F4253D" w:rsidP="00F4253D">
      <w:pPr>
        <w:rPr>
          <w:lang w:val="nl-NL"/>
        </w:rPr>
      </w:pPr>
      <w:r w:rsidRPr="00F94368">
        <w:rPr>
          <w:lang w:val="nl-NL"/>
        </w:rPr>
        <w:t xml:space="preserve"> Phương tiện dạy học: thước thẳng, bảng phụ, phấn màu, compa, êke</w:t>
      </w:r>
    </w:p>
    <w:p w:rsidR="002D6F92" w:rsidRPr="00F94368" w:rsidRDefault="00F4253D" w:rsidP="00F4253D">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F4253D">
      <w:pPr>
        <w:rPr>
          <w:lang w:val="nl-NL"/>
        </w:rPr>
      </w:pPr>
      <w:r w:rsidRPr="00F94368">
        <w:rPr>
          <w:lang w:val="nl-NL"/>
        </w:rPr>
        <w:t>Hình thức tổ chức dạy học: cá nhân, cặp đôi, nhóm</w:t>
      </w:r>
    </w:p>
    <w:p w:rsidR="002D6F92" w:rsidRPr="00F94368" w:rsidRDefault="002D6F92" w:rsidP="00F4253D">
      <w:pPr>
        <w:rPr>
          <w:lang w:val="nl-NL"/>
        </w:rPr>
      </w:pPr>
      <w:r w:rsidRPr="00F94368">
        <w:rPr>
          <w:lang w:val="nl-NL"/>
        </w:rPr>
        <w:t>Phương tiện dạy học: sgk, thước thẳng, bảng phụ/máy chiếu, phấn màu</w:t>
      </w:r>
    </w:p>
    <w:p w:rsidR="00F4253D" w:rsidRPr="00F94368" w:rsidRDefault="002D6F92" w:rsidP="00F4253D">
      <w:pPr>
        <w:rPr>
          <w:lang w:val="nl-NL"/>
        </w:rPr>
      </w:pPr>
      <w:r w:rsidRPr="00F94368">
        <w:rPr>
          <w:lang w:val="nl-NL"/>
        </w:rPr>
        <w:t>Sản phẩm:</w:t>
      </w:r>
      <w:r w:rsidR="00F4253D" w:rsidRPr="00F94368">
        <w:rPr>
          <w:i/>
          <w:lang w:val="nl-NL"/>
        </w:rPr>
        <w:t xml:space="preserve"> Giải được một số tam giác vuông.</w:t>
      </w:r>
    </w:p>
    <w:tbl>
      <w:tblPr>
        <w:tblW w:w="10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4887"/>
      </w:tblGrid>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HOẠT ĐỘNG CỦA GV - HS</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NỘI DUNG</w:t>
            </w:r>
          </w:p>
        </w:tc>
      </w:tr>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lastRenderedPageBreak/>
              <w:t>GV giao nhiệm vụ học tập.</w:t>
            </w:r>
          </w:p>
          <w:p w:rsidR="00F4253D" w:rsidRPr="00F94368" w:rsidRDefault="00F4253D" w:rsidP="00F4253D">
            <w:pPr>
              <w:autoSpaceDE w:val="0"/>
              <w:autoSpaceDN w:val="0"/>
              <w:adjustRightInd w:val="0"/>
              <w:rPr>
                <w:lang w:val="nl-NL"/>
              </w:rPr>
            </w:pPr>
            <w:r w:rsidRPr="00F94368">
              <w:rPr>
                <w:lang w:val="nl-NL"/>
              </w:rPr>
              <w:t>GV: Giới thiệu trong một tam giác vuông nếu cho biết trước hai cạnh hoặc một cạnh và một góc thì ta sễ tìm được tất cả các cạnh và góc còn lại của nó. Bài toán đặt ra như thế gọi là bài toán “giải tam giác vuông”.</w:t>
            </w:r>
          </w:p>
          <w:p w:rsidR="00F4253D" w:rsidRPr="00F94368" w:rsidRDefault="00F4253D" w:rsidP="00F4253D">
            <w:pPr>
              <w:autoSpaceDE w:val="0"/>
              <w:autoSpaceDN w:val="0"/>
              <w:adjustRightInd w:val="0"/>
              <w:rPr>
                <w:lang w:val="nl-NL"/>
              </w:rPr>
            </w:pPr>
            <w:r w:rsidRPr="00F94368">
              <w:rPr>
                <w:lang w:val="nl-NL"/>
              </w:rPr>
              <w:t>GV: Vậy để giải một tam giác vuông cần biết máy yếu tố? trong đó số cạnh ntn?</w:t>
            </w:r>
          </w:p>
          <w:p w:rsidR="00F4253D" w:rsidRPr="00F94368" w:rsidRDefault="00F4253D" w:rsidP="00F4253D">
            <w:pPr>
              <w:autoSpaceDE w:val="0"/>
              <w:autoSpaceDN w:val="0"/>
              <w:adjustRightInd w:val="0"/>
              <w:rPr>
                <w:lang w:val="nl-NL"/>
              </w:rPr>
            </w:pPr>
            <w:r w:rsidRPr="00F94368">
              <w:rPr>
                <w:lang w:val="nl-NL"/>
              </w:rPr>
              <w:t>HS: Cần biết hai yếu tố, trong đó phải có ít nhất một cạnh.</w:t>
            </w:r>
          </w:p>
          <w:p w:rsidR="00F4253D" w:rsidRPr="00F94368" w:rsidRDefault="00F4253D" w:rsidP="00F4253D">
            <w:pPr>
              <w:autoSpaceDE w:val="0"/>
              <w:autoSpaceDN w:val="0"/>
              <w:adjustRightInd w:val="0"/>
              <w:rPr>
                <w:lang w:val="nl-NL"/>
              </w:rPr>
            </w:pPr>
            <w:r w:rsidRPr="00F94368">
              <w:rPr>
                <w:lang w:val="nl-NL"/>
              </w:rPr>
              <w:t>GV: Lưu ý cho HS về cách lấy kết quả như SGK.</w:t>
            </w:r>
          </w:p>
          <w:p w:rsidR="00F4253D" w:rsidRPr="00F94368" w:rsidRDefault="00F4253D" w:rsidP="00F4253D">
            <w:pPr>
              <w:autoSpaceDE w:val="0"/>
              <w:autoSpaceDN w:val="0"/>
              <w:adjustRightInd w:val="0"/>
              <w:rPr>
                <w:lang w:val="nl-NL"/>
              </w:rPr>
            </w:pPr>
            <w:r w:rsidRPr="00F94368">
              <w:rPr>
                <w:lang w:val="nl-NL"/>
              </w:rPr>
              <w:t>GV: Yêu cầu HS đọc  ví dụ 3 SGK.</w:t>
            </w:r>
          </w:p>
          <w:p w:rsidR="00F4253D" w:rsidRPr="00F94368" w:rsidRDefault="00F4253D" w:rsidP="00F4253D">
            <w:pPr>
              <w:autoSpaceDE w:val="0"/>
              <w:autoSpaceDN w:val="0"/>
              <w:adjustRightInd w:val="0"/>
              <w:rPr>
                <w:lang w:val="nl-NL"/>
              </w:rPr>
            </w:pPr>
            <w:r w:rsidRPr="00F94368">
              <w:rPr>
                <w:lang w:val="nl-NL"/>
              </w:rPr>
              <w:t>GV: Để giải tam giác vuông ABC ta cần tính cạnh nào, góc nào?</w:t>
            </w:r>
          </w:p>
          <w:p w:rsidR="00F4253D" w:rsidRPr="00F94368" w:rsidRDefault="00F4253D" w:rsidP="00F4253D">
            <w:pPr>
              <w:autoSpaceDE w:val="0"/>
              <w:autoSpaceDN w:val="0"/>
              <w:adjustRightInd w:val="0"/>
              <w:rPr>
                <w:lang w:val="nl-NL"/>
              </w:rPr>
            </w:pPr>
            <w:r w:rsidRPr="00F94368">
              <w:rPr>
                <w:lang w:val="nl-NL"/>
              </w:rPr>
              <w:t xml:space="preserve">HS: Cạnh BC, </w:t>
            </w:r>
            <w:r w:rsidRPr="00F94368">
              <w:rPr>
                <w:position w:val="-6"/>
                <w:lang w:val="nl-NL"/>
              </w:rPr>
              <w:object w:dxaOrig="240" w:dyaOrig="360">
                <v:shape id="_x0000_i1312" type="#_x0000_t75" style="width:12pt;height:18pt" o:ole="">
                  <v:imagedata r:id="rId526" o:title=""/>
                </v:shape>
                <o:OLEObject Type="Embed" ProgID="Equation.DSMT4" ShapeID="_x0000_i1312" DrawAspect="Content" ObjectID="_1672830237" r:id="rId527"/>
              </w:object>
            </w:r>
            <w:r w:rsidRPr="00F94368">
              <w:rPr>
                <w:lang w:val="nl-NL"/>
              </w:rPr>
              <w:t xml:space="preserve"> và </w:t>
            </w:r>
            <w:r w:rsidRPr="00F94368">
              <w:rPr>
                <w:position w:val="-4"/>
                <w:lang w:val="nl-NL"/>
              </w:rPr>
              <w:object w:dxaOrig="240" w:dyaOrig="340">
                <v:shape id="_x0000_i1313" type="#_x0000_t75" style="width:12pt;height:17pt" o:ole="">
                  <v:imagedata r:id="rId528" o:title=""/>
                </v:shape>
                <o:OLEObject Type="Embed" ProgID="Equation.DSMT4" ShapeID="_x0000_i1313" DrawAspect="Content" ObjectID="_1672830238" r:id="rId529"/>
              </w:objec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GV: Yêu cầu HS làm </w:t>
            </w:r>
            <w:r w:rsidRPr="00F94368">
              <w:rPr>
                <w:lang w:val="nl-NL"/>
              </w:rPr>
              <w:tab/>
              <w:t xml:space="preserve">    </w:t>
            </w:r>
          </w:p>
          <w:p w:rsidR="00F4253D" w:rsidRPr="00F94368" w:rsidRDefault="00F4253D" w:rsidP="00F4253D">
            <w:pPr>
              <w:tabs>
                <w:tab w:val="left" w:pos="3375"/>
              </w:tabs>
              <w:autoSpaceDE w:val="0"/>
              <w:autoSpaceDN w:val="0"/>
              <w:adjustRightInd w:val="0"/>
              <w:rPr>
                <w:lang w:val="nl-NL"/>
              </w:rPr>
            </w:pPr>
            <w:r w:rsidRPr="00F94368">
              <w:rPr>
                <w:lang w:val="nl-NL"/>
              </w:rPr>
              <w:t xml:space="preserve">HS: Tính </w:t>
            </w:r>
            <w:r w:rsidRPr="00F94368">
              <w:rPr>
                <w:position w:val="-6"/>
                <w:lang w:val="nl-NL"/>
              </w:rPr>
              <w:object w:dxaOrig="240" w:dyaOrig="360">
                <v:shape id="_x0000_i1314" type="#_x0000_t75" style="width:12pt;height:18pt" o:ole="">
                  <v:imagedata r:id="rId526" o:title=""/>
                </v:shape>
                <o:OLEObject Type="Embed" ProgID="Equation.DSMT4" ShapeID="_x0000_i1314" DrawAspect="Content" ObjectID="_1672830239" r:id="rId530"/>
              </w:object>
            </w:r>
            <w:r w:rsidRPr="00F94368">
              <w:rPr>
                <w:lang w:val="nl-NL"/>
              </w:rPr>
              <w:t xml:space="preserve"> và </w:t>
            </w:r>
            <w:r w:rsidRPr="00F94368">
              <w:rPr>
                <w:position w:val="-4"/>
                <w:lang w:val="nl-NL"/>
              </w:rPr>
              <w:object w:dxaOrig="240" w:dyaOrig="340">
                <v:shape id="_x0000_i1315" type="#_x0000_t75" style="width:12pt;height:17pt" o:ole="">
                  <v:imagedata r:id="rId528" o:title=""/>
                </v:shape>
                <o:OLEObject Type="Embed" ProgID="Equation.DSMT4" ShapeID="_x0000_i1315" DrawAspect="Content" ObjectID="_1672830240" r:id="rId531"/>
              </w:object>
            </w:r>
            <w:r w:rsidRPr="00F94368">
              <w:rPr>
                <w:lang w:val="nl-NL"/>
              </w:rPr>
              <w:t xml:space="preserve"> trước:</w:t>
            </w:r>
          </w:p>
          <w:p w:rsidR="00F4253D" w:rsidRPr="00F94368" w:rsidRDefault="00F4253D" w:rsidP="00F4253D">
            <w:pPr>
              <w:tabs>
                <w:tab w:val="left" w:pos="3375"/>
              </w:tabs>
              <w:autoSpaceDE w:val="0"/>
              <w:autoSpaceDN w:val="0"/>
              <w:adjustRightInd w:val="0"/>
              <w:rPr>
                <w:vertAlign w:val="superscript"/>
                <w:lang w:val="nl-NL"/>
              </w:rPr>
            </w:pPr>
            <w:r w:rsidRPr="00F94368">
              <w:rPr>
                <w:lang w:val="nl-NL"/>
              </w:rPr>
              <w:t xml:space="preserve">Có </w:t>
            </w:r>
            <w:r w:rsidRPr="00F94368">
              <w:rPr>
                <w:position w:val="-6"/>
                <w:lang w:val="nl-NL"/>
              </w:rPr>
              <w:object w:dxaOrig="240" w:dyaOrig="360">
                <v:shape id="_x0000_i1316" type="#_x0000_t75" style="width:12pt;height:18pt" o:ole="">
                  <v:imagedata r:id="rId526" o:title=""/>
                </v:shape>
                <o:OLEObject Type="Embed" ProgID="Equation.DSMT4" ShapeID="_x0000_i1316" DrawAspect="Content" ObjectID="_1672830241" r:id="rId532"/>
              </w:object>
            </w:r>
            <w:r w:rsidRPr="00F94368">
              <w:rPr>
                <w:lang w:val="nl-NL"/>
              </w:rPr>
              <w:t xml:space="preserve">  = 32</w:t>
            </w:r>
            <w:r w:rsidRPr="00F94368">
              <w:rPr>
                <w:vertAlign w:val="superscript"/>
                <w:lang w:val="nl-NL"/>
              </w:rPr>
              <w:t>0</w:t>
            </w:r>
            <w:r w:rsidRPr="00F94368">
              <w:rPr>
                <w:lang w:val="nl-NL"/>
              </w:rPr>
              <w:t xml:space="preserve">; </w:t>
            </w:r>
            <w:r w:rsidRPr="00F94368">
              <w:rPr>
                <w:lang w:val="nl-NL"/>
              </w:rPr>
              <w:object w:dxaOrig="240" w:dyaOrig="340">
                <v:shape id="_x0000_i1317" type="#_x0000_t75" style="width:12pt;height:17.15pt" o:ole="">
                  <v:imagedata r:id="rId533" o:title=""/>
                </v:shape>
                <o:OLEObject Type="Embed" ProgID="Equation.DSMT4" ShapeID="_x0000_i1317" DrawAspect="Content" ObjectID="_1672830242" r:id="rId534"/>
              </w:object>
            </w:r>
            <w:r w:rsidRPr="00F94368">
              <w:rPr>
                <w:lang w:val="nl-NL"/>
              </w:rPr>
              <w:t xml:space="preserve"> = 58</w:t>
            </w:r>
            <w:r w:rsidRPr="00F94368">
              <w:rPr>
                <w:vertAlign w:val="superscript"/>
                <w:lang w:val="nl-NL"/>
              </w:rPr>
              <w:t>0</w:t>
            </w:r>
          </w:p>
          <w:p w:rsidR="00F4253D" w:rsidRPr="00F94368" w:rsidRDefault="00F4253D" w:rsidP="00F4253D">
            <w:pPr>
              <w:tabs>
                <w:tab w:val="left" w:pos="3375"/>
              </w:tabs>
              <w:autoSpaceDE w:val="0"/>
              <w:autoSpaceDN w:val="0"/>
              <w:adjustRightInd w:val="0"/>
              <w:rPr>
                <w:lang w:val="nl-NL"/>
              </w:rPr>
            </w:pPr>
            <w:r w:rsidRPr="00F94368">
              <w:rPr>
                <w:lang w:val="nl-NL"/>
              </w:rPr>
              <w:t xml:space="preserve">SinB = </w:t>
            </w:r>
            <w:r w:rsidRPr="00F94368">
              <w:rPr>
                <w:position w:val="-24"/>
                <w:lang w:val="nl-NL"/>
              </w:rPr>
              <w:object w:dxaOrig="460" w:dyaOrig="620">
                <v:shape id="_x0000_i1318" type="#_x0000_t75" style="width:23.25pt;height:30.7pt" o:ole="">
                  <v:imagedata r:id="rId535" o:title=""/>
                </v:shape>
                <o:OLEObject Type="Embed" ProgID="Equation.DSMT4" ShapeID="_x0000_i1318" DrawAspect="Content" ObjectID="_1672830243" r:id="rId536"/>
              </w:object>
            </w:r>
            <w:r w:rsidRPr="00F94368">
              <w:rPr>
                <w:lang w:val="nl-NL"/>
              </w:rPr>
              <w:t xml:space="preserve"> = BC = </w:t>
            </w:r>
            <w:r w:rsidRPr="00F94368">
              <w:rPr>
                <w:position w:val="-24"/>
                <w:lang w:val="nl-NL"/>
              </w:rPr>
              <w:object w:dxaOrig="580" w:dyaOrig="620">
                <v:shape id="_x0000_i1319" type="#_x0000_t75" style="width:29pt;height:30.7pt" o:ole="">
                  <v:imagedata r:id="rId537" o:title=""/>
                </v:shape>
                <o:OLEObject Type="Embed" ProgID="Equation.DSMT4" ShapeID="_x0000_i1319" DrawAspect="Content" ObjectID="_1672830244" r:id="rId538"/>
              </w:object>
            </w:r>
            <w:r w:rsidRPr="00F94368">
              <w:rPr>
                <w:lang w:val="nl-NL"/>
              </w:rPr>
              <w:t xml:space="preserve">= </w:t>
            </w:r>
            <w:r w:rsidRPr="00F94368">
              <w:rPr>
                <w:position w:val="-24"/>
                <w:lang w:val="nl-NL"/>
              </w:rPr>
              <w:object w:dxaOrig="760" w:dyaOrig="620">
                <v:shape id="_x0000_i1320" type="#_x0000_t75" style="width:38pt;height:30.7pt" o:ole="">
                  <v:imagedata r:id="rId539" o:title=""/>
                </v:shape>
                <o:OLEObject Type="Embed" ProgID="Equation.DSMT4" ShapeID="_x0000_i1320" DrawAspect="Content" ObjectID="_1672830245" r:id="rId540"/>
              </w:object>
            </w:r>
            <w:r w:rsidRPr="00F94368">
              <w:rPr>
                <w:lang w:val="nl-NL"/>
              </w:rPr>
              <w:t xml:space="preserve"> = 9,433 (cm)</w:t>
            </w:r>
          </w:p>
          <w:p w:rsidR="00F4253D" w:rsidRPr="00F94368" w:rsidRDefault="00F4253D" w:rsidP="00F4253D">
            <w:pPr>
              <w:tabs>
                <w:tab w:val="left" w:pos="3375"/>
              </w:tabs>
              <w:autoSpaceDE w:val="0"/>
              <w:autoSpaceDN w:val="0"/>
              <w:adjustRightInd w:val="0"/>
              <w:rPr>
                <w:lang w:val="nl-NL"/>
              </w:rPr>
            </w:pPr>
          </w:p>
          <w:p w:rsidR="00F4253D" w:rsidRPr="00F94368" w:rsidRDefault="00F4253D" w:rsidP="00F4253D">
            <w:pPr>
              <w:tabs>
                <w:tab w:val="left" w:pos="3375"/>
              </w:tabs>
              <w:autoSpaceDE w:val="0"/>
              <w:autoSpaceDN w:val="0"/>
              <w:adjustRightInd w:val="0"/>
              <w:rPr>
                <w:lang w:val="nl-NL"/>
              </w:rPr>
            </w:pPr>
            <w:r w:rsidRPr="00F94368">
              <w:rPr>
                <w:lang w:val="nl-NL"/>
              </w:rPr>
              <w:t>GV: Yêu cầu HS đọc VD4 SGK.</w:t>
            </w:r>
          </w:p>
          <w:p w:rsidR="00F4253D" w:rsidRPr="00F94368" w:rsidRDefault="00F4253D" w:rsidP="00F4253D">
            <w:pPr>
              <w:tabs>
                <w:tab w:val="left" w:pos="3375"/>
              </w:tabs>
              <w:autoSpaceDE w:val="0"/>
              <w:autoSpaceDN w:val="0"/>
              <w:adjustRightInd w:val="0"/>
              <w:rPr>
                <w:lang w:val="nl-NL"/>
              </w:rPr>
            </w:pPr>
            <w:r w:rsidRPr="00F94368">
              <w:rPr>
                <w:lang w:val="nl-NL"/>
              </w:rPr>
              <w:t>GV: Để giải tam giác vuông PQO ta cần tính cạnh, góc nào?</w:t>
            </w:r>
          </w:p>
          <w:p w:rsidR="00F4253D" w:rsidRPr="00F94368" w:rsidRDefault="00F4253D" w:rsidP="00F4253D">
            <w:pPr>
              <w:tabs>
                <w:tab w:val="left" w:pos="3375"/>
              </w:tabs>
              <w:autoSpaceDE w:val="0"/>
              <w:autoSpaceDN w:val="0"/>
              <w:adjustRightInd w:val="0"/>
              <w:rPr>
                <w:lang w:val="nl-NL"/>
              </w:rPr>
            </w:pPr>
            <w:r w:rsidRPr="00F94368">
              <w:rPr>
                <w:lang w:val="nl-NL"/>
              </w:rPr>
              <w:t xml:space="preserve">HS: </w:t>
            </w:r>
            <w:r w:rsidRPr="00F94368">
              <w:rPr>
                <w:position w:val="-10"/>
                <w:lang w:val="nl-NL"/>
              </w:rPr>
              <w:object w:dxaOrig="240" w:dyaOrig="400">
                <v:shape id="_x0000_i1321" type="#_x0000_t75" style="width:12pt;height:20pt" o:ole="">
                  <v:imagedata r:id="rId541" o:title=""/>
                </v:shape>
                <o:OLEObject Type="Embed" ProgID="Equation.DSMT4" ShapeID="_x0000_i1321" DrawAspect="Content" ObjectID="_1672830246" r:id="rId542"/>
              </w:object>
            </w:r>
            <w:r w:rsidRPr="00F94368">
              <w:rPr>
                <w:lang w:val="nl-NL"/>
              </w:rPr>
              <w:t>, cạnh OP, OQ.</w:t>
            </w:r>
          </w:p>
          <w:p w:rsidR="00F4253D" w:rsidRPr="00F94368" w:rsidRDefault="00F4253D" w:rsidP="00F4253D">
            <w:pPr>
              <w:tabs>
                <w:tab w:val="left" w:pos="3375"/>
              </w:tabs>
              <w:autoSpaceDE w:val="0"/>
              <w:autoSpaceDN w:val="0"/>
              <w:adjustRightInd w:val="0"/>
              <w:rPr>
                <w:lang w:val="nl-NL"/>
              </w:rPr>
            </w:pPr>
            <w:r w:rsidRPr="00F94368">
              <w:rPr>
                <w:lang w:val="nl-NL"/>
              </w:rPr>
              <w:t>GV: Yêu cầu HS nêu cách tính.</w:t>
            </w:r>
          </w:p>
          <w:p w:rsidR="00F4253D" w:rsidRPr="00F94368" w:rsidRDefault="00F4253D" w:rsidP="00F4253D">
            <w:pPr>
              <w:tabs>
                <w:tab w:val="left" w:pos="3375"/>
              </w:tabs>
              <w:autoSpaceDE w:val="0"/>
              <w:autoSpaceDN w:val="0"/>
              <w:adjustRightInd w:val="0"/>
              <w:rPr>
                <w:lang w:val="nl-NL"/>
              </w:rPr>
            </w:pPr>
            <w:r w:rsidRPr="00F94368">
              <w:rPr>
                <w:lang w:val="nl-NL"/>
              </w:rPr>
              <w:t>HS: Trả lời.</w:t>
            </w:r>
          </w:p>
          <w:p w:rsidR="00F4253D" w:rsidRPr="00F94368" w:rsidRDefault="00F4253D" w:rsidP="00F4253D">
            <w:pPr>
              <w:tabs>
                <w:tab w:val="left" w:pos="3375"/>
              </w:tabs>
              <w:autoSpaceDE w:val="0"/>
              <w:autoSpaceDN w:val="0"/>
              <w:adjustRightInd w:val="0"/>
              <w:rPr>
                <w:lang w:val="nl-NL"/>
              </w:rPr>
            </w:pPr>
            <w:r w:rsidRPr="00F94368">
              <w:rPr>
                <w:lang w:val="nl-NL"/>
              </w:rPr>
              <w:t>GV: Yêu cầu HS làm            SGK.</w:t>
            </w:r>
          </w:p>
          <w:p w:rsidR="00F4253D" w:rsidRPr="00F94368" w:rsidRDefault="00F4253D" w:rsidP="00F4253D">
            <w:pPr>
              <w:tabs>
                <w:tab w:val="left" w:pos="3375"/>
              </w:tabs>
              <w:autoSpaceDE w:val="0"/>
              <w:autoSpaceDN w:val="0"/>
              <w:adjustRightInd w:val="0"/>
              <w:rPr>
                <w:lang w:val="nl-NL"/>
              </w:rPr>
            </w:pPr>
            <w:r w:rsidRPr="00F94368">
              <w:rPr>
                <w:lang w:val="nl-NL"/>
              </w:rPr>
              <w:t>HS: OP = PQ.CosP = 7.Cos36</w:t>
            </w:r>
            <w:r w:rsidRPr="00F94368">
              <w:rPr>
                <w:vertAlign w:val="superscript"/>
                <w:lang w:val="nl-NL"/>
              </w:rPr>
              <w:t>0</w:t>
            </w:r>
            <w:r w:rsidRPr="00F94368">
              <w:rPr>
                <w:lang w:val="nl-NL"/>
              </w:rPr>
              <w:t xml:space="preserve"> = 5,663.</w:t>
            </w:r>
          </w:p>
          <w:p w:rsidR="00F4253D" w:rsidRPr="00F94368" w:rsidRDefault="00F4253D" w:rsidP="00F4253D">
            <w:pPr>
              <w:tabs>
                <w:tab w:val="left" w:pos="3375"/>
              </w:tabs>
              <w:autoSpaceDE w:val="0"/>
              <w:autoSpaceDN w:val="0"/>
              <w:adjustRightInd w:val="0"/>
              <w:rPr>
                <w:lang w:val="nl-NL"/>
              </w:rPr>
            </w:pPr>
            <w:r w:rsidRPr="00F94368">
              <w:rPr>
                <w:lang w:val="nl-NL"/>
              </w:rPr>
              <w:t>OQ = PQ.CosQ = 7.Cos54</w:t>
            </w:r>
            <w:r w:rsidRPr="00F94368">
              <w:rPr>
                <w:vertAlign w:val="superscript"/>
                <w:lang w:val="nl-NL"/>
              </w:rPr>
              <w:t>0</w:t>
            </w:r>
            <w:r w:rsidRPr="00F94368">
              <w:rPr>
                <w:lang w:val="nl-NL"/>
              </w:rPr>
              <w:t xml:space="preserve"> = 4,114</w:t>
            </w:r>
          </w:p>
          <w:p w:rsidR="00F4253D" w:rsidRPr="00F94368" w:rsidRDefault="00F4253D" w:rsidP="00F4253D">
            <w:pPr>
              <w:tabs>
                <w:tab w:val="left" w:pos="3375"/>
              </w:tabs>
              <w:autoSpaceDE w:val="0"/>
              <w:autoSpaceDN w:val="0"/>
              <w:adjustRightInd w:val="0"/>
              <w:rPr>
                <w:lang w:val="nl-NL"/>
              </w:rPr>
            </w:pPr>
          </w:p>
          <w:p w:rsidR="00F4253D" w:rsidRPr="00F94368" w:rsidRDefault="00F4253D" w:rsidP="00F4253D">
            <w:pPr>
              <w:tabs>
                <w:tab w:val="left" w:pos="3375"/>
              </w:tabs>
              <w:autoSpaceDE w:val="0"/>
              <w:autoSpaceDN w:val="0"/>
              <w:adjustRightInd w:val="0"/>
              <w:rPr>
                <w:lang w:val="nl-NL"/>
              </w:rPr>
            </w:pPr>
            <w:r w:rsidRPr="00F94368">
              <w:rPr>
                <w:lang w:val="nl-NL"/>
              </w:rPr>
              <w:t>HS: Đọc ví dụ 5 SGK.</w:t>
            </w:r>
          </w:p>
          <w:p w:rsidR="00F4253D" w:rsidRPr="00F94368" w:rsidRDefault="00F4253D" w:rsidP="00F4253D">
            <w:pPr>
              <w:tabs>
                <w:tab w:val="left" w:pos="3375"/>
              </w:tabs>
              <w:autoSpaceDE w:val="0"/>
              <w:autoSpaceDN w:val="0"/>
              <w:adjustRightInd w:val="0"/>
              <w:rPr>
                <w:lang w:val="nl-NL"/>
              </w:rPr>
            </w:pPr>
            <w:r w:rsidRPr="00F94368">
              <w:rPr>
                <w:lang w:val="nl-NL"/>
              </w:rPr>
              <w:t>GV: Vẽ hình lên bảng</w:t>
            </w:r>
          </w:p>
          <w:p w:rsidR="00F4253D" w:rsidRPr="00F94368" w:rsidRDefault="00F4253D" w:rsidP="00F4253D">
            <w:pPr>
              <w:tabs>
                <w:tab w:val="left" w:pos="3375"/>
              </w:tabs>
              <w:autoSpaceDE w:val="0"/>
              <w:autoSpaceDN w:val="0"/>
              <w:adjustRightInd w:val="0"/>
              <w:rPr>
                <w:lang w:val="nl-NL"/>
              </w:rPr>
            </w:pPr>
            <w:r w:rsidRPr="00F94368">
              <w:rPr>
                <w:lang w:val="nl-NL"/>
              </w:rPr>
              <w:t xml:space="preserve">- Goi học sinh lên bảng làm. </w:t>
            </w:r>
          </w:p>
          <w:p w:rsidR="00F4253D" w:rsidRPr="00F94368" w:rsidRDefault="00F4253D" w:rsidP="00F4253D">
            <w:pPr>
              <w:tabs>
                <w:tab w:val="left" w:pos="3375"/>
              </w:tabs>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Em có thể tính MN bằng cách nào khác?</w:t>
            </w:r>
          </w:p>
          <w:p w:rsidR="00F4253D" w:rsidRPr="00F94368" w:rsidRDefault="00F4253D" w:rsidP="00F4253D">
            <w:pPr>
              <w:autoSpaceDE w:val="0"/>
              <w:autoSpaceDN w:val="0"/>
              <w:adjustRightInd w:val="0"/>
              <w:rPr>
                <w:lang w:val="nl-NL"/>
              </w:rPr>
            </w:pPr>
            <w:r w:rsidRPr="00F94368">
              <w:rPr>
                <w:lang w:val="nl-NL"/>
              </w:rPr>
              <w:t>HS: Áp dung định lí Pitago.</w:t>
            </w:r>
          </w:p>
          <w:p w:rsidR="00F4253D" w:rsidRPr="00F94368" w:rsidRDefault="00F4253D" w:rsidP="00F4253D">
            <w:pPr>
              <w:autoSpaceDE w:val="0"/>
              <w:autoSpaceDN w:val="0"/>
              <w:adjustRightInd w:val="0"/>
              <w:rPr>
                <w:lang w:val="nl-NL"/>
              </w:rPr>
            </w:pPr>
            <w:r w:rsidRPr="00F94368">
              <w:rPr>
                <w:lang w:val="nl-NL"/>
              </w:rPr>
              <w:t xml:space="preserve">       MN = </w:t>
            </w:r>
            <w:r w:rsidRPr="00F94368">
              <w:rPr>
                <w:position w:val="-8"/>
                <w:lang w:val="nl-NL"/>
              </w:rPr>
              <w:object w:dxaOrig="1380" w:dyaOrig="400">
                <v:shape id="_x0000_i1322" type="#_x0000_t75" style="width:69pt;height:20pt" o:ole="">
                  <v:imagedata r:id="rId543" o:title=""/>
                </v:shape>
                <o:OLEObject Type="Embed" ProgID="Equation.DSMT4" ShapeID="_x0000_i1322" DrawAspect="Content" ObjectID="_1672830247" r:id="rId544"/>
              </w:object>
            </w:r>
          </w:p>
          <w:p w:rsidR="00F4253D" w:rsidRPr="00F94368" w:rsidRDefault="00F4253D" w:rsidP="00F4253D">
            <w:pPr>
              <w:autoSpaceDE w:val="0"/>
              <w:autoSpaceDN w:val="0"/>
              <w:adjustRightInd w:val="0"/>
              <w:rPr>
                <w:lang w:val="nl-NL"/>
              </w:rPr>
            </w:pPr>
            <w:r w:rsidRPr="00F94368">
              <w:rPr>
                <w:lang w:val="nl-NL"/>
              </w:rPr>
              <w:t>GV: So sánh hai cách tính, ta thấy áp dụng định lí pitago các thao tác sẽ phức tạp hơn.</w:t>
            </w:r>
          </w:p>
          <w:p w:rsidR="00F4253D" w:rsidRPr="00F94368" w:rsidRDefault="00F4253D" w:rsidP="00F4253D">
            <w:pPr>
              <w:spacing w:line="256" w:lineRule="auto"/>
              <w:jc w:val="both"/>
              <w:rPr>
                <w:lang w:val="nl-NL"/>
              </w:rPr>
            </w:pPr>
            <w:r w:rsidRPr="00F94368">
              <w:rPr>
                <w:lang w:val="nl-NL"/>
              </w:rPr>
              <w:t></w:t>
            </w:r>
            <w:r w:rsidRPr="00F94368">
              <w:rPr>
                <w:lang w:val="nl-NL"/>
              </w:rPr>
              <w:t>Yêu cầu HS đọc nhận xét SGK/88.</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autoSpaceDE w:val="0"/>
              <w:autoSpaceDN w:val="0"/>
              <w:adjustRightInd w:val="0"/>
              <w:rPr>
                <w:b/>
                <w:bCs/>
                <w:lang w:val="nl-NL"/>
              </w:rPr>
            </w:pPr>
            <w:r w:rsidRPr="00F94368">
              <w:rPr>
                <w:b/>
                <w:bCs/>
                <w:lang w:val="nl-NL"/>
              </w:rPr>
              <w:t>2. Giải tam giác vuông:</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94368" w:rsidP="00F4253D">
            <w:pPr>
              <w:autoSpaceDE w:val="0"/>
              <w:autoSpaceDN w:val="0"/>
              <w:adjustRightInd w:val="0"/>
              <w:rPr>
                <w:b/>
                <w:bCs/>
                <w:lang w:val="nl-NL"/>
              </w:rPr>
            </w:pPr>
            <w:r>
              <w:rPr>
                <w:noProof/>
              </w:rPr>
              <mc:AlternateContent>
                <mc:Choice Requires="wpg">
                  <w:drawing>
                    <wp:anchor distT="0" distB="0" distL="114300" distR="114300" simplePos="0" relativeHeight="251654144" behindDoc="0" locked="0" layoutInCell="1" allowOverlap="1">
                      <wp:simplePos x="0" y="0"/>
                      <wp:positionH relativeFrom="column">
                        <wp:posOffset>1401445</wp:posOffset>
                      </wp:positionH>
                      <wp:positionV relativeFrom="paragraph">
                        <wp:posOffset>635</wp:posOffset>
                      </wp:positionV>
                      <wp:extent cx="2111375" cy="1733550"/>
                      <wp:effectExtent l="0" t="3810" r="4445" b="0"/>
                      <wp:wrapNone/>
                      <wp:docPr id="24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1375" cy="1733550"/>
                                <a:chOff x="6011" y="11443"/>
                                <a:chExt cx="3327" cy="2730"/>
                              </a:xfrm>
                            </wpg:grpSpPr>
                            <wps:wsp>
                              <wps:cNvPr id="250" name="Text Box 27"/>
                              <wps:cNvSpPr txBox="1">
                                <a:spLocks noChangeArrowheads="1"/>
                              </wps:cNvSpPr>
                              <wps:spPr bwMode="auto">
                                <a:xfrm>
                                  <a:off x="6011" y="11443"/>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lang w:val="nl-NL"/>
                                      </w:rPr>
                                      <w:t xml:space="preserve">              C</w:t>
                                    </w:r>
                                  </w:p>
                                  <w:p w:rsidR="00F4253D" w:rsidRPr="00752039" w:rsidRDefault="00F4253D" w:rsidP="00F4253D">
                                    <w:pPr>
                                      <w:rPr>
                                        <w:lang w:val="nl-NL"/>
                                      </w:rPr>
                                    </w:pP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8</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5     </w:t>
                                    </w:r>
                                  </w:p>
                                  <w:p w:rsidR="00F4253D" w:rsidRPr="00752039" w:rsidRDefault="00F4253D" w:rsidP="00F4253D">
                                    <w:pPr>
                                      <w:rPr>
                                        <w:lang w:val="nl-NL"/>
                                      </w:rPr>
                                    </w:pPr>
                                    <w:r w:rsidRPr="00752039">
                                      <w:rPr>
                                        <w:lang w:val="nl-NL"/>
                                      </w:rPr>
                                      <w:t xml:space="preserve">           A                      B</w:t>
                                    </w:r>
                                  </w:p>
                                </w:txbxContent>
                              </wps:txbx>
                              <wps:bodyPr rot="0" vert="horz" wrap="square" lIns="91440" tIns="45720" rIns="91440" bIns="45720" anchor="t" anchorCtr="0" upright="1">
                                <a:noAutofit/>
                              </wps:bodyPr>
                            </wps:wsp>
                            <wps:wsp>
                              <wps:cNvPr id="251" name="Line 28"/>
                              <wps:cNvCnPr/>
                              <wps:spPr bwMode="auto">
                                <a:xfrm>
                                  <a:off x="7140" y="11760"/>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9"/>
                              <wps:cNvCnPr/>
                              <wps:spPr bwMode="auto">
                                <a:xfrm>
                                  <a:off x="7158" y="11774"/>
                                  <a:ext cx="1086" cy="1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0"/>
                              <wps:cNvCnPr/>
                              <wps:spPr bwMode="auto">
                                <a:xfrm>
                                  <a:off x="7125" y="13485"/>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31"/>
                              <wps:cNvSpPr>
                                <a:spLocks noChangeArrowheads="1"/>
                              </wps:cNvSpPr>
                              <wps:spPr bwMode="auto">
                                <a:xfrm>
                                  <a:off x="7140" y="13335"/>
                                  <a:ext cx="143" cy="143"/>
                                </a:xfrm>
                                <a:prstGeom prst="rect">
                                  <a:avLst/>
                                </a:prstGeom>
                                <a:solidFill>
                                  <a:srgbClr val="FFFFFF"/>
                                </a:solidFill>
                                <a:ln w="9525">
                                  <a:solidFill>
                                    <a:srgbClr val="000000"/>
                                  </a:solidFill>
                                  <a:miter lim="800000"/>
                                  <a:headEnd/>
                                  <a:tailEnd/>
                                </a:ln>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231" style="position:absolute;margin-left:110.35pt;margin-top:.05pt;width:166.25pt;height:136.5pt;z-index:251654144" coordorigin="6011,11443"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">
                      <v:shape id="Text Box 27" o:spid="_x0000_s1232" type="#_x0000_t202" style="position:absolute;left:6011;top:11443;width:332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F4253D" w:rsidRPr="00752039" w:rsidRDefault="00F4253D" w:rsidP="00F4253D">
                              <w:pPr>
                                <w:rPr>
                                  <w:lang w:val="nl-NL"/>
                                </w:rPr>
                              </w:pPr>
                              <w:r w:rsidRPr="00752039">
                                <w:rPr>
                                  <w:lang w:val="nl-NL"/>
                                </w:rPr>
                                <w:t xml:space="preserve">              C</w:t>
                              </w:r>
                            </w:p>
                            <w:p w:rsidR="00F4253D" w:rsidRPr="00752039" w:rsidRDefault="00F4253D" w:rsidP="00F4253D">
                              <w:pPr>
                                <w:rPr>
                                  <w:lang w:val="nl-NL"/>
                                </w:rPr>
                              </w:pP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8</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5     </w:t>
                              </w:r>
                            </w:p>
                            <w:p w:rsidR="00F4253D" w:rsidRPr="00752039" w:rsidRDefault="00F4253D" w:rsidP="00F4253D">
                              <w:pPr>
                                <w:rPr>
                                  <w:lang w:val="nl-NL"/>
                                </w:rPr>
                              </w:pPr>
                              <w:r w:rsidRPr="00752039">
                                <w:rPr>
                                  <w:lang w:val="nl-NL"/>
                                </w:rPr>
                                <w:t xml:space="preserve">           A                      B</w:t>
                              </w:r>
                            </w:p>
                          </w:txbxContent>
                        </v:textbox>
                      </v:shape>
                      <v:line id="Line 28" o:spid="_x0000_s1233" style="position:absolute;visibility:visible;mso-wrap-style:square" from="7140,11760" to="7140,1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29" o:spid="_x0000_s1234" style="position:absolute;visibility:visible;mso-wrap-style:square" from="7158,11774" to="8244,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0" o:spid="_x0000_s1235" style="position:absolute;visibility:visible;mso-wrap-style:square" from="7125,13485" to="8280,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rect id="Rectangle 31" o:spid="_x0000_s1236" style="position:absolute;left:7140;top:1333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F4253D" w:rsidRPr="00752039" w:rsidRDefault="00F4253D" w:rsidP="00F4253D">
                              <w:pPr>
                                <w:rPr>
                                  <w:lang w:val="nl-NL"/>
                                </w:rPr>
                              </w:pPr>
                            </w:p>
                          </w:txbxContent>
                        </v:textbox>
                      </v:rect>
                    </v:group>
                  </w:pict>
                </mc:Fallback>
              </mc:AlternateConten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Ví dụ 3:</w:t>
            </w:r>
            <w:r w:rsidRPr="00F94368">
              <w:rPr>
                <w:lang w:val="nl-NL"/>
              </w:rPr>
              <w:t xml:space="preserve"> (SGK)</w:t>
            </w:r>
          </w:p>
          <w:p w:rsidR="00F4253D" w:rsidRPr="00F94368" w:rsidRDefault="00F4253D" w:rsidP="00F4253D">
            <w:pPr>
              <w:autoSpaceDE w:val="0"/>
              <w:autoSpaceDN w:val="0"/>
              <w:adjustRightInd w:val="0"/>
              <w:rPr>
                <w:lang w:val="nl-NL"/>
              </w:rPr>
            </w:pPr>
            <w:r w:rsidRPr="00F94368">
              <w:rPr>
                <w:lang w:val="nl-NL"/>
              </w:rPr>
              <w:t xml:space="preserve">Ta có:  </w:t>
            </w:r>
          </w:p>
          <w:p w:rsidR="00F4253D" w:rsidRPr="00F94368" w:rsidRDefault="00F4253D" w:rsidP="00F4253D">
            <w:pPr>
              <w:autoSpaceDE w:val="0"/>
              <w:autoSpaceDN w:val="0"/>
              <w:adjustRightInd w:val="0"/>
              <w:rPr>
                <w:lang w:val="nl-NL"/>
              </w:rPr>
            </w:pPr>
            <w:r w:rsidRPr="00F94368">
              <w:rPr>
                <w:lang w:val="nl-NL"/>
              </w:rPr>
              <w:t xml:space="preserve">BC = </w:t>
            </w:r>
            <w:r w:rsidRPr="00F94368">
              <w:rPr>
                <w:position w:val="-8"/>
                <w:lang w:val="nl-NL"/>
              </w:rPr>
              <w:object w:dxaOrig="1340" w:dyaOrig="400">
                <v:shape id="_x0000_i1323" type="#_x0000_t75" style="width:67pt;height:20pt" o:ole="">
                  <v:imagedata r:id="rId545" o:title=""/>
                </v:shape>
                <o:OLEObject Type="Embed" ProgID="Equation.DSMT4" ShapeID="_x0000_i1323" DrawAspect="Content" ObjectID="_1672830248" r:id="rId546"/>
              </w:object>
            </w:r>
            <w:r w:rsidRPr="00F94368">
              <w:rPr>
                <w:lang w:val="nl-NL"/>
              </w:rPr>
              <w:t>(Pitago)</w:t>
            </w:r>
          </w:p>
          <w:p w:rsidR="00F4253D" w:rsidRPr="00F94368" w:rsidRDefault="00F4253D" w:rsidP="00F4253D">
            <w:pPr>
              <w:autoSpaceDE w:val="0"/>
              <w:autoSpaceDN w:val="0"/>
              <w:adjustRightInd w:val="0"/>
              <w:rPr>
                <w:lang w:val="nl-NL"/>
              </w:rPr>
            </w:pPr>
            <w:r w:rsidRPr="00F94368">
              <w:rPr>
                <w:lang w:val="nl-NL"/>
              </w:rPr>
              <w:t xml:space="preserve">      = </w:t>
            </w:r>
            <w:r w:rsidRPr="00F94368">
              <w:rPr>
                <w:position w:val="-8"/>
                <w:lang w:val="nl-NL"/>
              </w:rPr>
              <w:object w:dxaOrig="880" w:dyaOrig="400">
                <v:shape id="_x0000_i1324" type="#_x0000_t75" style="width:44pt;height:20.2pt" o:ole="">
                  <v:imagedata r:id="rId547" o:title=""/>
                </v:shape>
                <o:OLEObject Type="Embed" ProgID="Equation.DSMT4" ShapeID="_x0000_i1324" DrawAspect="Content" ObjectID="_1672830249" r:id="rId548"/>
              </w:object>
            </w:r>
            <w:r w:rsidRPr="00F94368">
              <w:rPr>
                <w:lang w:val="nl-NL"/>
              </w:rPr>
              <w:t xml:space="preserve"> = 9,434</w:t>
            </w:r>
          </w:p>
          <w:p w:rsidR="00F4253D" w:rsidRPr="00F94368" w:rsidRDefault="00F4253D" w:rsidP="00F4253D">
            <w:pPr>
              <w:autoSpaceDE w:val="0"/>
              <w:autoSpaceDN w:val="0"/>
              <w:adjustRightInd w:val="0"/>
              <w:rPr>
                <w:lang w:val="nl-NL"/>
              </w:rPr>
            </w:pPr>
            <w:r w:rsidRPr="00F94368">
              <w:rPr>
                <w:lang w:val="nl-NL"/>
              </w:rPr>
              <w:t xml:space="preserve">tanC = </w:t>
            </w:r>
            <w:r w:rsidRPr="00F94368">
              <w:rPr>
                <w:position w:val="-24"/>
                <w:lang w:val="nl-NL"/>
              </w:rPr>
              <w:object w:dxaOrig="460" w:dyaOrig="620">
                <v:shape id="_x0000_i1325" type="#_x0000_t75" style="width:23.25pt;height:30.7pt" o:ole="">
                  <v:imagedata r:id="rId549" o:title=""/>
                </v:shape>
                <o:OLEObject Type="Embed" ProgID="Equation.DSMT4" ShapeID="_x0000_i1325" DrawAspect="Content" ObjectID="_1672830250" r:id="rId550"/>
              </w:object>
            </w:r>
            <w:r w:rsidRPr="00F94368">
              <w:rPr>
                <w:lang w:val="nl-NL"/>
              </w:rPr>
              <w:t xml:space="preserve"> = </w:t>
            </w:r>
            <w:r w:rsidRPr="00F94368">
              <w:rPr>
                <w:position w:val="-24"/>
                <w:lang w:val="nl-NL"/>
              </w:rPr>
              <w:object w:dxaOrig="220" w:dyaOrig="620">
                <v:shape id="_x0000_i1326" type="#_x0000_t75" style="width:11.2pt;height:30.7pt" o:ole="">
                  <v:imagedata r:id="rId551" o:title=""/>
                </v:shape>
                <o:OLEObject Type="Embed" ProgID="Equation.DSMT4" ShapeID="_x0000_i1326" DrawAspect="Content" ObjectID="_1672830251" r:id="rId552"/>
              </w:object>
            </w:r>
            <w:r w:rsidRPr="00F94368">
              <w:rPr>
                <w:lang w:val="nl-NL"/>
              </w:rPr>
              <w:t xml:space="preserve"> = 0,625</w:t>
            </w:r>
          </w:p>
          <w:p w:rsidR="00F4253D" w:rsidRPr="00F94368" w:rsidRDefault="00F4253D" w:rsidP="00F4253D">
            <w:pPr>
              <w:autoSpaceDE w:val="0"/>
              <w:autoSpaceDN w:val="0"/>
              <w:adjustRightInd w:val="0"/>
              <w:rPr>
                <w:lang w:val="nl-NL"/>
              </w:rPr>
            </w:pPr>
            <w:r w:rsidRPr="00F94368">
              <w:rPr>
                <w:lang w:val="nl-NL"/>
              </w:rPr>
              <w:t xml:space="preserve">  </w:t>
            </w:r>
            <w:r w:rsidRPr="00F94368">
              <w:rPr>
                <w:position w:val="-6"/>
                <w:lang w:val="nl-NL"/>
              </w:rPr>
              <w:object w:dxaOrig="240" w:dyaOrig="360">
                <v:shape id="_x0000_i1327" type="#_x0000_t75" style="width:12pt;height:18pt" o:ole="">
                  <v:imagedata r:id="rId553" o:title=""/>
                </v:shape>
                <o:OLEObject Type="Embed" ProgID="Equation.DSMT4" ShapeID="_x0000_i1327" DrawAspect="Content" ObjectID="_1672830252" r:id="rId554"/>
              </w:object>
            </w:r>
            <w:r w:rsidRPr="00F94368">
              <w:rPr>
                <w:lang w:val="nl-NL"/>
              </w:rPr>
              <w:t xml:space="preserve"> = 32</w:t>
            </w:r>
            <w:r w:rsidRPr="00F94368">
              <w:rPr>
                <w:vertAlign w:val="superscript"/>
                <w:lang w:val="nl-NL"/>
              </w:rPr>
              <w:t>0</w:t>
            </w:r>
            <w:r w:rsidRPr="00F94368">
              <w:rPr>
                <w:lang w:val="nl-NL"/>
              </w:rPr>
              <w:t xml:space="preserve">  </w:t>
            </w:r>
            <w:r w:rsidRPr="00F94368">
              <w:rPr>
                <w:position w:val="-6"/>
                <w:lang w:val="nl-NL"/>
              </w:rPr>
              <w:object w:dxaOrig="520" w:dyaOrig="360">
                <v:shape id="_x0000_i1328" type="#_x0000_t75" style="width:26pt;height:18.15pt" o:ole="">
                  <v:imagedata r:id="rId555" o:title=""/>
                </v:shape>
                <o:OLEObject Type="Embed" ProgID="Equation.DSMT4" ShapeID="_x0000_i1328" DrawAspect="Content" ObjectID="_1672830253" r:id="rId556"/>
              </w:object>
            </w:r>
            <w:r w:rsidRPr="00F94368">
              <w:rPr>
                <w:lang w:val="nl-NL"/>
              </w:rPr>
              <w:t xml:space="preserve"> = 90</w:t>
            </w:r>
            <w:r w:rsidRPr="00F94368">
              <w:rPr>
                <w:vertAlign w:val="superscript"/>
                <w:lang w:val="nl-NL"/>
              </w:rPr>
              <w:t>0</w:t>
            </w:r>
            <w:r w:rsidRPr="00F94368">
              <w:rPr>
                <w:lang w:val="nl-NL"/>
              </w:rPr>
              <w:t xml:space="preserve"> – 32</w:t>
            </w:r>
            <w:r w:rsidRPr="00F94368">
              <w:rPr>
                <w:vertAlign w:val="superscript"/>
                <w:lang w:val="nl-NL"/>
              </w:rPr>
              <w:t>0</w:t>
            </w:r>
            <w:r w:rsidRPr="00F94368">
              <w:rPr>
                <w:lang w:val="nl-NL"/>
              </w:rPr>
              <w:t xml:space="preserve"> = 58</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954EB9" w:rsidRPr="00F94368" w:rsidRDefault="00F94368" w:rsidP="00F4253D">
            <w:pPr>
              <w:autoSpaceDE w:val="0"/>
              <w:autoSpaceDN w:val="0"/>
              <w:adjustRightInd w:val="0"/>
              <w:rPr>
                <w:b/>
                <w:bCs/>
                <w:lang w:val="nl-NL"/>
              </w:rPr>
            </w:pPr>
            <w:r>
              <w:rPr>
                <w:noProof/>
              </w:rPr>
              <mc:AlternateContent>
                <mc:Choice Requires="wpc">
                  <w:drawing>
                    <wp:anchor distT="0" distB="0" distL="114300" distR="114300" simplePos="0" relativeHeight="251648000" behindDoc="1" locked="0" layoutInCell="1" allowOverlap="1">
                      <wp:simplePos x="0" y="0"/>
                      <wp:positionH relativeFrom="character">
                        <wp:posOffset>1725295</wp:posOffset>
                      </wp:positionH>
                      <wp:positionV relativeFrom="line">
                        <wp:posOffset>13970</wp:posOffset>
                      </wp:positionV>
                      <wp:extent cx="1295400" cy="1581150"/>
                      <wp:effectExtent l="0" t="1270" r="1270" b="0"/>
                      <wp:wrapNone/>
                      <wp:docPr id="248"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4" name="Arc 4"/>
                              <wps:cNvSpPr>
                                <a:spLocks/>
                              </wps:cNvSpPr>
                              <wps:spPr bwMode="auto">
                                <a:xfrm>
                                  <a:off x="175200" y="236807"/>
                                  <a:ext cx="90200" cy="1435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0170 w 13519"/>
                                    <a:gd name="T5" fmla="*/ 111957 h 21595"/>
                                    <a:gd name="T6" fmla="*/ 3021 w 13519"/>
                                    <a:gd name="T7" fmla="*/ 143510 h 21595"/>
                                    <a:gd name="T8" fmla="*/ 0 w 13519"/>
                                    <a:gd name="T9" fmla="*/ 0 h 21595"/>
                                    <a:gd name="T10" fmla="*/ 0 60000 65536"/>
                                    <a:gd name="T11" fmla="*/ 0 60000 65536"/>
                                    <a:gd name="T12" fmla="*/ 0 60000 65536"/>
                                    <a:gd name="T13" fmla="*/ 3163 w 13519"/>
                                    <a:gd name="T14" fmla="*/ 3163 h 21595"/>
                                    <a:gd name="T15" fmla="*/ 18437 w 13519"/>
                                    <a:gd name="T16" fmla="*/ 18437 h 21595"/>
                                  </a:gdLst>
                                  <a:ahLst/>
                                  <a:cxnLst>
                                    <a:cxn ang="T10">
                                      <a:pos x="T4" y="T5"/>
                                    </a:cxn>
                                    <a:cxn ang="T11">
                                      <a:pos x="T6" y="T7"/>
                                    </a:cxn>
                                    <a:cxn ang="T12">
                                      <a:pos x="T8" y="T9"/>
                                    </a:cxn>
                                  </a:cxnLst>
                                  <a:rect l="T13" t="T14" r="T15" b="T16"/>
                                  <a:pathLst>
                                    <a:path w="13519" h="21595" fill="none" extrusionOk="0">
                                      <a:moveTo>
                                        <a:pt x="13518" y="16846"/>
                                      </a:moveTo>
                                      <a:cubicBezTo>
                                        <a:pt x="9805" y="19826"/>
                                        <a:pt x="5212" y="21495"/>
                                        <a:pt x="453" y="21595"/>
                                      </a:cubicBezTo>
                                    </a:path>
                                    <a:path w="13519" h="21595" stroke="0" extrusionOk="0">
                                      <a:moveTo>
                                        <a:pt x="13518" y="16846"/>
                                      </a:moveTo>
                                      <a:cubicBezTo>
                                        <a:pt x="9805" y="19826"/>
                                        <a:pt x="5212" y="21495"/>
                                        <a:pt x="453" y="21595"/>
                                      </a:cubicBezTo>
                                      <a:lnTo>
                                        <a:pt x="0" y="0"/>
                                      </a:lnTo>
                                      <a:lnTo>
                                        <a:pt x="13518" y="16846"/>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s:wsp>
                              <wps:cNvPr id="235" name="Line 5"/>
                              <wps:cNvCnPr/>
                              <wps:spPr bwMode="auto">
                                <a:xfrm>
                                  <a:off x="178400" y="240608"/>
                                  <a:ext cx="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 name="Line 6"/>
                              <wps:cNvCnPr/>
                              <wps:spPr bwMode="auto">
                                <a:xfrm>
                                  <a:off x="178400" y="1350043"/>
                                  <a:ext cx="847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 name="Line 7"/>
                              <wps:cNvCnPr/>
                              <wps:spPr bwMode="auto">
                                <a:xfrm>
                                  <a:off x="178400" y="240608"/>
                                  <a:ext cx="84770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 name="Line 8"/>
                              <wps:cNvCnPr/>
                              <wps:spPr bwMode="auto">
                                <a:xfrm>
                                  <a:off x="178400" y="1264240"/>
                                  <a:ext cx="85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 name="Line 9"/>
                              <wps:cNvCnPr/>
                              <wps:spPr bwMode="auto">
                                <a:xfrm>
                                  <a:off x="264100" y="1264240"/>
                                  <a:ext cx="0" cy="85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0"/>
                              <wps:cNvSpPr>
                                <a:spLocks noChangeArrowheads="1"/>
                              </wps:cNvSpPr>
                              <wps:spPr bwMode="auto">
                                <a:xfrm>
                                  <a:off x="1072500" y="1280140"/>
                                  <a:ext cx="896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Q</w:t>
                                    </w:r>
                                  </w:p>
                                </w:txbxContent>
                              </wps:txbx>
                              <wps:bodyPr rot="0" vert="horz" wrap="none" lIns="0" tIns="0" rIns="0" bIns="0" anchor="t" anchorCtr="0" upright="1">
                                <a:spAutoFit/>
                              </wps:bodyPr>
                            </wps:wsp>
                            <wps:wsp>
                              <wps:cNvPr id="242" name="Rectangle 11"/>
                              <wps:cNvSpPr>
                                <a:spLocks noChangeArrowheads="1"/>
                              </wps:cNvSpPr>
                              <wps:spPr bwMode="auto">
                                <a:xfrm>
                                  <a:off x="93300" y="1334142"/>
                                  <a:ext cx="89600" cy="13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O</w:t>
                                    </w:r>
                                  </w:p>
                                </w:txbxContent>
                              </wps:txbx>
                              <wps:bodyPr rot="0" vert="horz" wrap="none" lIns="0" tIns="0" rIns="0" bIns="0" anchor="t" anchorCtr="0" upright="1">
                                <a:spAutoFit/>
                              </wps:bodyPr>
                            </wps:wsp>
                            <wps:wsp>
                              <wps:cNvPr id="243" name="Rectangle 12"/>
                              <wps:cNvSpPr>
                                <a:spLocks noChangeArrowheads="1"/>
                              </wps:cNvSpPr>
                              <wps:spPr bwMode="auto">
                                <a:xfrm>
                                  <a:off x="108600" y="93303"/>
                                  <a:ext cx="698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P</w:t>
                                    </w:r>
                                  </w:p>
                                </w:txbxContent>
                              </wps:txbx>
                              <wps:bodyPr rot="0" vert="horz" wrap="none" lIns="0" tIns="0" rIns="0" bIns="0" anchor="t" anchorCtr="0" upright="1">
                                <a:spAutoFit/>
                              </wps:bodyPr>
                            </wps:wsp>
                            <wps:wsp>
                              <wps:cNvPr id="244" name="Rectangle 13"/>
                              <wps:cNvSpPr>
                                <a:spLocks noChangeArrowheads="1"/>
                              </wps:cNvSpPr>
                              <wps:spPr bwMode="auto">
                                <a:xfrm>
                                  <a:off x="676300" y="713723"/>
                                  <a:ext cx="45100"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4"/>
                                        <w:szCs w:val="14"/>
                                        <w:lang w:val="nl-NL"/>
                                      </w:rPr>
                                      <w:t>7</w:t>
                                    </w:r>
                                  </w:p>
                                </w:txbxContent>
                              </wps:txbx>
                              <wps:bodyPr rot="0" vert="horz" wrap="none" lIns="0" tIns="0" rIns="0" bIns="0" anchor="t" anchorCtr="0" upright="1">
                                <a:spAutoFit/>
                              </wps:bodyPr>
                            </wps:wsp>
                            <wpg:wgp>
                              <wpg:cNvPr id="245" name="Group 14"/>
                              <wpg:cNvGrpSpPr>
                                <a:grpSpLocks/>
                              </wpg:cNvGrpSpPr>
                              <wpg:grpSpPr bwMode="auto">
                                <a:xfrm>
                                  <a:off x="201900" y="434314"/>
                                  <a:ext cx="138500" cy="102003"/>
                                  <a:chOff x="318" y="684"/>
                                  <a:chExt cx="221" cy="183"/>
                                </a:xfrm>
                              </wpg:grpSpPr>
                              <wps:wsp>
                                <wps:cNvPr id="246" name="Rectangle 15"/>
                                <wps:cNvSpPr>
                                  <a:spLocks noChangeArrowheads="1"/>
                                </wps:cNvSpPr>
                                <wps:spPr bwMode="auto">
                                  <a:xfrm>
                                    <a:off x="318" y="684"/>
                                    <a:ext cx="14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4"/>
                                          <w:szCs w:val="14"/>
                                          <w:lang w:val="nl-NL"/>
                                        </w:rPr>
                                        <w:t>36</w:t>
                                      </w:r>
                                    </w:p>
                                  </w:txbxContent>
                                </wps:txbx>
                                <wps:bodyPr rot="0" vert="horz" wrap="none" lIns="0" tIns="0" rIns="0" bIns="0" anchor="t" anchorCtr="0" upright="1">
                                  <a:spAutoFit/>
                                </wps:bodyPr>
                              </wps:wsp>
                              <wps:wsp>
                                <wps:cNvPr id="247" name="Rectangle 16"/>
                                <wps:cNvSpPr>
                                  <a:spLocks noChangeArrowheads="1"/>
                                </wps:cNvSpPr>
                                <wps:spPr bwMode="auto">
                                  <a:xfrm>
                                    <a:off x="477" y="684"/>
                                    <a:ext cx="6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2"/>
                                          <w:szCs w:val="12"/>
                                          <w:lang w:val="nl-NL"/>
                                        </w:rPr>
                                        <w:t>0</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16" o:spid="_x0000_s1237" editas="canvas" style="position:absolute;margin-left:135.85pt;margin-top:1.1pt;width:102pt;height:124.5pt;z-index:-251668480;mso-position-horizontal-relative:char;mso-position-vertical-relative:line" coordsize="12954,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">
                      <v:shape id="_x0000_s1238" type="#_x0000_t75" style="position:absolute;width:12954;height:15811;visibility:visible;mso-wrap-style:square">
                        <v:fill o:detectmouseclick="t"/>
                        <v:path o:connecttype="none"/>
                      </v:shape>
                      <v:shape id="Arc 4" o:spid="_x0000_s1239" style="position:absolute;left:1752;top:2368;width:902;height:1435;visibility:visible;mso-wrap-style:square;v-text-anchor:top" coordsize="13519,21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76MUA&#10;AADcAAAADwAAAGRycy9kb3ducmV2LnhtbESPT2vCQBTE7wW/w/IEL6IbbRCNrlIKtqUe/H9/ZJ9J&#10;MPs2ZFcT++m7BaHHYWZ+wyxWrSnFnWpXWFYwGkYgiFOrC84UnI7rwRSE88gaS8uk4EEOVsvOywIT&#10;bRve0/3gMxEg7BJUkHtfJVK6NCeDbmgr4uBdbG3QB1lnUtfYBLgp5TiKJtJgwWEhx4rec0qvh5tR&#10;0BQ47aePj5nc/nxz/BmfR5vdWqlet32bg/DU+v/ws/2lFYxfY/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rvoxQAAANwAAAAPAAAAAAAAAAAAAAAAAJgCAABkcnMv&#10;ZG93bnJldi54bWxQSwUGAAAAAAQABAD1AAAAigMAAAAA&#10;" adj="-11796480,,5400" path="m13518,16846nfc9805,19826,5212,21495,453,21595em13518,16846nsc9805,19826,5212,21495,453,21595l,,13518,16846xe" filled="f" strokeweight=".6pt">
                        <v:stroke joinstyle="round"/>
                        <v:formulas/>
                        <v:path arrowok="t" o:extrusionok="f" o:connecttype="custom" o:connectlocs="601622,743987;20156,953665;0,0" o:connectangles="0,0,0" textboxrect="3163,3163,18437,18437"/>
                        <v:textbox>
                          <w:txbxContent>
                            <w:p w:rsidR="00F4253D" w:rsidRPr="00752039" w:rsidRDefault="00F4253D" w:rsidP="00F4253D">
                              <w:pPr>
                                <w:rPr>
                                  <w:lang w:val="nl-NL"/>
                                </w:rPr>
                              </w:pPr>
                            </w:p>
                          </w:txbxContent>
                        </v:textbox>
                      </v:shape>
                      <v:line id="Line 5" o:spid="_x0000_s1240" style="position:absolute;visibility:visible;mso-wrap-style:square" from="1784,2406" to="1784,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vzMYAAADcAAAADwAAAGRycy9kb3ducmV2LnhtbESPW2sCMRSE34X+h3CEvmlWW0VWo0hp&#10;wYcW8Qb6dticveDmJN2k7vbfNwXBx2FmvmEWq87U4kaNrywrGA0TEMSZ1RUXCo6Hj8EMhA/IGmvL&#10;pOCXPKyWT70Fptq2vKPbPhQiQtinqKAMwaVS+qwkg35oHXH0ctsYDFE2hdQNthFuajlOkqk0WHFc&#10;KNHRW0nZdf9jFOStez+cR9tv1vlpvdm+uq/PcFHqud+t5yACdeERvrc3WsH4ZQL/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L8zGAAAA3AAAAA8AAAAAAAAA&#10;AAAAAAAAoQIAAGRycy9kb3ducmV2LnhtbFBLBQYAAAAABAAEAPkAAACUAwAAAAA=&#10;" strokeweight=".6pt"/>
                      <v:line id="Line 6" o:spid="_x0000_s1241" style="position:absolute;visibility:visible;mso-wrap-style:square" from="1784,13500" to="1026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UIMYAAADcAAAADwAAAGRycy9kb3ducmV2LnhtbESPW2sCMRSE34X+h3CEvmlWW1RWo0hp&#10;wYcW8Qb6dticveDmJN2k7vbfNwXBx2FmvmEWq87U4kaNrywrGA0TEMSZ1RUXCo6Hj8EMhA/IGmvL&#10;pOCXPKyWT70Fptq2vKPbPhQiQtinqKAMwaVS+qwkg35oHXH0ctsYDFE2hdQNthFuajlOkok0WHFc&#10;KNHRW0nZdf9jFOStez+cR9tv1vlpvdm+uq/PcFHqud+t5yACdeERvrc3WsH4ZQ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FCDGAAAA3AAAAA8AAAAAAAAA&#10;AAAAAAAAoQIAAGRycy9kb3ducmV2LnhtbFBLBQYAAAAABAAEAPkAAACUAwAAAAA=&#10;" strokeweight=".6pt"/>
                      <v:line id="Line 7" o:spid="_x0000_s1242" style="position:absolute;visibility:visible;mso-wrap-style:square" from="1784,2406" to="1026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AUsMAAADcAAAADwAAAGRycy9kb3ducmV2LnhtbERPy2oCMRTdF/oP4Rbc1cyolDIaZSgV&#10;XChSraC7y+TOg05u0kl0xr9vFgWXh/NerAbTiht1vrGsIB0nIIgLqxuuFHwf16/vIHxA1thaJgV3&#10;8rBaPj8tMNO25y+6HUIlYgj7DBXUIbhMSl/UZNCPrSOOXGk7gyHCrpK6wz6Gm1ZOkuRNGmw4NtTo&#10;6KOm4udwNQrK3n0ez+n+l3V5yjf7mdttw0Wp0cuQz0EEGsJD/O/eaAWTa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gFLDAAAA3AAAAA8AAAAAAAAAAAAA&#10;AAAAoQIAAGRycy9kb3ducmV2LnhtbFBLBQYAAAAABAAEAPkAAACRAwAAAAA=&#10;" strokeweight=".6pt"/>
                      <v:line id="Line 8" o:spid="_x0000_s1243" style="position:absolute;visibility:visible;mso-wrap-style:square" from="1784,12642" to="2641,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lycYAAADcAAAADwAAAGRycy9kb3ducmV2LnhtbESPW2sCMRSE34X+h3CEvmlWW0RXo0hp&#10;wYcW8Qb6dticveDmJN2k7vbfNwXBx2FmvmEWq87U4kaNrywrGA0TEMSZ1RUXCo6Hj8EUhA/IGmvL&#10;pOCXPKyWT70Fptq2vKPbPhQiQtinqKAMwaVS+qwkg35oHXH0ctsYDFE2hdQNthFuajlOkok0WHFc&#10;KNHRW0nZdf9jFOStez+cR9tv1vlpvdm+uq/PcFHqud+t5yACdeERvrc3WsH4ZQb/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hJcnGAAAA3AAAAA8AAAAAAAAA&#10;AAAAAAAAoQIAAGRycy9kb3ducmV2LnhtbFBLBQYAAAAABAAEAPkAAACUAwAAAAA=&#10;" strokeweight=".6pt"/>
                      <v:line id="Line 9" o:spid="_x0000_s1244" style="position:absolute;visibility:visible;mso-wrap-style:square" from="2641,12642" to="264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3/KcEAAADcAAAADwAAAGRycy9kb3ducmV2LnhtbERPy4rCMBTdC/5DuII7TRUZhmoUEQdc&#10;OIgv0N2luX1gcxObjO38/WQhzPJw3otVZ2rxosZXlhVMxgkI4szqigsFl/PX6BOED8gaa8uk4Jc8&#10;rJb93gJTbVs+0usUChFD2KeooAzBpVL6rCSDfmwdceRy2xgMETaF1A22MdzUcpokH9JgxbGhREeb&#10;krLH6ccoyFu3Pd8mhyfr/LreHWbuex/uSg0H3XoOIlAX/sVv904rmM7i/HgmH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8pwQAAANwAAAAPAAAAAAAAAAAAAAAA&#10;AKECAABkcnMvZG93bnJldi54bWxQSwUGAAAAAAQABAD5AAAAjwMAAAAA&#10;" strokeweight=".6pt"/>
                      <v:rect id="Rectangle 10" o:spid="_x0000_s1245" style="position:absolute;left:10725;top:12801;width: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F4253D" w:rsidRPr="00752039" w:rsidRDefault="00F4253D" w:rsidP="00F4253D">
                              <w:pPr>
                                <w:rPr>
                                  <w:lang w:val="nl-NL"/>
                                </w:rPr>
                              </w:pPr>
                              <w:r w:rsidRPr="00752039">
                                <w:rPr>
                                  <w:b/>
                                  <w:bCs/>
                                  <w:sz w:val="18"/>
                                  <w:szCs w:val="18"/>
                                  <w:lang w:val="nl-NL"/>
                                </w:rPr>
                                <w:t>Q</w:t>
                              </w:r>
                            </w:p>
                          </w:txbxContent>
                        </v:textbox>
                      </v:rect>
                      <v:rect id="Rectangle 11" o:spid="_x0000_s1246" style="position:absolute;left:933;top:13341;width:8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F4253D" w:rsidRPr="00752039" w:rsidRDefault="00F4253D" w:rsidP="00F4253D">
                              <w:pPr>
                                <w:rPr>
                                  <w:lang w:val="nl-NL"/>
                                </w:rPr>
                              </w:pPr>
                              <w:r w:rsidRPr="00752039">
                                <w:rPr>
                                  <w:b/>
                                  <w:bCs/>
                                  <w:sz w:val="18"/>
                                  <w:szCs w:val="18"/>
                                  <w:lang w:val="nl-NL"/>
                                </w:rPr>
                                <w:t>O</w:t>
                              </w:r>
                            </w:p>
                          </w:txbxContent>
                        </v:textbox>
                      </v:rect>
                      <v:rect id="Rectangle 12" o:spid="_x0000_s1247" style="position:absolute;left:1086;top:933;width:6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F4253D" w:rsidRPr="00752039" w:rsidRDefault="00F4253D" w:rsidP="00F4253D">
                              <w:pPr>
                                <w:rPr>
                                  <w:lang w:val="nl-NL"/>
                                </w:rPr>
                              </w:pPr>
                              <w:r w:rsidRPr="00752039">
                                <w:rPr>
                                  <w:b/>
                                  <w:bCs/>
                                  <w:sz w:val="18"/>
                                  <w:szCs w:val="18"/>
                                  <w:lang w:val="nl-NL"/>
                                </w:rPr>
                                <w:t>P</w:t>
                              </w:r>
                            </w:p>
                          </w:txbxContent>
                        </v:textbox>
                      </v:rect>
                      <v:rect id="Rectangle 13" o:spid="_x0000_s1248" style="position:absolute;left:6763;top:713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F4253D" w:rsidRPr="00752039" w:rsidRDefault="00F4253D" w:rsidP="00F4253D">
                              <w:pPr>
                                <w:rPr>
                                  <w:lang w:val="nl-NL"/>
                                </w:rPr>
                              </w:pPr>
                              <w:r w:rsidRPr="00752039">
                                <w:rPr>
                                  <w:sz w:val="14"/>
                                  <w:szCs w:val="14"/>
                                  <w:lang w:val="nl-NL"/>
                                </w:rPr>
                                <w:t>7</w:t>
                              </w:r>
                            </w:p>
                          </w:txbxContent>
                        </v:textbox>
                      </v:rect>
                      <v:group id="Group 14" o:spid="_x0000_s1249" style="position:absolute;left:2019;top:4343;width:1385;height:1020" coordorigin="318,684" coordsize="22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15" o:spid="_x0000_s1250" style="position:absolute;left:318;top:684;width:142;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F4253D" w:rsidRPr="00752039" w:rsidRDefault="00F4253D" w:rsidP="00F4253D">
                                <w:pPr>
                                  <w:rPr>
                                    <w:lang w:val="nl-NL"/>
                                  </w:rPr>
                                </w:pPr>
                                <w:r w:rsidRPr="00752039">
                                  <w:rPr>
                                    <w:sz w:val="14"/>
                                    <w:szCs w:val="14"/>
                                    <w:lang w:val="nl-NL"/>
                                  </w:rPr>
                                  <w:t>36</w:t>
                                </w:r>
                              </w:p>
                            </w:txbxContent>
                          </v:textbox>
                        </v:rect>
                        <v:rect id="Rectangle 16" o:spid="_x0000_s1251" style="position:absolute;left:477;top:684;width:61;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F4253D" w:rsidRPr="00752039" w:rsidRDefault="00F4253D" w:rsidP="00F4253D">
                                <w:pPr>
                                  <w:rPr>
                                    <w:lang w:val="nl-NL"/>
                                  </w:rPr>
                                </w:pPr>
                                <w:r w:rsidRPr="00752039">
                                  <w:rPr>
                                    <w:sz w:val="12"/>
                                    <w:szCs w:val="12"/>
                                    <w:lang w:val="nl-NL"/>
                                  </w:rPr>
                                  <w:t>0</w:t>
                                </w:r>
                              </w:p>
                            </w:txbxContent>
                          </v:textbox>
                        </v:rect>
                      </v:group>
                      <w10:wrap anchory="line"/>
                    </v:group>
                  </w:pict>
                </mc:Fallback>
              </mc:AlternateConten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Ví dụ 4:</w:t>
            </w:r>
            <w:r w:rsidRPr="00F94368">
              <w:rPr>
                <w:lang w:val="nl-NL"/>
              </w:rPr>
              <w:t xml:space="preserve"> (SGK)</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Ta có:</w:t>
            </w:r>
          </w:p>
          <w:p w:rsidR="00F4253D" w:rsidRPr="00F94368" w:rsidRDefault="00F4253D" w:rsidP="00F4253D">
            <w:pPr>
              <w:autoSpaceDE w:val="0"/>
              <w:autoSpaceDN w:val="0"/>
              <w:adjustRightInd w:val="0"/>
              <w:rPr>
                <w:vertAlign w:val="superscript"/>
                <w:lang w:val="nl-NL"/>
              </w:rPr>
            </w:pPr>
            <w:r w:rsidRPr="00F94368">
              <w:rPr>
                <w:position w:val="-10"/>
                <w:lang w:val="nl-NL"/>
              </w:rPr>
              <w:object w:dxaOrig="240" w:dyaOrig="400">
                <v:shape id="_x0000_i1329" type="#_x0000_t75" style="width:12pt;height:20pt" o:ole="">
                  <v:imagedata r:id="rId541" o:title=""/>
                </v:shape>
                <o:OLEObject Type="Embed" ProgID="Equation.DSMT4" ShapeID="_x0000_i1329" DrawAspect="Content" ObjectID="_1672830254" r:id="rId557"/>
              </w:object>
            </w:r>
            <w:r w:rsidRPr="00F94368">
              <w:rPr>
                <w:lang w:val="nl-NL"/>
              </w:rPr>
              <w:t>= 90</w:t>
            </w:r>
            <w:r w:rsidRPr="00F94368">
              <w:rPr>
                <w:vertAlign w:val="superscript"/>
                <w:lang w:val="nl-NL"/>
              </w:rPr>
              <w:t>0</w:t>
            </w:r>
            <w:r w:rsidRPr="00F94368">
              <w:rPr>
                <w:lang w:val="nl-NL"/>
              </w:rPr>
              <w:t xml:space="preserve"> - </w:t>
            </w:r>
            <w:r w:rsidRPr="00F94368">
              <w:rPr>
                <w:position w:val="-4"/>
                <w:lang w:val="nl-NL"/>
              </w:rPr>
              <w:object w:dxaOrig="240" w:dyaOrig="340">
                <v:shape id="_x0000_i1330" type="#_x0000_t75" style="width:12pt;height:17pt" o:ole="">
                  <v:imagedata r:id="rId558" o:title=""/>
                </v:shape>
                <o:OLEObject Type="Embed" ProgID="Equation.DSMT4" ShapeID="_x0000_i1330" DrawAspect="Content" ObjectID="_1672830255" r:id="rId559"/>
              </w:object>
            </w:r>
            <w:r w:rsidRPr="00F94368">
              <w:rPr>
                <w:lang w:val="nl-NL"/>
              </w:rPr>
              <w:t xml:space="preserve"> = 90</w:t>
            </w:r>
            <w:r w:rsidRPr="00F94368">
              <w:rPr>
                <w:vertAlign w:val="superscript"/>
                <w:lang w:val="nl-NL"/>
              </w:rPr>
              <w:t>0</w:t>
            </w:r>
            <w:r w:rsidRPr="00F94368">
              <w:rPr>
                <w:lang w:val="nl-NL"/>
              </w:rPr>
              <w:t xml:space="preserve"> -36</w:t>
            </w:r>
            <w:r w:rsidRPr="00F94368">
              <w:rPr>
                <w:vertAlign w:val="superscript"/>
                <w:lang w:val="nl-NL"/>
              </w:rPr>
              <w:t>0</w:t>
            </w:r>
            <w:r w:rsidRPr="00F94368">
              <w:rPr>
                <w:lang w:val="nl-NL"/>
              </w:rPr>
              <w:t xml:space="preserve"> = 54</w:t>
            </w:r>
          </w:p>
          <w:p w:rsidR="00F4253D" w:rsidRPr="00F94368" w:rsidRDefault="00F4253D" w:rsidP="00F4253D">
            <w:pPr>
              <w:autoSpaceDE w:val="0"/>
              <w:autoSpaceDN w:val="0"/>
              <w:adjustRightInd w:val="0"/>
              <w:rPr>
                <w:lang w:val="nl-NL"/>
              </w:rPr>
            </w:pPr>
            <w:r w:rsidRPr="00F94368">
              <w:rPr>
                <w:lang w:val="nl-NL"/>
              </w:rPr>
              <w:t xml:space="preserve">OP = PQ.SinQ </w:t>
            </w:r>
          </w:p>
          <w:p w:rsidR="00F4253D" w:rsidRPr="00F94368" w:rsidRDefault="00F4253D" w:rsidP="00F4253D">
            <w:pPr>
              <w:autoSpaceDE w:val="0"/>
              <w:autoSpaceDN w:val="0"/>
              <w:adjustRightInd w:val="0"/>
              <w:rPr>
                <w:lang w:val="nl-NL"/>
              </w:rPr>
            </w:pPr>
            <w:r w:rsidRPr="00F94368">
              <w:rPr>
                <w:lang w:val="nl-NL"/>
              </w:rPr>
              <w:t>= 7.Sin54</w:t>
            </w:r>
            <w:r w:rsidRPr="00F94368">
              <w:rPr>
                <w:vertAlign w:val="superscript"/>
                <w:lang w:val="nl-NL"/>
              </w:rPr>
              <w:t>0</w:t>
            </w:r>
            <w:r w:rsidRPr="00F94368">
              <w:rPr>
                <w:lang w:val="nl-NL"/>
              </w:rPr>
              <w:t xml:space="preserve"> = 5,663</w:t>
            </w:r>
          </w:p>
          <w:p w:rsidR="00F4253D" w:rsidRPr="00F94368" w:rsidRDefault="00F4253D" w:rsidP="00F4253D">
            <w:pPr>
              <w:autoSpaceDE w:val="0"/>
              <w:autoSpaceDN w:val="0"/>
              <w:adjustRightInd w:val="0"/>
              <w:rPr>
                <w:lang w:val="nl-NL"/>
              </w:rPr>
            </w:pPr>
            <w:r w:rsidRPr="00F94368">
              <w:rPr>
                <w:lang w:val="nl-NL"/>
              </w:rPr>
              <w:t xml:space="preserve">OQ = PQ.SinP </w:t>
            </w:r>
          </w:p>
          <w:p w:rsidR="00F4253D" w:rsidRPr="00F94368" w:rsidRDefault="00F94368" w:rsidP="00F4253D">
            <w:pPr>
              <w:autoSpaceDE w:val="0"/>
              <w:autoSpaceDN w:val="0"/>
              <w:adjustRightInd w:val="0"/>
              <w:rPr>
                <w:lang w:val="nl-NL"/>
              </w:rPr>
            </w:pPr>
            <w:r>
              <w:rPr>
                <w:noProof/>
              </w:rPr>
              <w:drawing>
                <wp:anchor distT="0" distB="0" distL="114300" distR="114300" simplePos="0" relativeHeight="251655168" behindDoc="1" locked="0" layoutInCell="1" allowOverlap="1">
                  <wp:simplePos x="0" y="0"/>
                  <wp:positionH relativeFrom="column">
                    <wp:posOffset>2077085</wp:posOffset>
                  </wp:positionH>
                  <wp:positionV relativeFrom="paragraph">
                    <wp:posOffset>118745</wp:posOffset>
                  </wp:positionV>
                  <wp:extent cx="1014730" cy="1574165"/>
                  <wp:effectExtent l="0" t="0" r="0" b="0"/>
                  <wp:wrapNone/>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01473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nl-NL"/>
              </w:rPr>
              <w:t>= 7.Sin36</w:t>
            </w:r>
            <w:r w:rsidR="00F4253D" w:rsidRPr="00F94368">
              <w:rPr>
                <w:vertAlign w:val="superscript"/>
                <w:lang w:val="nl-NL"/>
              </w:rPr>
              <w:t>0</w:t>
            </w:r>
            <w:r w:rsidR="00F4253D" w:rsidRPr="00F94368">
              <w:rPr>
                <w:lang w:val="nl-NL"/>
              </w:rPr>
              <w:t xml:space="preserve"> = 4,114</w:t>
            </w:r>
          </w:p>
          <w:p w:rsidR="00F4253D" w:rsidRPr="00F94368" w:rsidRDefault="00F4253D" w:rsidP="00F4253D">
            <w:pPr>
              <w:autoSpaceDE w:val="0"/>
              <w:autoSpaceDN w:val="0"/>
              <w:adjustRightInd w:val="0"/>
              <w:rPr>
                <w:lang w:val="nl-NL"/>
              </w:rPr>
            </w:pPr>
            <w:r w:rsidRPr="00F94368">
              <w:rPr>
                <w:b/>
                <w:bCs/>
                <w:lang w:val="nl-NL"/>
              </w:rPr>
              <w:t>Ví dụ 5:</w:t>
            </w:r>
            <w:r w:rsidRPr="00F94368">
              <w:rPr>
                <w:lang w:val="nl-NL"/>
              </w:rPr>
              <w:t xml:space="preserve"> (SGK)</w:t>
            </w:r>
          </w:p>
          <w:p w:rsidR="00F4253D" w:rsidRPr="00F94368" w:rsidRDefault="00F4253D" w:rsidP="00F4253D">
            <w:pPr>
              <w:autoSpaceDE w:val="0"/>
              <w:autoSpaceDN w:val="0"/>
              <w:adjustRightInd w:val="0"/>
              <w:rPr>
                <w:lang w:val="nl-NL"/>
              </w:rPr>
            </w:pPr>
            <w:r w:rsidRPr="00F94368">
              <w:rPr>
                <w:position w:val="-6"/>
                <w:lang w:val="nl-NL"/>
              </w:rPr>
              <w:object w:dxaOrig="279" w:dyaOrig="360">
                <v:shape id="_x0000_i1331" type="#_x0000_t75" style="width:13.95pt;height:18pt" o:ole="">
                  <v:imagedata r:id="rId561" o:title=""/>
                </v:shape>
                <o:OLEObject Type="Embed" ProgID="Equation.DSMT4" ShapeID="_x0000_i1331" DrawAspect="Content" ObjectID="_1672830256" r:id="rId562"/>
              </w:object>
            </w:r>
            <w:r w:rsidRPr="00F94368">
              <w:rPr>
                <w:lang w:val="nl-NL"/>
              </w:rPr>
              <w:t xml:space="preserve"> = 90</w:t>
            </w:r>
            <w:r w:rsidRPr="00F94368">
              <w:rPr>
                <w:vertAlign w:val="superscript"/>
                <w:lang w:val="nl-NL"/>
              </w:rPr>
              <w:t>0</w:t>
            </w:r>
            <w:r w:rsidRPr="00F94368">
              <w:rPr>
                <w:lang w:val="nl-NL"/>
              </w:rPr>
              <w:t xml:space="preserve"> - </w:t>
            </w:r>
            <w:r w:rsidRPr="00F94368">
              <w:rPr>
                <w:position w:val="-4"/>
                <w:lang w:val="nl-NL"/>
              </w:rPr>
              <w:object w:dxaOrig="320" w:dyaOrig="340">
                <v:shape id="_x0000_i1332" type="#_x0000_t75" style="width:16pt;height:17pt" o:ole="">
                  <v:imagedata r:id="rId563" o:title=""/>
                </v:shape>
                <o:OLEObject Type="Embed" ProgID="Equation.DSMT4" ShapeID="_x0000_i1332" DrawAspect="Content" ObjectID="_1672830257" r:id="rId564"/>
              </w:object>
            </w:r>
            <w:r w:rsidRPr="00F94368">
              <w:rPr>
                <w:lang w:val="nl-NL"/>
              </w:rPr>
              <w:t>= 90</w:t>
            </w:r>
            <w:r w:rsidRPr="00F94368">
              <w:rPr>
                <w:vertAlign w:val="superscript"/>
                <w:lang w:val="nl-NL"/>
              </w:rPr>
              <w:t>0</w:t>
            </w:r>
            <w:r w:rsidRPr="00F94368">
              <w:rPr>
                <w:lang w:val="nl-NL"/>
              </w:rPr>
              <w:t xml:space="preserve"> - 51</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position w:val="-6"/>
                <w:lang w:val="nl-NL"/>
              </w:rPr>
              <w:object w:dxaOrig="279" w:dyaOrig="360">
                <v:shape id="_x0000_i1333" type="#_x0000_t75" style="width:13.95pt;height:18pt" o:ole="">
                  <v:imagedata r:id="rId565" o:title=""/>
                </v:shape>
                <o:OLEObject Type="Embed" ProgID="Equation.DSMT4" ShapeID="_x0000_i1333" DrawAspect="Content" ObjectID="_1672830258" r:id="rId566"/>
              </w:object>
            </w:r>
            <w:r w:rsidRPr="00F94368">
              <w:rPr>
                <w:lang w:val="nl-NL"/>
              </w:rPr>
              <w:t xml:space="preserve"> = 39</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LN = LM.tanM = 2,8.tan51</w:t>
            </w:r>
            <w:r w:rsidRPr="00F94368">
              <w:rPr>
                <w:vertAlign w:val="superscript"/>
                <w:lang w:val="nl-NL"/>
              </w:rPr>
              <w:t>0</w:t>
            </w:r>
            <w:r w:rsidRPr="00F94368">
              <w:rPr>
                <w:lang w:val="nl-NL"/>
              </w:rPr>
              <w:t xml:space="preserve"> = 3,48</w:t>
            </w:r>
          </w:p>
          <w:p w:rsidR="00F4253D" w:rsidRPr="00F94368" w:rsidRDefault="00F4253D" w:rsidP="00F4253D">
            <w:pPr>
              <w:autoSpaceDE w:val="0"/>
              <w:autoSpaceDN w:val="0"/>
              <w:adjustRightInd w:val="0"/>
              <w:rPr>
                <w:lang w:val="nl-NL"/>
              </w:rPr>
            </w:pPr>
            <w:r w:rsidRPr="00F94368">
              <w:rPr>
                <w:lang w:val="nl-NL"/>
              </w:rPr>
              <w:t>LM = MN.Cos51</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MN = </w:t>
            </w:r>
            <w:r w:rsidRPr="00F94368">
              <w:rPr>
                <w:position w:val="-24"/>
                <w:lang w:val="nl-NL"/>
              </w:rPr>
              <w:object w:dxaOrig="800" w:dyaOrig="620">
                <v:shape id="_x0000_i1334" type="#_x0000_t75" style="width:40pt;height:31pt" o:ole="">
                  <v:imagedata r:id="rId567" o:title=""/>
                </v:shape>
                <o:OLEObject Type="Embed" ProgID="Equation.DSMT4" ShapeID="_x0000_i1334" DrawAspect="Content" ObjectID="_1672830259" r:id="rId568"/>
              </w:object>
            </w:r>
            <w:r w:rsidRPr="00F94368">
              <w:rPr>
                <w:lang w:val="nl-NL"/>
              </w:rPr>
              <w:t xml:space="preserve"> = </w:t>
            </w:r>
            <w:r w:rsidRPr="00F94368">
              <w:rPr>
                <w:position w:val="-24"/>
                <w:lang w:val="nl-NL"/>
              </w:rPr>
              <w:object w:dxaOrig="800" w:dyaOrig="620">
                <v:shape id="_x0000_i1335" type="#_x0000_t75" style="width:40pt;height:31pt" o:ole="">
                  <v:imagedata r:id="rId569" o:title=""/>
                </v:shape>
                <o:OLEObject Type="Embed" ProgID="Equation.DSMT4" ShapeID="_x0000_i1335" DrawAspect="Content" ObjectID="_1672830260" r:id="rId570"/>
              </w:object>
            </w:r>
            <w:r w:rsidRPr="00F94368">
              <w:rPr>
                <w:lang w:val="nl-NL"/>
              </w:rPr>
              <w:t xml:space="preserve"> = 4,49</w:t>
            </w:r>
          </w:p>
        </w:tc>
      </w:tr>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spacing w:line="256" w:lineRule="auto"/>
              <w:jc w:val="both"/>
              <w:rPr>
                <w:lang w:val="nl-NL"/>
              </w:rPr>
            </w:pPr>
            <w:r w:rsidRPr="00F94368">
              <w:rPr>
                <w:lang w:val="nl-NL"/>
              </w:rPr>
              <w:lastRenderedPageBreak/>
              <w:t>GV: Yêu cầu HS làm BT 27/88 câu a, c, d</w:t>
            </w:r>
          </w:p>
          <w:p w:rsidR="00F4253D" w:rsidRPr="00F94368" w:rsidRDefault="00F4253D" w:rsidP="00F4253D">
            <w:pPr>
              <w:spacing w:line="256" w:lineRule="auto"/>
              <w:jc w:val="both"/>
              <w:rPr>
                <w:lang w:val="nl-NL"/>
              </w:rPr>
            </w:pP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autoSpaceDE w:val="0"/>
              <w:autoSpaceDN w:val="0"/>
              <w:adjustRightInd w:val="0"/>
              <w:rPr>
                <w:b/>
                <w:bCs/>
                <w:lang w:val="nl-NL"/>
              </w:rPr>
            </w:pPr>
            <w:r w:rsidRPr="00F94368">
              <w:rPr>
                <w:b/>
                <w:bCs/>
                <w:lang w:val="nl-NL"/>
              </w:rPr>
              <w:lastRenderedPageBreak/>
              <w:t>Bài 27/88</w:t>
            </w:r>
          </w:p>
          <w:p w:rsidR="00F4253D" w:rsidRPr="00F94368" w:rsidRDefault="00F4253D" w:rsidP="00F4253D">
            <w:pPr>
              <w:autoSpaceDE w:val="0"/>
              <w:autoSpaceDN w:val="0"/>
              <w:adjustRightInd w:val="0"/>
              <w:rPr>
                <w:lang w:val="nl-NL"/>
              </w:rPr>
            </w:pPr>
            <w:r w:rsidRPr="00F94368">
              <w:rPr>
                <w:lang w:val="nl-NL"/>
              </w:rPr>
              <w:lastRenderedPageBreak/>
              <w:t xml:space="preserve"> a) </w:t>
            </w:r>
            <w:r w:rsidRPr="00F94368">
              <w:rPr>
                <w:lang w:val="nl-NL"/>
              </w:rPr>
              <w:object w:dxaOrig="240" w:dyaOrig="340">
                <v:shape id="_x0000_i1336" type="#_x0000_t75" style="width:12pt;height:17.15pt" o:ole="">
                  <v:imagedata r:id="rId533" o:title=""/>
                </v:shape>
                <o:OLEObject Type="Embed" ProgID="Equation.DSMT4" ShapeID="_x0000_i1336" DrawAspect="Content" ObjectID="_1672830261" r:id="rId571"/>
              </w:object>
            </w:r>
            <w:r w:rsidRPr="00F94368">
              <w:rPr>
                <w:lang w:val="nl-NL"/>
              </w:rPr>
              <w:t xml:space="preserve"> = 90</w:t>
            </w:r>
            <w:r w:rsidRPr="00F94368">
              <w:rPr>
                <w:vertAlign w:val="superscript"/>
                <w:lang w:val="nl-NL"/>
              </w:rPr>
              <w:t>0</w:t>
            </w:r>
            <w:r w:rsidRPr="00F94368">
              <w:rPr>
                <w:lang w:val="nl-NL"/>
              </w:rPr>
              <w:t xml:space="preserve"> - 30</w:t>
            </w:r>
            <w:r w:rsidRPr="00F94368">
              <w:rPr>
                <w:vertAlign w:val="superscript"/>
                <w:lang w:val="nl-NL"/>
              </w:rPr>
              <w:t>0</w:t>
            </w:r>
            <w:r w:rsidRPr="00F94368">
              <w:rPr>
                <w:lang w:val="nl-NL"/>
              </w:rPr>
              <w:t xml:space="preserve"> = 60</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AB = AC.tanC = 10.tan30</w:t>
            </w:r>
            <w:r w:rsidRPr="00F94368">
              <w:rPr>
                <w:vertAlign w:val="superscript"/>
                <w:lang w:val="nl-NL"/>
              </w:rPr>
              <w:t>0</w:t>
            </w:r>
            <w:r w:rsidRPr="00F94368">
              <w:rPr>
                <w:lang w:val="nl-NL"/>
              </w:rPr>
              <w:t xml:space="preserve"> =5,774;       </w:t>
            </w:r>
          </w:p>
          <w:p w:rsidR="00F4253D" w:rsidRPr="00F94368" w:rsidRDefault="00F4253D" w:rsidP="00F4253D">
            <w:pPr>
              <w:autoSpaceDE w:val="0"/>
              <w:autoSpaceDN w:val="0"/>
              <w:adjustRightInd w:val="0"/>
              <w:rPr>
                <w:lang w:val="nl-NL"/>
              </w:rPr>
            </w:pPr>
            <w:r w:rsidRPr="00F94368">
              <w:rPr>
                <w:lang w:val="nl-NL"/>
              </w:rPr>
              <w:t xml:space="preserve">     BC = </w:t>
            </w:r>
            <w:r w:rsidRPr="00F94368">
              <w:rPr>
                <w:position w:val="-24"/>
                <w:lang w:val="nl-NL"/>
              </w:rPr>
              <w:object w:dxaOrig="820" w:dyaOrig="620">
                <v:shape id="_x0000_i1337" type="#_x0000_t75" style="width:41pt;height:31pt" o:ole="">
                  <v:imagedata r:id="rId572" o:title=""/>
                </v:shape>
                <o:OLEObject Type="Embed" ProgID="Equation.DSMT4" ShapeID="_x0000_i1337" DrawAspect="Content" ObjectID="_1672830262" r:id="rId573"/>
              </w:object>
            </w:r>
            <w:r w:rsidRPr="00F94368">
              <w:rPr>
                <w:lang w:val="nl-NL"/>
              </w:rPr>
              <w:t xml:space="preserve"> = </w:t>
            </w:r>
            <w:r w:rsidRPr="00F94368">
              <w:rPr>
                <w:position w:val="-24"/>
                <w:lang w:val="nl-NL"/>
              </w:rPr>
              <w:object w:dxaOrig="820" w:dyaOrig="620">
                <v:shape id="_x0000_i1338" type="#_x0000_t75" style="width:41pt;height:31pt" o:ole="">
                  <v:imagedata r:id="rId574" o:title=""/>
                </v:shape>
                <o:OLEObject Type="Embed" ProgID="Equation.DSMT4" ShapeID="_x0000_i1338" DrawAspect="Content" ObjectID="_1672830263" r:id="rId575"/>
              </w:object>
            </w:r>
            <w:r w:rsidRPr="00F94368">
              <w:rPr>
                <w:lang w:val="nl-NL"/>
              </w:rPr>
              <w:t xml:space="preserve"> =11,547 (cm)</w:t>
            </w:r>
          </w:p>
          <w:p w:rsidR="00F4253D" w:rsidRPr="00F94368" w:rsidRDefault="00F4253D" w:rsidP="00F4253D">
            <w:pPr>
              <w:autoSpaceDE w:val="0"/>
              <w:autoSpaceDN w:val="0"/>
              <w:adjustRightInd w:val="0"/>
              <w:rPr>
                <w:lang w:val="nl-NL"/>
              </w:rPr>
            </w:pPr>
            <w:r w:rsidRPr="00F94368">
              <w:rPr>
                <w:lang w:val="nl-NL"/>
              </w:rPr>
              <w:t xml:space="preserve"> b) </w:t>
            </w:r>
            <w:r w:rsidRPr="00F94368">
              <w:rPr>
                <w:position w:val="-6"/>
                <w:lang w:val="nl-NL"/>
              </w:rPr>
              <w:object w:dxaOrig="240" w:dyaOrig="360">
                <v:shape id="_x0000_i1339" type="#_x0000_t75" style="width:12pt;height:18pt" o:ole="">
                  <v:imagedata r:id="rId576" o:title=""/>
                </v:shape>
                <o:OLEObject Type="Embed" ProgID="Equation.DSMT4" ShapeID="_x0000_i1339" DrawAspect="Content" ObjectID="_1672830264" r:id="rId577"/>
              </w:object>
            </w:r>
            <w:r w:rsidRPr="00F94368">
              <w:rPr>
                <w:lang w:val="nl-NL"/>
              </w:rPr>
              <w:t xml:space="preserve"> = 90</w:t>
            </w:r>
            <w:r w:rsidRPr="00F94368">
              <w:rPr>
                <w:vertAlign w:val="superscript"/>
                <w:lang w:val="nl-NL"/>
              </w:rPr>
              <w:t>0</w:t>
            </w:r>
            <w:r w:rsidRPr="00F94368">
              <w:rPr>
                <w:lang w:val="nl-NL"/>
              </w:rPr>
              <w:t xml:space="preserve"> – 35</w:t>
            </w:r>
            <w:r w:rsidRPr="00F94368">
              <w:rPr>
                <w:vertAlign w:val="superscript"/>
                <w:lang w:val="nl-NL"/>
              </w:rPr>
              <w:t>0</w:t>
            </w:r>
            <w:r w:rsidRPr="00F94368">
              <w:rPr>
                <w:vertAlign w:val="subscript"/>
                <w:lang w:val="nl-NL"/>
              </w:rPr>
              <w:t xml:space="preserve"> </w:t>
            </w:r>
            <w:r w:rsidRPr="00F94368">
              <w:rPr>
                <w:lang w:val="nl-NL"/>
              </w:rPr>
              <w:t xml:space="preserve"> = 55</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AC = BC.SinB = 20.Sin35</w:t>
            </w:r>
            <w:r w:rsidRPr="00F94368">
              <w:rPr>
                <w:vertAlign w:val="superscript"/>
                <w:lang w:val="nl-NL"/>
              </w:rPr>
              <w:t xml:space="preserve">0 </w:t>
            </w:r>
            <w:r w:rsidRPr="00F94368">
              <w:rPr>
                <w:lang w:val="nl-NL"/>
              </w:rPr>
              <w:t xml:space="preserve"> = 11,472 (cm)      </w:t>
            </w:r>
          </w:p>
          <w:p w:rsidR="00F4253D" w:rsidRPr="00F94368" w:rsidRDefault="00F4253D" w:rsidP="00F4253D">
            <w:pPr>
              <w:autoSpaceDE w:val="0"/>
              <w:autoSpaceDN w:val="0"/>
              <w:adjustRightInd w:val="0"/>
              <w:rPr>
                <w:lang w:val="nl-NL"/>
              </w:rPr>
            </w:pPr>
            <w:r w:rsidRPr="00F94368">
              <w:rPr>
                <w:lang w:val="nl-NL"/>
              </w:rPr>
              <w:t xml:space="preserve">     AB = BC.CosB = 20.Cos35</w:t>
            </w:r>
            <w:r w:rsidRPr="00F94368">
              <w:rPr>
                <w:vertAlign w:val="superscript"/>
                <w:lang w:val="nl-NL"/>
              </w:rPr>
              <w:t>0</w:t>
            </w:r>
            <w:r w:rsidRPr="00F94368">
              <w:rPr>
                <w:lang w:val="nl-NL"/>
              </w:rPr>
              <w:t xml:space="preserve">  = 16,383 (cm)</w:t>
            </w:r>
            <w:r w:rsidRPr="00F94368">
              <w:rPr>
                <w:b/>
                <w:lang w:val="nl-NL"/>
              </w:rPr>
              <w:t xml:space="preserve"> </w:t>
            </w:r>
          </w:p>
          <w:p w:rsidR="00F4253D" w:rsidRPr="00F94368" w:rsidRDefault="00F4253D" w:rsidP="00F4253D">
            <w:pPr>
              <w:widowControl w:val="0"/>
              <w:numPr>
                <w:ilvl w:val="0"/>
                <w:numId w:val="30"/>
              </w:numPr>
              <w:tabs>
                <w:tab w:val="left" w:pos="720"/>
              </w:tabs>
              <w:autoSpaceDE w:val="0"/>
              <w:autoSpaceDN w:val="0"/>
              <w:adjustRightInd w:val="0"/>
              <w:rPr>
                <w:lang w:val="nl-NL"/>
              </w:rPr>
            </w:pPr>
            <w:r w:rsidRPr="00F94368">
              <w:rPr>
                <w:lang w:val="nl-NL"/>
              </w:rPr>
              <w:t xml:space="preserve">TanB = </w:t>
            </w:r>
            <w:r w:rsidRPr="00F94368">
              <w:rPr>
                <w:position w:val="-24"/>
                <w:lang w:val="nl-NL"/>
              </w:rPr>
              <w:object w:dxaOrig="460" w:dyaOrig="620">
                <v:shape id="_x0000_i1340" type="#_x0000_t75" style="width:23pt;height:31pt" o:ole="">
                  <v:imagedata r:id="rId578" o:title=""/>
                </v:shape>
                <o:OLEObject Type="Embed" ProgID="Equation.DSMT4" ShapeID="_x0000_i1340" DrawAspect="Content" ObjectID="_1672830265" r:id="rId579"/>
              </w:object>
            </w:r>
            <w:r w:rsidRPr="00F94368">
              <w:rPr>
                <w:lang w:val="nl-NL"/>
              </w:rPr>
              <w:t xml:space="preserve"> = </w:t>
            </w:r>
            <w:r w:rsidRPr="00F94368">
              <w:rPr>
                <w:position w:val="-24"/>
                <w:lang w:val="nl-NL"/>
              </w:rPr>
              <w:object w:dxaOrig="340" w:dyaOrig="620">
                <v:shape id="_x0000_i1341" type="#_x0000_t75" style="width:17pt;height:31pt" o:ole="">
                  <v:imagedata r:id="rId580" o:title=""/>
                </v:shape>
                <o:OLEObject Type="Embed" ProgID="Equation.DSMT4" ShapeID="_x0000_i1341" DrawAspect="Content" ObjectID="_1672830266" r:id="rId581"/>
              </w:object>
            </w:r>
            <w:r w:rsidRPr="00F94368">
              <w:rPr>
                <w:lang w:val="nl-NL"/>
              </w:rPr>
              <w:t xml:space="preserve"> = </w:t>
            </w:r>
            <w:r w:rsidRPr="00F94368">
              <w:rPr>
                <w:position w:val="-24"/>
                <w:lang w:val="nl-NL"/>
              </w:rPr>
              <w:object w:dxaOrig="240" w:dyaOrig="620">
                <v:shape id="_x0000_i1342" type="#_x0000_t75" style="width:12pt;height:31pt" o:ole="">
                  <v:imagedata r:id="rId582" o:title=""/>
                </v:shape>
                <o:OLEObject Type="Embed" ProgID="Equation.DSMT4" ShapeID="_x0000_i1342" DrawAspect="Content" ObjectID="_1672830267" r:id="rId583"/>
              </w:object>
            </w:r>
            <w:r w:rsidRPr="00F94368">
              <w:rPr>
                <w:lang w:val="nl-NL"/>
              </w:rPr>
              <w:t xml:space="preserve"> = </w:t>
            </w:r>
            <w:r w:rsidRPr="00F94368">
              <w:rPr>
                <w:position w:val="-4"/>
                <w:lang w:val="nl-NL"/>
              </w:rPr>
              <w:object w:dxaOrig="240" w:dyaOrig="340">
                <v:shape id="_x0000_i1343" type="#_x0000_t75" style="width:12pt;height:17pt" o:ole="">
                  <v:imagedata r:id="rId584" o:title=""/>
                </v:shape>
                <o:OLEObject Type="Embed" ProgID="Equation.DSMT4" ShapeID="_x0000_i1343" DrawAspect="Content" ObjectID="_1672830268" r:id="rId585"/>
              </w:object>
            </w:r>
            <w:r w:rsidRPr="00F94368">
              <w:rPr>
                <w:lang w:val="nl-NL"/>
              </w:rPr>
              <w:t xml:space="preserve"> = 41</w:t>
            </w:r>
            <w:r w:rsidRPr="00F94368">
              <w:rPr>
                <w:vertAlign w:val="superscript"/>
                <w:lang w:val="nl-NL"/>
              </w:rPr>
              <w:t>0</w:t>
            </w:r>
            <w:r w:rsidRPr="00F94368">
              <w:rPr>
                <w:lang w:val="nl-NL"/>
              </w:rPr>
              <w:t xml:space="preserve">.      </w:t>
            </w:r>
          </w:p>
          <w:p w:rsidR="00F4253D" w:rsidRPr="00F94368" w:rsidRDefault="00F4253D" w:rsidP="00F4253D">
            <w:pPr>
              <w:tabs>
                <w:tab w:val="left" w:pos="720"/>
              </w:tabs>
              <w:autoSpaceDE w:val="0"/>
              <w:autoSpaceDN w:val="0"/>
              <w:adjustRightInd w:val="0"/>
              <w:ind w:left="60"/>
              <w:rPr>
                <w:lang w:val="nl-NL"/>
              </w:rPr>
            </w:pPr>
            <w:r w:rsidRPr="00F94368">
              <w:rPr>
                <w:position w:val="-6"/>
                <w:lang w:val="nl-NL"/>
              </w:rPr>
              <w:object w:dxaOrig="240" w:dyaOrig="360">
                <v:shape id="_x0000_i1344" type="#_x0000_t75" style="width:12pt;height:18pt" o:ole="">
                  <v:imagedata r:id="rId586" o:title=""/>
                </v:shape>
                <o:OLEObject Type="Embed" ProgID="Equation.DSMT4" ShapeID="_x0000_i1344" DrawAspect="Content" ObjectID="_1672830269" r:id="rId587"/>
              </w:object>
            </w:r>
            <w:r w:rsidRPr="00F94368">
              <w:rPr>
                <w:lang w:val="nl-NL"/>
              </w:rPr>
              <w:t xml:space="preserve"> = 90</w:t>
            </w:r>
            <w:r w:rsidRPr="00F94368">
              <w:rPr>
                <w:vertAlign w:val="superscript"/>
                <w:lang w:val="nl-NL"/>
              </w:rPr>
              <w:t>0</w:t>
            </w:r>
            <w:r w:rsidRPr="00F94368">
              <w:rPr>
                <w:lang w:val="nl-NL"/>
              </w:rPr>
              <w:t xml:space="preserve"> - </w:t>
            </w:r>
            <w:r w:rsidRPr="00F94368">
              <w:rPr>
                <w:lang w:val="nl-NL"/>
              </w:rPr>
              <w:object w:dxaOrig="240" w:dyaOrig="340">
                <v:shape id="_x0000_i1345" type="#_x0000_t75" style="width:12pt;height:17.15pt" o:ole="">
                  <v:imagedata r:id="rId533" o:title=""/>
                </v:shape>
                <o:OLEObject Type="Embed" ProgID="Equation.DSMT4" ShapeID="_x0000_i1345" DrawAspect="Content" ObjectID="_1672830270" r:id="rId588"/>
              </w:object>
            </w:r>
            <w:r w:rsidRPr="00F94368">
              <w:rPr>
                <w:lang w:val="nl-NL"/>
              </w:rPr>
              <w:t xml:space="preserve"> = 49</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BC = </w:t>
            </w:r>
            <w:r w:rsidRPr="00F94368">
              <w:rPr>
                <w:position w:val="-24"/>
                <w:lang w:val="nl-NL"/>
              </w:rPr>
              <w:object w:dxaOrig="580" w:dyaOrig="620">
                <v:shape id="_x0000_i1346" type="#_x0000_t75" style="width:29pt;height:31pt" o:ole="">
                  <v:imagedata r:id="rId589" o:title=""/>
                </v:shape>
                <o:OLEObject Type="Embed" ProgID="Equation.DSMT4" ShapeID="_x0000_i1346" DrawAspect="Content" ObjectID="_1672830271" r:id="rId590"/>
              </w:object>
            </w:r>
            <w:r w:rsidRPr="00F94368">
              <w:rPr>
                <w:lang w:val="nl-NL"/>
              </w:rPr>
              <w:t xml:space="preserve"> = 27,437 (cm)</w:t>
            </w:r>
            <w:r w:rsidRPr="00F94368">
              <w:rPr>
                <w:b/>
                <w:lang w:val="nl-NL"/>
              </w:rPr>
              <w:t xml:space="preserve"> </w:t>
            </w:r>
          </w:p>
        </w:tc>
      </w:tr>
    </w:tbl>
    <w:p w:rsidR="00B27429" w:rsidRPr="00F94368" w:rsidRDefault="00B27429" w:rsidP="00F4253D">
      <w:pPr>
        <w:jc w:val="both"/>
        <w:rPr>
          <w:b/>
        </w:rPr>
      </w:pPr>
    </w:p>
    <w:p w:rsidR="00F4253D" w:rsidRPr="00F94368" w:rsidRDefault="00F4253D" w:rsidP="00F4253D">
      <w:pPr>
        <w:jc w:val="both"/>
        <w:rPr>
          <w:b/>
        </w:rPr>
      </w:pPr>
      <w:r w:rsidRPr="00F94368">
        <w:rPr>
          <w:b/>
        </w:rPr>
        <w:t>C.</w:t>
      </w:r>
      <w:r w:rsidRPr="00F94368">
        <w:rPr>
          <w:i/>
        </w:rPr>
        <w:t xml:space="preserve"> </w:t>
      </w:r>
      <w:r w:rsidRPr="00F94368">
        <w:rPr>
          <w:b/>
        </w:rPr>
        <w:t>LUYỆN TẬP, VẬN DỤNG</w:t>
      </w:r>
    </w:p>
    <w:p w:rsidR="00F4253D" w:rsidRPr="00F94368" w:rsidRDefault="00F4253D" w:rsidP="00F4253D">
      <w:r w:rsidRPr="00F94368">
        <w:t xml:space="preserve"> Mục tiêu: Hs nắm vững định lý các hệ thức về cạnh và góc trong tam giác vuông và vận dụng được các hệ thức trên vào giải một số bài tập</w:t>
      </w:r>
    </w:p>
    <w:p w:rsidR="00F4253D" w:rsidRPr="00F94368" w:rsidRDefault="00F4253D" w:rsidP="00F4253D">
      <w:r w:rsidRPr="00F94368">
        <w:t xml:space="preserve"> Phương pháp/Kĩ thuật dạy học: Kỉ thuật tia chớp. vấn đáp. kĩ thuật động não.</w:t>
      </w:r>
    </w:p>
    <w:p w:rsidR="00F4253D" w:rsidRPr="00F94368" w:rsidRDefault="00F4253D" w:rsidP="00F4253D">
      <w:r w:rsidRPr="00F94368">
        <w:t xml:space="preserve"> Hình thức tổ chức hoạt động: cá nhân, thảo luận nhóm, chia sẻ nhóm đôi, Cả lớp cùng học tập, </w:t>
      </w:r>
    </w:p>
    <w:p w:rsidR="00F4253D" w:rsidRPr="00F94368" w:rsidRDefault="00F4253D" w:rsidP="00F4253D">
      <w:r w:rsidRPr="00F94368">
        <w:t xml:space="preserve"> Phương tiện dạy học: thước thẳng, bảng phụ, phấn màu, compa, êke</w:t>
      </w:r>
    </w:p>
    <w:p w:rsidR="002D6F92" w:rsidRPr="00F94368" w:rsidRDefault="00F4253D" w:rsidP="00F4253D">
      <w:r w:rsidRPr="00F94368">
        <w:t xml:space="preserve"> </w:t>
      </w:r>
      <w:r w:rsidR="002D6F92" w:rsidRPr="00F94368">
        <w:t>Phương pháp/kĩ thuật dạy học: Thảo luận, đàm thoại gợi mở, thuyết trình</w:t>
      </w:r>
    </w:p>
    <w:p w:rsidR="002D6F92" w:rsidRPr="00F94368" w:rsidRDefault="002D6F92" w:rsidP="00F4253D">
      <w:r w:rsidRPr="00F94368">
        <w:t>Hình thức tổ chức dạy học: cá nhân, cặp đôi, nhóm</w:t>
      </w:r>
    </w:p>
    <w:p w:rsidR="002D6F92" w:rsidRPr="00F94368" w:rsidRDefault="002D6F92" w:rsidP="00F4253D">
      <w:r w:rsidRPr="00F94368">
        <w:t>Phương tiện dạy học: sgk, thước thẳng, bảng phụ/máy chiếu, phấn màu</w:t>
      </w:r>
    </w:p>
    <w:p w:rsidR="00F4253D" w:rsidRPr="00F94368" w:rsidRDefault="002D6F92" w:rsidP="00F4253D">
      <w:r w:rsidRPr="00F94368">
        <w:t>Sản phẩm:</w:t>
      </w:r>
      <w:r w:rsidR="00F4253D" w:rsidRPr="00F94368">
        <w:t xml:space="preserve"> </w:t>
      </w:r>
    </w:p>
    <w:tbl>
      <w:tblPr>
        <w:tblW w:w="10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4887"/>
      </w:tblGrid>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HOẠT ĐỘNG CỦA GV - HS</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NỘI DUNG</w:t>
            </w:r>
          </w:p>
        </w:tc>
      </w:tr>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pStyle w:val="Footer"/>
              <w:tabs>
                <w:tab w:val="clear" w:pos="4320"/>
                <w:tab w:val="clear" w:pos="8640"/>
              </w:tabs>
              <w:rPr>
                <w:lang w:val="nl-NL"/>
              </w:rPr>
            </w:pPr>
            <w:r w:rsidRPr="00F94368">
              <w:rPr>
                <w:lang w:val="nl-NL"/>
              </w:rPr>
              <w:t>GV : Gọi HS đọc đề bài</w:t>
            </w:r>
          </w:p>
          <w:p w:rsidR="00F4253D" w:rsidRPr="00F94368" w:rsidRDefault="00F4253D" w:rsidP="00F4253D">
            <w:pPr>
              <w:pStyle w:val="Footer"/>
              <w:tabs>
                <w:tab w:val="clear" w:pos="4320"/>
                <w:tab w:val="clear" w:pos="8640"/>
              </w:tabs>
              <w:rPr>
                <w:lang w:val="nl-NL"/>
              </w:rPr>
            </w:pPr>
            <w:r w:rsidRPr="00F94368">
              <w:rPr>
                <w:lang w:val="nl-NL"/>
              </w:rPr>
              <w:t>GV: Cột đèn thì luôn vuông góc với mặt đất, vì bóng trên mặt đất dài 4m giả sử ta có hình vẽ thì đề toán cho ta biết gì?</w:t>
            </w:r>
          </w:p>
          <w:p w:rsidR="00F4253D" w:rsidRPr="00F94368" w:rsidRDefault="00F4253D" w:rsidP="00F4253D">
            <w:pPr>
              <w:pStyle w:val="Footer"/>
              <w:tabs>
                <w:tab w:val="clear" w:pos="4320"/>
                <w:tab w:val="clear" w:pos="8640"/>
              </w:tabs>
              <w:rPr>
                <w:lang w:val="nl-NL"/>
              </w:rPr>
            </w:pPr>
            <w:r w:rsidRPr="00F94368">
              <w:rPr>
                <w:lang w:val="nl-NL"/>
              </w:rPr>
              <w:t>HS: Cho biết hai cạnh góc vuông</w:t>
            </w:r>
          </w:p>
          <w:p w:rsidR="00F4253D" w:rsidRPr="00F94368" w:rsidRDefault="00F4253D" w:rsidP="00F4253D">
            <w:pPr>
              <w:pStyle w:val="Footer"/>
              <w:tabs>
                <w:tab w:val="clear" w:pos="4320"/>
                <w:tab w:val="clear" w:pos="8640"/>
              </w:tabs>
              <w:rPr>
                <w:lang w:val="nl-NL"/>
              </w:rPr>
            </w:pPr>
            <w:r w:rsidRPr="00F94368">
              <w:rPr>
                <w:lang w:val="nl-NL"/>
              </w:rPr>
              <w:t>GV: Cần phải tính gì?</w:t>
            </w:r>
          </w:p>
          <w:p w:rsidR="00F4253D" w:rsidRPr="00F94368" w:rsidRDefault="00F4253D" w:rsidP="00F4253D">
            <w:pPr>
              <w:pStyle w:val="Footer"/>
              <w:tabs>
                <w:tab w:val="clear" w:pos="4320"/>
                <w:tab w:val="clear" w:pos="8640"/>
              </w:tabs>
              <w:rPr>
                <w:lang w:val="nl-NL"/>
              </w:rPr>
            </w:pPr>
            <w:r w:rsidRPr="00F94368">
              <w:rPr>
                <w:lang w:val="nl-NL"/>
              </w:rPr>
              <w:t>HS: Chỉ lên hình vẽ góc cần tìm</w:t>
            </w:r>
          </w:p>
          <w:p w:rsidR="00F4253D" w:rsidRPr="00F94368" w:rsidRDefault="00F4253D" w:rsidP="00F4253D">
            <w:pPr>
              <w:pStyle w:val="Footer"/>
              <w:tabs>
                <w:tab w:val="clear" w:pos="4320"/>
                <w:tab w:val="clear" w:pos="8640"/>
              </w:tabs>
              <w:rPr>
                <w:lang w:val="nl-NL"/>
              </w:rPr>
            </w:pPr>
            <w:r w:rsidRPr="00F94368">
              <w:rPr>
                <w:lang w:val="nl-NL"/>
              </w:rPr>
              <w:t xml:space="preserve">GV: Để tìm góc </w:t>
            </w:r>
            <w:r w:rsidRPr="00F94368">
              <w:rPr>
                <w:iCs/>
                <w:position w:val="-6"/>
                <w:lang w:val="nl-NL"/>
              </w:rPr>
              <w:object w:dxaOrig="240" w:dyaOrig="220">
                <v:shape id="_x0000_i1347" type="#_x0000_t75" style="width:12pt;height:11.2pt" o:ole="">
                  <v:imagedata r:id="rId591" o:title=""/>
                </v:shape>
                <o:OLEObject Type="Embed" ProgID="Equation.DSMT4" ShapeID="_x0000_i1347" DrawAspect="Content" ObjectID="_1672830272" r:id="rId592"/>
              </w:object>
            </w:r>
            <w:r w:rsidRPr="00F94368">
              <w:rPr>
                <w:iCs/>
                <w:lang w:val="nl-NL"/>
              </w:rPr>
              <w:t xml:space="preserve"> ta dựa vào hệ thức nào?</w:t>
            </w:r>
          </w:p>
          <w:p w:rsidR="00F4253D" w:rsidRPr="00F94368" w:rsidRDefault="00F4253D" w:rsidP="00F4253D">
            <w:pPr>
              <w:pStyle w:val="Footer"/>
              <w:tabs>
                <w:tab w:val="clear" w:pos="4320"/>
                <w:tab w:val="clear" w:pos="8640"/>
              </w:tabs>
              <w:rPr>
                <w:lang w:val="nl-NL"/>
              </w:rPr>
            </w:pPr>
            <w:r w:rsidRPr="00F94368">
              <w:rPr>
                <w:lang w:val="nl-NL"/>
              </w:rPr>
              <w:t>GV: Từ đó có thể tính được góc mà tia sáng mặt trời tạo với mặt đất.</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Gọi 1HS đọc đề bài rồi vẽ hình trên bảng.</w:t>
            </w:r>
          </w:p>
          <w:p w:rsidR="00F4253D" w:rsidRPr="00F94368" w:rsidRDefault="00F4253D" w:rsidP="00F4253D">
            <w:pPr>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r w:rsidRPr="00F94368">
              <w:rPr>
                <w:lang w:val="nl-NL"/>
              </w:rPr>
              <w:t xml:space="preserve">GV: Muốn tính góc </w:t>
            </w:r>
            <w:r w:rsidRPr="00F94368">
              <w:rPr>
                <w:position w:val="-6"/>
                <w:lang w:val="nl-NL"/>
              </w:rPr>
              <w:object w:dxaOrig="240" w:dyaOrig="220">
                <v:shape id="_x0000_i1348" type="#_x0000_t75" style="width:12pt;height:11.2pt" o:ole="">
                  <v:imagedata r:id="rId593" o:title=""/>
                </v:shape>
                <o:OLEObject Type="Embed" ProgID="Equation.DSMT4" ShapeID="_x0000_i1348" DrawAspect="Content" ObjectID="_1672830273" r:id="rId594"/>
              </w:object>
            </w:r>
            <w:r w:rsidRPr="00F94368">
              <w:rPr>
                <w:lang w:val="nl-NL"/>
              </w:rPr>
              <w:t xml:space="preserve"> em làm thế nào?</w:t>
            </w:r>
          </w:p>
          <w:p w:rsidR="00F4253D" w:rsidRPr="00F94368" w:rsidRDefault="00F4253D" w:rsidP="00F4253D">
            <w:pPr>
              <w:autoSpaceDE w:val="0"/>
              <w:autoSpaceDN w:val="0"/>
              <w:adjustRightInd w:val="0"/>
              <w:rPr>
                <w:lang w:val="nl-NL"/>
              </w:rPr>
            </w:pPr>
            <w:r w:rsidRPr="00F94368">
              <w:rPr>
                <w:lang w:val="nl-NL"/>
              </w:rPr>
              <w:t>HS: Dùng tỉ số lượng giác Cos</w:t>
            </w:r>
            <w:r w:rsidRPr="00F94368">
              <w:rPr>
                <w:position w:val="-6"/>
                <w:lang w:val="nl-NL"/>
              </w:rPr>
              <w:object w:dxaOrig="240" w:dyaOrig="220">
                <v:shape id="_x0000_i1349" type="#_x0000_t75" style="width:12pt;height:11.2pt" o:ole="">
                  <v:imagedata r:id="rId593" o:title=""/>
                </v:shape>
                <o:OLEObject Type="Embed" ProgID="Equation.DSMT4" ShapeID="_x0000_i1349" DrawAspect="Content" ObjectID="_1672830274" r:id="rId595"/>
              </w:object>
            </w:r>
            <w:r w:rsidRPr="00F94368">
              <w:rPr>
                <w:lang w:val="nl-NL"/>
              </w:rPr>
              <w:t>.</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20">
                <v:shape id="_x0000_i1350" type="#_x0000_t75" style="width:15pt;height:11.2pt" o:ole="">
                  <v:imagedata r:id="rId596" o:title=""/>
                </v:shape>
                <o:OLEObject Type="Embed" ProgID="Equation.DSMT4" ShapeID="_x0000_i1350" DrawAspect="Content" ObjectID="_1672830275" r:id="rId597"/>
              </w:object>
            </w:r>
            <w:r w:rsidRPr="00F94368">
              <w:rPr>
                <w:lang w:val="nl-NL"/>
              </w:rPr>
              <w:t xml:space="preserve"> HS trình bày.</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HS: - Một em đọc to đề bài.</w:t>
            </w:r>
          </w:p>
          <w:p w:rsidR="00F4253D" w:rsidRPr="00F94368" w:rsidRDefault="00F4253D" w:rsidP="00F4253D">
            <w:pPr>
              <w:autoSpaceDE w:val="0"/>
              <w:autoSpaceDN w:val="0"/>
              <w:adjustRightInd w:val="0"/>
              <w:rPr>
                <w:lang w:val="nl-NL"/>
              </w:rPr>
            </w:pPr>
            <w:r w:rsidRPr="00F94368">
              <w:rPr>
                <w:lang w:val="nl-NL"/>
              </w:rPr>
              <w:t xml:space="preserve">       - Một em lên bảng vẽ hình.</w:t>
            </w:r>
          </w:p>
          <w:p w:rsidR="00F4253D" w:rsidRPr="00F94368" w:rsidRDefault="00F4253D" w:rsidP="00F4253D">
            <w:pPr>
              <w:autoSpaceDE w:val="0"/>
              <w:autoSpaceDN w:val="0"/>
              <w:adjustRightInd w:val="0"/>
              <w:rPr>
                <w:lang w:val="nl-NL"/>
              </w:rPr>
            </w:pPr>
            <w:r w:rsidRPr="00F94368">
              <w:rPr>
                <w:lang w:val="nl-NL"/>
              </w:rPr>
              <w:lastRenderedPageBreak/>
              <w:t>GV gợi ý: Trong bài này ABC là tam giác thường, mới biết hai góc nhọn và độ dài BC. Muốn tính đường cao AN ta phải tính được đoạn AB (hoặc AC). Muốn làm được điều đó ta phải tạo ra tam giác vuông có chứa AB (hoặc AC) là cạnh huyền.</w:t>
            </w:r>
          </w:p>
          <w:p w:rsidR="00F4253D" w:rsidRPr="00F94368" w:rsidRDefault="00F4253D" w:rsidP="00F4253D">
            <w:pPr>
              <w:autoSpaceDE w:val="0"/>
              <w:autoSpaceDN w:val="0"/>
              <w:adjustRightInd w:val="0"/>
              <w:rPr>
                <w:lang w:val="nl-NL"/>
              </w:rPr>
            </w:pPr>
            <w:r w:rsidRPr="00F94368">
              <w:rPr>
                <w:lang w:val="nl-NL"/>
              </w:rPr>
              <w:t xml:space="preserve"> ? Theo em ta làm như thế nào?</w:t>
            </w:r>
          </w:p>
          <w:p w:rsidR="00F4253D" w:rsidRPr="00F94368" w:rsidRDefault="00F4253D" w:rsidP="00F4253D">
            <w:pPr>
              <w:autoSpaceDE w:val="0"/>
              <w:autoSpaceDN w:val="0"/>
              <w:adjustRightInd w:val="0"/>
              <w:rPr>
                <w:lang w:val="nl-NL"/>
              </w:rPr>
            </w:pPr>
            <w:r w:rsidRPr="00F94368">
              <w:rPr>
                <w:lang w:val="nl-NL"/>
              </w:rPr>
              <w:t>HS: Từ B vẽ đường vuông góc với AC (hoặc từ C kẻ đường vuông góc với AB).</w:t>
            </w:r>
          </w:p>
          <w:p w:rsidR="00F4253D" w:rsidRPr="00F94368" w:rsidRDefault="00F4253D" w:rsidP="00F4253D">
            <w:pPr>
              <w:autoSpaceDE w:val="0"/>
              <w:autoSpaceDN w:val="0"/>
              <w:adjustRightInd w:val="0"/>
              <w:rPr>
                <w:lang w:val="nl-NL"/>
              </w:rPr>
            </w:pPr>
            <w:r w:rsidRPr="00F94368">
              <w:rPr>
                <w:lang w:val="nl-NL"/>
              </w:rPr>
              <w:t xml:space="preserve">GV: Kẻ BK </w:t>
            </w:r>
            <w:r w:rsidRPr="00F94368">
              <w:rPr>
                <w:lang w:val="nl-NL"/>
              </w:rPr>
              <w:object w:dxaOrig="240" w:dyaOrig="260">
                <v:shape id="_x0000_i1351" type="#_x0000_t75" style="width:12pt;height:12.75pt" o:ole="">
                  <v:imagedata r:id="rId598" o:title=""/>
                </v:shape>
                <o:OLEObject Type="Embed" ProgID="Equation.DSMT4" ShapeID="_x0000_i1351" DrawAspect="Content" ObjectID="_1672830276" r:id="rId599"/>
              </w:object>
            </w:r>
            <w:r w:rsidRPr="00F94368">
              <w:rPr>
                <w:lang w:val="nl-NL"/>
              </w:rPr>
              <w:t xml:space="preserve"> AC.</w:t>
            </w:r>
          </w:p>
          <w:p w:rsidR="00F4253D" w:rsidRPr="00F94368" w:rsidRDefault="00F4253D" w:rsidP="00F4253D">
            <w:pPr>
              <w:autoSpaceDE w:val="0"/>
              <w:autoSpaceDN w:val="0"/>
              <w:adjustRightInd w:val="0"/>
              <w:rPr>
                <w:lang w:val="nl-NL"/>
              </w:rPr>
            </w:pPr>
            <w:r w:rsidRPr="00F94368">
              <w:rPr>
                <w:lang w:val="nl-NL"/>
              </w:rPr>
              <w:t>GV hướng dẫn: Tính AN</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20" w:dyaOrig="320">
                <v:shape id="_x0000_i1352" type="#_x0000_t75" style="width:11.2pt;height:15.7pt" o:ole="">
                  <v:imagedata r:id="rId600" o:title=""/>
                </v:shape>
                <o:OLEObject Type="Embed" ProgID="Equation.DSMT4" ShapeID="_x0000_i1352" DrawAspect="Content" ObjectID="_1672830277" r:id="rId601"/>
              </w:object>
            </w:r>
          </w:p>
          <w:p w:rsidR="00F4253D" w:rsidRPr="00F94368" w:rsidRDefault="00F4253D" w:rsidP="00F4253D">
            <w:pPr>
              <w:autoSpaceDE w:val="0"/>
              <w:autoSpaceDN w:val="0"/>
              <w:adjustRightInd w:val="0"/>
              <w:rPr>
                <w:lang w:val="nl-NL"/>
              </w:rPr>
            </w:pPr>
            <w:r w:rsidRPr="00F94368">
              <w:rPr>
                <w:lang w:val="nl-NL"/>
              </w:rPr>
              <w:t xml:space="preserve">                           Tính AB</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20" w:dyaOrig="320">
                <v:shape id="_x0000_i1353" type="#_x0000_t75" style="width:11.2pt;height:15.7pt" o:ole="">
                  <v:imagedata r:id="rId602" o:title=""/>
                </v:shape>
                <o:OLEObject Type="Embed" ProgID="Equation.DSMT4" ShapeID="_x0000_i1353" DrawAspect="Content" ObjectID="_1672830278" r:id="rId603"/>
              </w:object>
            </w:r>
          </w:p>
          <w:p w:rsidR="00F4253D" w:rsidRPr="00F94368" w:rsidRDefault="00F4253D" w:rsidP="00F4253D">
            <w:pPr>
              <w:autoSpaceDE w:val="0"/>
              <w:autoSpaceDN w:val="0"/>
              <w:adjustRightInd w:val="0"/>
              <w:rPr>
                <w:lang w:val="nl-NL"/>
              </w:rPr>
            </w:pPr>
            <w:r w:rsidRPr="00F94368">
              <w:rPr>
                <w:lang w:val="nl-NL"/>
              </w:rPr>
              <w:t xml:space="preserve">                           Tính BK, </w:t>
            </w:r>
            <w:r w:rsidRPr="00F94368">
              <w:rPr>
                <w:position w:val="-12"/>
                <w:lang w:val="nl-NL"/>
              </w:rPr>
              <w:object w:dxaOrig="300" w:dyaOrig="420">
                <v:shape id="_x0000_i1354" type="#_x0000_t75" style="width:15pt;height:21pt" o:ole="">
                  <v:imagedata r:id="rId604" o:title=""/>
                </v:shape>
                <o:OLEObject Type="Embed" ProgID="Equation.DSMT4" ShapeID="_x0000_i1354" DrawAspect="Content" ObjectID="_1672830279" r:id="rId605"/>
              </w:object>
            </w:r>
          </w:p>
          <w:p w:rsidR="00F4253D" w:rsidRPr="00F94368" w:rsidRDefault="00F4253D" w:rsidP="00F4253D">
            <w:pPr>
              <w:autoSpaceDE w:val="0"/>
              <w:autoSpaceDN w:val="0"/>
              <w:adjustRightInd w:val="0"/>
              <w:rPr>
                <w:lang w:val="nl-NL"/>
              </w:rPr>
            </w:pPr>
            <w:r w:rsidRPr="00F94368">
              <w:rPr>
                <w:lang w:val="nl-NL"/>
              </w:rPr>
              <w:t xml:space="preserve">HS: Nêu cách tính BK, </w:t>
            </w:r>
            <w:r w:rsidRPr="00F94368">
              <w:rPr>
                <w:position w:val="-12"/>
                <w:lang w:val="nl-NL"/>
              </w:rPr>
              <w:object w:dxaOrig="300" w:dyaOrig="420">
                <v:shape id="_x0000_i1355" type="#_x0000_t75" style="width:15pt;height:21pt" o:ole="">
                  <v:imagedata r:id="rId604" o:title=""/>
                </v:shape>
                <o:OLEObject Type="Embed" ProgID="Equation.DSMT4" ShapeID="_x0000_i1355" DrawAspect="Content" ObjectID="_1672830280" r:id="rId606"/>
              </w:object>
            </w:r>
            <w:r w:rsidRPr="00F94368">
              <w:rPr>
                <w:lang w:val="nl-NL"/>
              </w:rPr>
              <w:t>, AB.</w:t>
            </w:r>
          </w:p>
          <w:p w:rsidR="00F4253D" w:rsidRPr="00F94368" w:rsidRDefault="00F4253D" w:rsidP="00F4253D">
            <w:pPr>
              <w:autoSpaceDE w:val="0"/>
              <w:autoSpaceDN w:val="0"/>
              <w:adjustRightInd w:val="0"/>
              <w:rPr>
                <w:lang w:val="nl-NL"/>
              </w:rPr>
            </w:pPr>
            <w:r w:rsidRPr="00F94368">
              <w:rPr>
                <w:lang w:val="nl-NL"/>
              </w:rPr>
              <w:t>GV: Yêu cầu HS đọc đề bài và vẽ hình minh hoạ.</w:t>
            </w:r>
          </w:p>
          <w:p w:rsidR="00F4253D" w:rsidRPr="00F94368" w:rsidRDefault="00F4253D" w:rsidP="00F4253D">
            <w:pPr>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r w:rsidRPr="00F94368">
              <w:rPr>
                <w:lang w:val="nl-NL"/>
              </w:rPr>
              <w:t xml:space="preserve">GV hỏi: - Đoạn nào biểu thị chiều rộng của khúc sông?   </w:t>
            </w:r>
          </w:p>
          <w:p w:rsidR="00F4253D" w:rsidRPr="00F94368" w:rsidRDefault="00F4253D" w:rsidP="00F4253D">
            <w:pPr>
              <w:autoSpaceDE w:val="0"/>
              <w:autoSpaceDN w:val="0"/>
              <w:adjustRightInd w:val="0"/>
              <w:rPr>
                <w:lang w:val="nl-NL"/>
              </w:rPr>
            </w:pPr>
            <w:r w:rsidRPr="00F94368">
              <w:rPr>
                <w:lang w:val="nl-NL"/>
              </w:rPr>
              <w:t xml:space="preserve"> - Đoạn nào biểu thị đường đi của thuyền?</w:t>
            </w:r>
          </w:p>
          <w:p w:rsidR="00F4253D" w:rsidRPr="00F94368" w:rsidRDefault="00F4253D" w:rsidP="00F4253D">
            <w:pPr>
              <w:autoSpaceDE w:val="0"/>
              <w:autoSpaceDN w:val="0"/>
              <w:adjustRightInd w:val="0"/>
              <w:rPr>
                <w:lang w:val="nl-NL"/>
              </w:rPr>
            </w:pPr>
            <w:r w:rsidRPr="00F94368">
              <w:rPr>
                <w:lang w:val="nl-NL"/>
              </w:rPr>
              <w:t>HS: Lần lượt trả lời: AB, AC.</w:t>
            </w:r>
          </w:p>
          <w:p w:rsidR="00F4253D" w:rsidRPr="00F94368" w:rsidRDefault="00F4253D" w:rsidP="00F4253D">
            <w:pPr>
              <w:autoSpaceDE w:val="0"/>
              <w:autoSpaceDN w:val="0"/>
              <w:adjustRightInd w:val="0"/>
              <w:rPr>
                <w:lang w:val="nl-NL"/>
              </w:rPr>
            </w:pPr>
            <w:r w:rsidRPr="00F94368">
              <w:rPr>
                <w:lang w:val="nl-NL"/>
              </w:rPr>
              <w:t>GV: Yêu cầu HS nêu cách tính.</w:t>
            </w:r>
          </w:p>
          <w:p w:rsidR="00F4253D" w:rsidRPr="00F94368" w:rsidRDefault="00F4253D" w:rsidP="00F4253D">
            <w:pPr>
              <w:spacing w:line="256" w:lineRule="auto"/>
              <w:jc w:val="both"/>
              <w:rPr>
                <w:lang w:val="nl-NL"/>
              </w:rPr>
            </w:pPr>
            <w:r w:rsidRPr="00F94368">
              <w:rPr>
                <w:lang w:val="nl-NL"/>
              </w:rPr>
              <w:t>HS: Thực hiện.</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ind w:right="-140"/>
              <w:rPr>
                <w:b/>
                <w:iCs/>
                <w:lang w:val="nl-NL"/>
              </w:rPr>
            </w:pPr>
            <w:r w:rsidRPr="00F94368">
              <w:rPr>
                <w:b/>
                <w:iCs/>
                <w:lang w:val="nl-NL"/>
              </w:rPr>
              <w:lastRenderedPageBreak/>
              <w:t>Bài 28 tr89 (7')</w:t>
            </w:r>
          </w:p>
          <w:p w:rsidR="00F4253D" w:rsidRPr="00F94368" w:rsidRDefault="00F94368" w:rsidP="00F4253D">
            <w:pPr>
              <w:rPr>
                <w:iCs/>
                <w:lang w:val="nl-NL"/>
              </w:rPr>
            </w:pPr>
            <w:r>
              <w:rPr>
                <w:noProof/>
              </w:rPr>
              <w:drawing>
                <wp:anchor distT="0" distB="0" distL="114300" distR="114300" simplePos="0" relativeHeight="251656192" behindDoc="1" locked="0" layoutInCell="1" allowOverlap="1">
                  <wp:simplePos x="0" y="0"/>
                  <wp:positionH relativeFrom="column">
                    <wp:posOffset>1857375</wp:posOffset>
                  </wp:positionH>
                  <wp:positionV relativeFrom="paragraph">
                    <wp:posOffset>8255</wp:posOffset>
                  </wp:positionV>
                  <wp:extent cx="1276985" cy="1449070"/>
                  <wp:effectExtent l="0" t="0" r="0" b="0"/>
                  <wp:wrapNone/>
                  <wp:docPr id="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27698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iCs/>
                <w:lang w:val="nl-NL"/>
              </w:rPr>
              <w:t xml:space="preserve">                             </w:t>
            </w:r>
          </w:p>
          <w:p w:rsidR="00F4253D" w:rsidRPr="00F94368" w:rsidRDefault="00F4253D" w:rsidP="00F4253D">
            <w:pPr>
              <w:rPr>
                <w:iCs/>
                <w:lang w:val="nl-NL"/>
              </w:rPr>
            </w:pPr>
            <w:r w:rsidRPr="00F94368">
              <w:rPr>
                <w:iCs/>
                <w:lang w:val="nl-NL"/>
              </w:rPr>
              <w:t xml:space="preserve"> </w:t>
            </w:r>
            <w:r w:rsidRPr="00F94368">
              <w:rPr>
                <w:iCs/>
                <w:position w:val="-4"/>
                <w:lang w:val="nl-NL"/>
              </w:rPr>
              <w:object w:dxaOrig="220" w:dyaOrig="260">
                <v:shape id="_x0000_i1356" type="#_x0000_t75" style="width:11.2pt;height:12.75pt" o:ole="">
                  <v:imagedata r:id="rId608" o:title=""/>
                </v:shape>
                <o:OLEObject Type="Embed" ProgID="Equation.DSMT4" ShapeID="_x0000_i1356" DrawAspect="Content" ObjectID="_1672830281" r:id="rId609"/>
              </w:object>
            </w:r>
            <w:r w:rsidRPr="00F94368">
              <w:rPr>
                <w:iCs/>
                <w:lang w:val="nl-NL"/>
              </w:rPr>
              <w:t>ABC vuông tại A có AB = 7</w:t>
            </w:r>
          </w:p>
          <w:p w:rsidR="00F4253D" w:rsidRPr="00F94368" w:rsidRDefault="00F4253D" w:rsidP="00F4253D">
            <w:pPr>
              <w:rPr>
                <w:iCs/>
                <w:lang w:val="nl-NL"/>
              </w:rPr>
            </w:pPr>
            <w:r w:rsidRPr="00F94368">
              <w:rPr>
                <w:iCs/>
                <w:lang w:val="nl-NL"/>
              </w:rPr>
              <w:t>AC = 4</w:t>
            </w:r>
          </w:p>
          <w:p w:rsidR="00F4253D" w:rsidRPr="00F94368" w:rsidRDefault="00F4253D" w:rsidP="00F4253D">
            <w:pPr>
              <w:rPr>
                <w:iCs/>
                <w:lang w:val="nl-NL"/>
              </w:rPr>
            </w:pPr>
            <w:r w:rsidRPr="00F94368">
              <w:rPr>
                <w:iCs/>
                <w:lang w:val="nl-NL"/>
              </w:rPr>
              <w:t>Do đó tan</w:t>
            </w:r>
            <w:r w:rsidRPr="00F94368">
              <w:rPr>
                <w:iCs/>
                <w:position w:val="-6"/>
                <w:lang w:val="nl-NL"/>
              </w:rPr>
              <w:object w:dxaOrig="240" w:dyaOrig="220">
                <v:shape id="_x0000_i1357" type="#_x0000_t75" style="width:12pt;height:11.2pt" o:ole="">
                  <v:imagedata r:id="rId591" o:title=""/>
                </v:shape>
                <o:OLEObject Type="Embed" ProgID="Equation.DSMT4" ShapeID="_x0000_i1357" DrawAspect="Content" ObjectID="_1672830282" r:id="rId610"/>
              </w:object>
            </w:r>
            <w:r w:rsidRPr="00F94368">
              <w:rPr>
                <w:iCs/>
                <w:lang w:val="nl-NL"/>
              </w:rPr>
              <w:t xml:space="preserve">= </w:t>
            </w:r>
            <w:r w:rsidRPr="00F94368">
              <w:rPr>
                <w:iCs/>
                <w:position w:val="-24"/>
                <w:lang w:val="nl-NL"/>
              </w:rPr>
              <w:object w:dxaOrig="460" w:dyaOrig="620">
                <v:shape id="_x0000_i1358" type="#_x0000_t75" style="width:23.25pt;height:30.7pt" o:ole="">
                  <v:imagedata r:id="rId611" o:title=""/>
                </v:shape>
                <o:OLEObject Type="Embed" ProgID="Equation.DSMT4" ShapeID="_x0000_i1358" DrawAspect="Content" ObjectID="_1672830283" r:id="rId612"/>
              </w:object>
            </w:r>
            <w:r w:rsidRPr="00F94368">
              <w:rPr>
                <w:iCs/>
                <w:lang w:val="nl-NL"/>
              </w:rPr>
              <w:t xml:space="preserve"> = </w:t>
            </w:r>
            <w:r w:rsidRPr="00F94368">
              <w:rPr>
                <w:iCs/>
                <w:position w:val="-24"/>
                <w:lang w:val="nl-NL"/>
              </w:rPr>
              <w:object w:dxaOrig="240" w:dyaOrig="620">
                <v:shape id="_x0000_i1359" type="#_x0000_t75" style="width:12pt;height:30.7pt" o:ole="">
                  <v:imagedata r:id="rId613" o:title=""/>
                </v:shape>
                <o:OLEObject Type="Embed" ProgID="Equation.DSMT4" ShapeID="_x0000_i1359" DrawAspect="Content" ObjectID="_1672830284" r:id="rId614"/>
              </w:object>
            </w:r>
            <w:r w:rsidRPr="00F94368">
              <w:rPr>
                <w:iCs/>
                <w:lang w:val="nl-NL"/>
              </w:rPr>
              <w:t xml:space="preserve"> = 0,75</w:t>
            </w:r>
          </w:p>
          <w:p w:rsidR="00F4253D" w:rsidRPr="00F94368" w:rsidRDefault="00F4253D" w:rsidP="00F4253D">
            <w:pPr>
              <w:autoSpaceDE w:val="0"/>
              <w:autoSpaceDN w:val="0"/>
              <w:adjustRightInd w:val="0"/>
              <w:rPr>
                <w:b/>
                <w:bCs/>
                <w:lang w:val="nl-NL"/>
              </w:rPr>
            </w:pPr>
            <w:r w:rsidRPr="00F94368">
              <w:rPr>
                <w:iCs/>
                <w:lang w:val="nl-NL"/>
              </w:rPr>
              <w:t xml:space="preserve">Vậy  </w:t>
            </w:r>
            <w:r w:rsidRPr="00F94368">
              <w:rPr>
                <w:iCs/>
                <w:position w:val="-6"/>
                <w:lang w:val="nl-NL"/>
              </w:rPr>
              <w:object w:dxaOrig="240" w:dyaOrig="220">
                <v:shape id="_x0000_i1360" type="#_x0000_t75" style="width:12pt;height:11.2pt" o:ole="">
                  <v:imagedata r:id="rId591" o:title=""/>
                </v:shape>
                <o:OLEObject Type="Embed" ProgID="Equation.DSMT4" ShapeID="_x0000_i1360" DrawAspect="Content" ObjectID="_1672830285" r:id="rId615"/>
              </w:object>
            </w:r>
            <w:r w:rsidRPr="00F94368">
              <w:rPr>
                <w:iCs/>
                <w:lang w:val="nl-NL"/>
              </w:rPr>
              <w:t xml:space="preserve"> </w:t>
            </w:r>
            <w:r w:rsidRPr="00F94368">
              <w:rPr>
                <w:iCs/>
                <w:position w:val="-4"/>
                <w:lang w:val="nl-NL"/>
              </w:rPr>
              <w:object w:dxaOrig="200" w:dyaOrig="200">
                <v:shape id="_x0000_i1361" type="#_x0000_t75" style="width:9.7pt;height:9.7pt" o:ole="">
                  <v:imagedata r:id="rId616" o:title=""/>
                </v:shape>
                <o:OLEObject Type="Embed" ProgID="Equation.DSMT4" ShapeID="_x0000_i1361" DrawAspect="Content" ObjectID="_1672830286" r:id="rId617"/>
              </w:object>
            </w:r>
            <w:r w:rsidRPr="00F94368">
              <w:rPr>
                <w:iCs/>
                <w:lang w:val="nl-NL"/>
              </w:rPr>
              <w:t xml:space="preserve"> 60</w:t>
            </w:r>
            <w:r w:rsidRPr="00F94368">
              <w:rPr>
                <w:iCs/>
                <w:vertAlign w:val="superscript"/>
                <w:lang w:val="nl-NL"/>
              </w:rPr>
              <w:t>0</w:t>
            </w:r>
            <w:r w:rsidRPr="00F94368">
              <w:rPr>
                <w:iCs/>
                <w:lang w:val="nl-NL"/>
              </w:rPr>
              <w:t xml:space="preserve">15’   </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Bài tập 29.(7’)</w:t>
            </w:r>
            <w:r w:rsidRPr="00F94368">
              <w:rPr>
                <w:lang w:val="nl-NL"/>
              </w:rPr>
              <w:t xml:space="preserve">             </w:t>
            </w:r>
          </w:p>
          <w:p w:rsidR="00F4253D" w:rsidRPr="00F94368" w:rsidRDefault="00F94368" w:rsidP="00F4253D">
            <w:pPr>
              <w:autoSpaceDE w:val="0"/>
              <w:autoSpaceDN w:val="0"/>
              <w:adjustRightInd w:val="0"/>
              <w:rPr>
                <w:lang w:val="nl-NL"/>
              </w:rPr>
            </w:pPr>
            <w:r>
              <w:rPr>
                <w:noProof/>
              </w:rPr>
              <w:drawing>
                <wp:inline distT="0" distB="0" distL="0" distR="0">
                  <wp:extent cx="2047875" cy="1162050"/>
                  <wp:effectExtent l="0" t="0" r="0" b="0"/>
                  <wp:docPr id="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047875" cy="1162050"/>
                          </a:xfrm>
                          <a:prstGeom prst="rect">
                            <a:avLst/>
                          </a:prstGeom>
                          <a:noFill/>
                          <a:ln>
                            <a:noFill/>
                          </a:ln>
                        </pic:spPr>
                      </pic:pic>
                    </a:graphicData>
                  </a:graphic>
                </wp:inline>
              </w:drawing>
            </w:r>
          </w:p>
          <w:p w:rsidR="00F4253D" w:rsidRPr="00F94368" w:rsidRDefault="00F4253D" w:rsidP="00F4253D">
            <w:pPr>
              <w:autoSpaceDE w:val="0"/>
              <w:autoSpaceDN w:val="0"/>
              <w:adjustRightInd w:val="0"/>
              <w:rPr>
                <w:lang w:val="nl-NL"/>
              </w:rPr>
            </w:pPr>
            <w:r w:rsidRPr="00F94368">
              <w:rPr>
                <w:lang w:val="nl-NL"/>
              </w:rPr>
              <w:t xml:space="preserve">  Ta có: Cos</w:t>
            </w:r>
            <w:r w:rsidRPr="00F94368">
              <w:rPr>
                <w:position w:val="-6"/>
                <w:lang w:val="nl-NL"/>
              </w:rPr>
              <w:object w:dxaOrig="240" w:dyaOrig="220">
                <v:shape id="_x0000_i1362" type="#_x0000_t75" style="width:12pt;height:11.2pt" o:ole="">
                  <v:imagedata r:id="rId593" o:title=""/>
                </v:shape>
                <o:OLEObject Type="Embed" ProgID="Equation.DSMT4" ShapeID="_x0000_i1362" DrawAspect="Content" ObjectID="_1672830287" r:id="rId619"/>
              </w:object>
            </w:r>
            <w:r w:rsidRPr="00F94368">
              <w:rPr>
                <w:lang w:val="nl-NL"/>
              </w:rPr>
              <w:t xml:space="preserve"> = </w:t>
            </w:r>
            <w:r w:rsidRPr="00F94368">
              <w:rPr>
                <w:position w:val="-24"/>
                <w:lang w:val="nl-NL"/>
              </w:rPr>
              <w:object w:dxaOrig="440" w:dyaOrig="620">
                <v:shape id="_x0000_i1363" type="#_x0000_t75" style="width:21.55pt;height:30.7pt" o:ole="">
                  <v:imagedata r:id="rId620" o:title=""/>
                </v:shape>
                <o:OLEObject Type="Embed" ProgID="Equation.DSMT4" ShapeID="_x0000_i1363" DrawAspect="Content" ObjectID="_1672830288" r:id="rId621"/>
              </w:object>
            </w:r>
            <w:r w:rsidRPr="00F94368">
              <w:rPr>
                <w:lang w:val="nl-NL"/>
              </w:rPr>
              <w:t xml:space="preserve"> = </w:t>
            </w:r>
            <w:r w:rsidRPr="00F94368">
              <w:rPr>
                <w:position w:val="-24"/>
                <w:lang w:val="nl-NL"/>
              </w:rPr>
              <w:object w:dxaOrig="480" w:dyaOrig="620">
                <v:shape id="_x0000_i1364" type="#_x0000_t75" style="width:24pt;height:30.7pt" o:ole="">
                  <v:imagedata r:id="rId622" o:title=""/>
                </v:shape>
                <o:OLEObject Type="Embed" ProgID="Equation.DSMT4" ShapeID="_x0000_i1364" DrawAspect="Content" ObjectID="_1672830289" r:id="rId623"/>
              </w:object>
            </w:r>
            <w:r w:rsidRPr="00F94368">
              <w:rPr>
                <w:lang w:val="nl-NL"/>
              </w:rPr>
              <w:t xml:space="preserve"> = 0,78125</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40">
                <v:shape id="_x0000_i1365" type="#_x0000_t75" style="width:15pt;height:12pt" o:ole="">
                  <v:imagedata r:id="rId624" o:title=""/>
                </v:shape>
                <o:OLEObject Type="Embed" ProgID="Equation.DSMT4" ShapeID="_x0000_i1365" DrawAspect="Content" ObjectID="_1672830290" r:id="rId625"/>
              </w:object>
            </w:r>
            <w:r w:rsidRPr="00F94368">
              <w:rPr>
                <w:lang w:val="nl-NL"/>
              </w:rPr>
              <w:t xml:space="preserve"> </w:t>
            </w:r>
            <w:r w:rsidRPr="00F94368">
              <w:rPr>
                <w:position w:val="-6"/>
                <w:lang w:val="nl-NL"/>
              </w:rPr>
              <w:object w:dxaOrig="240" w:dyaOrig="220">
                <v:shape id="_x0000_i1366" type="#_x0000_t75" style="width:12pt;height:11.2pt" o:ole="">
                  <v:imagedata r:id="rId593" o:title=""/>
                </v:shape>
                <o:OLEObject Type="Embed" ProgID="Equation.DSMT4" ShapeID="_x0000_i1366" DrawAspect="Content" ObjectID="_1672830291" r:id="rId626"/>
              </w:object>
            </w:r>
            <w:r w:rsidRPr="00F94368">
              <w:rPr>
                <w:lang w:val="nl-NL"/>
              </w:rPr>
              <w:t xml:space="preserve"> </w:t>
            </w:r>
            <w:r w:rsidRPr="00F94368">
              <w:rPr>
                <w:lang w:val="nl-NL"/>
              </w:rPr>
              <w:t> 38</w:t>
            </w:r>
            <w:r w:rsidRPr="00F94368">
              <w:rPr>
                <w:vertAlign w:val="superscript"/>
                <w:lang w:val="nl-NL"/>
              </w:rPr>
              <w:t>0</w:t>
            </w:r>
            <w:r w:rsidRPr="00F94368">
              <w:rPr>
                <w:lang w:val="nl-NL"/>
              </w:rPr>
              <w:t>37’</w:t>
            </w:r>
          </w:p>
          <w:p w:rsidR="00F4253D" w:rsidRPr="00F94368" w:rsidRDefault="00F4253D" w:rsidP="00F4253D">
            <w:pPr>
              <w:autoSpaceDE w:val="0"/>
              <w:autoSpaceDN w:val="0"/>
              <w:adjustRightInd w:val="0"/>
              <w:rPr>
                <w:b/>
                <w:bCs/>
                <w:lang w:val="nl-NL"/>
              </w:rPr>
            </w:pPr>
            <w:r w:rsidRPr="00F94368">
              <w:rPr>
                <w:b/>
                <w:bCs/>
                <w:lang w:val="nl-NL"/>
              </w:rPr>
              <w:t>Bài tập 30.(16’)</w:t>
            </w:r>
          </w:p>
          <w:p w:rsidR="00F4253D" w:rsidRPr="00F94368" w:rsidRDefault="00F94368" w:rsidP="00F4253D">
            <w:pPr>
              <w:autoSpaceDE w:val="0"/>
              <w:autoSpaceDN w:val="0"/>
              <w:adjustRightInd w:val="0"/>
              <w:jc w:val="center"/>
              <w:rPr>
                <w:lang w:val="nl-NL"/>
              </w:rPr>
            </w:pPr>
            <w:r>
              <w:rPr>
                <w:noProof/>
              </w:rPr>
              <w:lastRenderedPageBreak/>
              <w:drawing>
                <wp:inline distT="0" distB="0" distL="0" distR="0">
                  <wp:extent cx="1781175" cy="1285875"/>
                  <wp:effectExtent l="0" t="0" r="0" b="0"/>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p>
          <w:p w:rsidR="00F4253D" w:rsidRPr="00F94368" w:rsidRDefault="00F4253D" w:rsidP="00F4253D">
            <w:pPr>
              <w:autoSpaceDE w:val="0"/>
              <w:autoSpaceDN w:val="0"/>
              <w:adjustRightInd w:val="0"/>
              <w:rPr>
                <w:lang w:val="nl-NL"/>
              </w:rPr>
            </w:pPr>
            <w:r w:rsidRPr="00F94368">
              <w:rPr>
                <w:lang w:val="nl-NL"/>
              </w:rPr>
              <w:t>Giải</w:t>
            </w:r>
          </w:p>
          <w:p w:rsidR="00F4253D" w:rsidRPr="00F94368" w:rsidRDefault="00F4253D" w:rsidP="00F4253D">
            <w:pPr>
              <w:autoSpaceDE w:val="0"/>
              <w:autoSpaceDN w:val="0"/>
              <w:adjustRightInd w:val="0"/>
              <w:rPr>
                <w:lang w:val="nl-NL"/>
              </w:rPr>
            </w:pPr>
            <w:r w:rsidRPr="00F94368">
              <w:rPr>
                <w:lang w:val="nl-NL"/>
              </w:rPr>
              <w:t xml:space="preserve">Kẻ BK </w:t>
            </w:r>
            <w:r w:rsidRPr="00F94368">
              <w:rPr>
                <w:lang w:val="nl-NL"/>
              </w:rPr>
              <w:object w:dxaOrig="240" w:dyaOrig="260">
                <v:shape id="_x0000_i1367" type="#_x0000_t75" style="width:12pt;height:12.75pt" o:ole="">
                  <v:imagedata r:id="rId628" o:title=""/>
                </v:shape>
                <o:OLEObject Type="Embed" ProgID="Equation.DSMT4" ShapeID="_x0000_i1367" DrawAspect="Content" ObjectID="_1672830292" r:id="rId629"/>
              </w:object>
            </w:r>
            <w:r w:rsidRPr="00F94368">
              <w:rPr>
                <w:lang w:val="nl-NL"/>
              </w:rPr>
              <w:t>AC</w:t>
            </w:r>
          </w:p>
          <w:p w:rsidR="00F4253D" w:rsidRPr="00F94368" w:rsidRDefault="00F4253D" w:rsidP="00F4253D">
            <w:pPr>
              <w:autoSpaceDE w:val="0"/>
              <w:autoSpaceDN w:val="0"/>
              <w:adjustRightInd w:val="0"/>
              <w:rPr>
                <w:lang w:val="nl-NL"/>
              </w:rPr>
            </w:pPr>
            <w:r w:rsidRPr="00F94368">
              <w:rPr>
                <w:lang w:val="nl-NL"/>
              </w:rPr>
              <w:t>Trong tam giác vuông BKC có:</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40" w:dyaOrig="360">
                <v:shape id="_x0000_i1368" type="#_x0000_t75" style="width:12pt;height:18pt" o:ole="">
                  <v:imagedata r:id="rId630" o:title=""/>
                </v:shape>
                <o:OLEObject Type="Embed" ProgID="Equation.DSMT4" ShapeID="_x0000_i1368" DrawAspect="Content" ObjectID="_1672830293" r:id="rId631"/>
              </w:object>
            </w:r>
            <w:r w:rsidRPr="00F94368">
              <w:rPr>
                <w:lang w:val="nl-NL"/>
              </w:rPr>
              <w:t xml:space="preserve"> = 30</w:t>
            </w:r>
            <w:r w:rsidRPr="00F94368">
              <w:rPr>
                <w:vertAlign w:val="superscript"/>
                <w:lang w:val="nl-NL"/>
              </w:rPr>
              <w:t>0</w:t>
            </w:r>
            <w:r w:rsidRPr="00F94368">
              <w:rPr>
                <w:lang w:val="nl-NL"/>
              </w:rPr>
              <w:t xml:space="preserve">  </w:t>
            </w:r>
            <w:r w:rsidRPr="00F94368">
              <w:rPr>
                <w:lang w:val="nl-NL"/>
              </w:rPr>
              <w:object w:dxaOrig="300" w:dyaOrig="240">
                <v:shape id="_x0000_i1369" type="#_x0000_t75" style="width:15pt;height:12pt" o:ole="">
                  <v:imagedata r:id="rId632" o:title=""/>
                </v:shape>
                <o:OLEObject Type="Embed" ProgID="Equation.DSMT4" ShapeID="_x0000_i1369" DrawAspect="Content" ObjectID="_1672830294" r:id="rId633"/>
              </w:object>
            </w:r>
            <w:r w:rsidRPr="00F94368">
              <w:rPr>
                <w:lang w:val="nl-NL"/>
              </w:rPr>
              <w:t xml:space="preserve"> </w:t>
            </w:r>
            <w:r w:rsidRPr="00F94368">
              <w:rPr>
                <w:lang w:val="nl-NL"/>
              </w:rPr>
              <w:object w:dxaOrig="560" w:dyaOrig="360">
                <v:shape id="_x0000_i1370" type="#_x0000_t75" style="width:27.7pt;height:18pt" o:ole="">
                  <v:imagedata r:id="rId634" o:title=""/>
                </v:shape>
                <o:OLEObject Type="Embed" ProgID="Equation.DSMT4" ShapeID="_x0000_i1370" DrawAspect="Content" ObjectID="_1672830295" r:id="rId635"/>
              </w:object>
            </w:r>
            <w:r w:rsidRPr="00F94368">
              <w:rPr>
                <w:lang w:val="nl-NL"/>
              </w:rPr>
              <w:t xml:space="preserve"> = 60</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40">
                <v:shape id="_x0000_i1371" type="#_x0000_t75" style="width:15pt;height:12pt" o:ole="">
                  <v:imagedata r:id="rId636" o:title=""/>
                </v:shape>
                <o:OLEObject Type="Embed" ProgID="Equation.DSMT4" ShapeID="_x0000_i1371" DrawAspect="Content" ObjectID="_1672830296" r:id="rId637"/>
              </w:object>
            </w:r>
            <w:r w:rsidRPr="00F94368">
              <w:rPr>
                <w:lang w:val="nl-NL"/>
              </w:rPr>
              <w:t xml:space="preserve"> BK = BC.SinC = 11.Sin30</w:t>
            </w:r>
            <w:r w:rsidRPr="00F94368">
              <w:rPr>
                <w:vertAlign w:val="superscript"/>
                <w:lang w:val="nl-NL"/>
              </w:rPr>
              <w:t>0</w:t>
            </w:r>
            <w:r w:rsidRPr="00F94368">
              <w:rPr>
                <w:lang w:val="nl-NL"/>
              </w:rPr>
              <w:t xml:space="preserve"> = 5,5(cm)</w:t>
            </w:r>
          </w:p>
          <w:p w:rsidR="00F4253D" w:rsidRPr="00F94368" w:rsidRDefault="00F4253D" w:rsidP="00F4253D">
            <w:pPr>
              <w:autoSpaceDE w:val="0"/>
              <w:autoSpaceDN w:val="0"/>
              <w:adjustRightInd w:val="0"/>
              <w:rPr>
                <w:lang w:val="nl-NL"/>
              </w:rPr>
            </w:pPr>
            <w:r w:rsidRPr="00F94368">
              <w:rPr>
                <w:lang w:val="nl-NL"/>
              </w:rPr>
              <w:t xml:space="preserve">Có  </w:t>
            </w:r>
            <w:r w:rsidRPr="00F94368">
              <w:rPr>
                <w:lang w:val="nl-NL"/>
              </w:rPr>
              <w:object w:dxaOrig="540" w:dyaOrig="340">
                <v:shape id="_x0000_i1372" type="#_x0000_t75" style="width:27pt;height:17.15pt" o:ole="">
                  <v:imagedata r:id="rId638" o:title=""/>
                </v:shape>
                <o:OLEObject Type="Embed" ProgID="Equation.DSMT4" ShapeID="_x0000_i1372" DrawAspect="Content" ObjectID="_1672830297" r:id="rId639"/>
              </w:object>
            </w:r>
            <w:r w:rsidRPr="00F94368">
              <w:rPr>
                <w:lang w:val="nl-NL"/>
              </w:rPr>
              <w:t xml:space="preserve">= </w:t>
            </w:r>
            <w:r w:rsidRPr="00F94368">
              <w:rPr>
                <w:lang w:val="nl-NL"/>
              </w:rPr>
              <w:object w:dxaOrig="560" w:dyaOrig="360">
                <v:shape id="_x0000_i1373" type="#_x0000_t75" style="width:27.7pt;height:18pt" o:ole="">
                  <v:imagedata r:id="rId634" o:title=""/>
                </v:shape>
                <o:OLEObject Type="Embed" ProgID="Equation.DSMT4" ShapeID="_x0000_i1373" DrawAspect="Content" ObjectID="_1672830298" r:id="rId640"/>
              </w:object>
            </w:r>
            <w:r w:rsidRPr="00F94368">
              <w:rPr>
                <w:lang w:val="nl-NL"/>
              </w:rPr>
              <w:t xml:space="preserve"> - </w:t>
            </w:r>
            <w:r w:rsidRPr="00F94368">
              <w:rPr>
                <w:lang w:val="nl-NL"/>
              </w:rPr>
              <w:object w:dxaOrig="560" w:dyaOrig="360">
                <v:shape id="_x0000_i1374" type="#_x0000_t75" style="width:27.7pt;height:18pt" o:ole="">
                  <v:imagedata r:id="rId641" o:title=""/>
                </v:shape>
                <o:OLEObject Type="Embed" ProgID="Equation.DSMT4" ShapeID="_x0000_i1374" DrawAspect="Content" ObjectID="_1672830299" r:id="rId642"/>
              </w:object>
            </w:r>
          </w:p>
          <w:p w:rsidR="00F4253D" w:rsidRPr="00F94368" w:rsidRDefault="00F4253D" w:rsidP="00F4253D">
            <w:pPr>
              <w:autoSpaceDE w:val="0"/>
              <w:autoSpaceDN w:val="0"/>
              <w:adjustRightInd w:val="0"/>
              <w:rPr>
                <w:lang w:val="nl-NL"/>
              </w:rPr>
            </w:pPr>
            <w:r w:rsidRPr="00F94368">
              <w:rPr>
                <w:lang w:val="nl-NL"/>
              </w:rPr>
              <w:t xml:space="preserve">                   = 60</w:t>
            </w:r>
            <w:r w:rsidRPr="00F94368">
              <w:rPr>
                <w:vertAlign w:val="superscript"/>
                <w:lang w:val="nl-NL"/>
              </w:rPr>
              <w:t>0</w:t>
            </w:r>
            <w:r w:rsidRPr="00F94368">
              <w:rPr>
                <w:lang w:val="nl-NL"/>
              </w:rPr>
              <w:t xml:space="preserve"> – 38</w:t>
            </w:r>
            <w:r w:rsidRPr="00F94368">
              <w:rPr>
                <w:vertAlign w:val="superscript"/>
                <w:lang w:val="nl-NL"/>
              </w:rPr>
              <w:t>0</w:t>
            </w:r>
            <w:r w:rsidRPr="00F94368">
              <w:rPr>
                <w:lang w:val="nl-NL"/>
              </w:rPr>
              <w:t xml:space="preserve"> = 22</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Trong tam giác vuông BKA:</w:t>
            </w:r>
          </w:p>
          <w:p w:rsidR="00F4253D" w:rsidRPr="00F94368" w:rsidRDefault="00F4253D" w:rsidP="00F4253D">
            <w:pPr>
              <w:autoSpaceDE w:val="0"/>
              <w:autoSpaceDN w:val="0"/>
              <w:adjustRightInd w:val="0"/>
              <w:rPr>
                <w:lang w:val="nl-NL"/>
              </w:rPr>
            </w:pPr>
            <w:r w:rsidRPr="00F94368">
              <w:rPr>
                <w:lang w:val="nl-NL"/>
              </w:rPr>
              <w:t xml:space="preserve"> AB = </w:t>
            </w:r>
            <w:r w:rsidRPr="00F94368">
              <w:rPr>
                <w:position w:val="-24"/>
                <w:lang w:val="nl-NL"/>
              </w:rPr>
              <w:object w:dxaOrig="940" w:dyaOrig="620">
                <v:shape id="_x0000_i1375" type="#_x0000_t75" style="width:47pt;height:30.7pt" o:ole="">
                  <v:imagedata r:id="rId643" o:title=""/>
                </v:shape>
                <o:OLEObject Type="Embed" ProgID="Equation.DSMT4" ShapeID="_x0000_i1375" DrawAspect="Content" ObjectID="_1672830300" r:id="rId644"/>
              </w:object>
            </w:r>
            <w:r w:rsidRPr="00F94368">
              <w:rPr>
                <w:lang w:val="nl-NL"/>
              </w:rPr>
              <w:t xml:space="preserve">= </w:t>
            </w:r>
            <w:r w:rsidRPr="00F94368">
              <w:rPr>
                <w:position w:val="-24"/>
                <w:lang w:val="nl-NL"/>
              </w:rPr>
              <w:object w:dxaOrig="820" w:dyaOrig="620">
                <v:shape id="_x0000_i1376" type="#_x0000_t75" style="width:41pt;height:30.7pt" o:ole="">
                  <v:imagedata r:id="rId645" o:title=""/>
                </v:shape>
                <o:OLEObject Type="Embed" ProgID="Equation.DSMT4" ShapeID="_x0000_i1376" DrawAspect="Content" ObjectID="_1672830301" r:id="rId646"/>
              </w:object>
            </w:r>
            <w:r w:rsidRPr="00F94368">
              <w:rPr>
                <w:lang w:val="nl-NL"/>
              </w:rPr>
              <w:t xml:space="preserve"> = 5,932(cm)</w:t>
            </w:r>
          </w:p>
          <w:p w:rsidR="00F4253D" w:rsidRPr="00F94368" w:rsidRDefault="00F4253D" w:rsidP="00F4253D">
            <w:pPr>
              <w:autoSpaceDE w:val="0"/>
              <w:autoSpaceDN w:val="0"/>
              <w:adjustRightInd w:val="0"/>
              <w:rPr>
                <w:lang w:val="nl-NL"/>
              </w:rPr>
            </w:pPr>
            <w:r w:rsidRPr="00F94368">
              <w:rPr>
                <w:lang w:val="nl-NL"/>
              </w:rPr>
              <w:t>Vậy AN = AB.SinABN = 5,932.Sin38</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 3,652(cm)</w:t>
            </w:r>
          </w:p>
          <w:p w:rsidR="00F4253D" w:rsidRPr="00F94368" w:rsidRDefault="00F4253D" w:rsidP="00F4253D">
            <w:pPr>
              <w:autoSpaceDE w:val="0"/>
              <w:autoSpaceDN w:val="0"/>
              <w:adjustRightInd w:val="0"/>
              <w:rPr>
                <w:lang w:val="nl-NL"/>
              </w:rPr>
            </w:pPr>
            <w:r w:rsidRPr="00F94368">
              <w:rPr>
                <w:lang w:val="nl-NL"/>
              </w:rPr>
              <w:t>b) Trong tam giác vuông ANC:</w:t>
            </w:r>
          </w:p>
          <w:p w:rsidR="00F4253D" w:rsidRPr="00F94368" w:rsidRDefault="00F4253D" w:rsidP="00F4253D">
            <w:pPr>
              <w:autoSpaceDE w:val="0"/>
              <w:autoSpaceDN w:val="0"/>
              <w:adjustRightInd w:val="0"/>
              <w:rPr>
                <w:lang w:val="nl-NL"/>
              </w:rPr>
            </w:pPr>
            <w:r w:rsidRPr="00F94368">
              <w:rPr>
                <w:lang w:val="nl-NL"/>
              </w:rPr>
              <w:t xml:space="preserve"> AC = </w:t>
            </w:r>
            <w:r w:rsidRPr="00F94368">
              <w:rPr>
                <w:lang w:val="nl-NL"/>
              </w:rPr>
              <w:object w:dxaOrig="600" w:dyaOrig="620">
                <v:shape id="_x0000_i1377" type="#_x0000_t75" style="width:30pt;height:30.7pt" o:ole="">
                  <v:imagedata r:id="rId647" o:title=""/>
                </v:shape>
                <o:OLEObject Type="Embed" ProgID="Equation.DSMT4" ShapeID="_x0000_i1377" DrawAspect="Content" ObjectID="_1672830302" r:id="rId648"/>
              </w:object>
            </w:r>
            <w:r w:rsidRPr="00F94368">
              <w:rPr>
                <w:lang w:val="nl-NL"/>
              </w:rPr>
              <w:t xml:space="preserve"> = </w:t>
            </w:r>
            <w:r w:rsidRPr="00F94368">
              <w:rPr>
                <w:lang w:val="nl-NL"/>
              </w:rPr>
              <w:object w:dxaOrig="780" w:dyaOrig="620">
                <v:shape id="_x0000_i1378" type="#_x0000_t75" style="width:39pt;height:30.7pt" o:ole="">
                  <v:imagedata r:id="rId649" o:title=""/>
                </v:shape>
                <o:OLEObject Type="Embed" ProgID="Equation.DSMT4" ShapeID="_x0000_i1378" DrawAspect="Content" ObjectID="_1672830303" r:id="rId650"/>
              </w:object>
            </w:r>
            <w:r w:rsidRPr="00F94368">
              <w:rPr>
                <w:lang w:val="nl-NL"/>
              </w:rPr>
              <w:t xml:space="preserve"> = 7,304 (cm)</w:t>
            </w:r>
          </w:p>
        </w:tc>
      </w:tr>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lastRenderedPageBreak/>
              <w:t>GV giao nhiệm vụ học tập.</w:t>
            </w:r>
          </w:p>
          <w:p w:rsidR="00F4253D" w:rsidRPr="00F94368" w:rsidRDefault="00F4253D" w:rsidP="00F4253D">
            <w:pPr>
              <w:rPr>
                <w:lang w:val="nl-NL"/>
              </w:rPr>
            </w:pPr>
            <w:r w:rsidRPr="00F94368">
              <w:rPr>
                <w:lang w:val="nl-NL"/>
              </w:rPr>
              <w:t xml:space="preserve"> GV: Vẽ hình lên bảng.</w:t>
            </w:r>
          </w:p>
          <w:p w:rsidR="00F4253D" w:rsidRPr="00F94368" w:rsidRDefault="00F4253D" w:rsidP="00F4253D">
            <w:pPr>
              <w:rPr>
                <w:lang w:val="nl-NL"/>
              </w:rPr>
            </w:pPr>
            <w:r w:rsidRPr="00F94368">
              <w:rPr>
                <w:lang w:val="nl-NL"/>
              </w:rPr>
              <w:t>HS: Nêu cách tính AB.</w:t>
            </w:r>
          </w:p>
          <w:p w:rsidR="00F4253D" w:rsidRPr="00F94368" w:rsidRDefault="00F4253D" w:rsidP="00F4253D">
            <w:pPr>
              <w:rPr>
                <w:lang w:val="nl-NL"/>
              </w:rPr>
            </w:pPr>
            <w:r w:rsidRPr="00F94368">
              <w:rPr>
                <w:lang w:val="nl-NL"/>
              </w:rPr>
              <w:t>GV: Để tính góc D ta làm như thế nào?</w:t>
            </w:r>
          </w:p>
          <w:p w:rsidR="00F4253D" w:rsidRPr="00F94368" w:rsidRDefault="00F4253D" w:rsidP="00F4253D">
            <w:pPr>
              <w:rPr>
                <w:lang w:val="nl-NL"/>
              </w:rPr>
            </w:pPr>
            <w:r w:rsidRPr="00F94368">
              <w:rPr>
                <w:lang w:val="nl-NL"/>
              </w:rPr>
              <w:t xml:space="preserve">HS: Vẽ yếu tố phụ AH </w:t>
            </w:r>
            <w:r w:rsidRPr="00F94368">
              <w:rPr>
                <w:position w:val="-4"/>
                <w:lang w:val="nl-NL"/>
              </w:rPr>
              <w:object w:dxaOrig="240" w:dyaOrig="260">
                <v:shape id="_x0000_i1379" type="#_x0000_t75" style="width:12pt;height:12.75pt" o:ole="">
                  <v:imagedata r:id="rId651" o:title=""/>
                </v:shape>
                <o:OLEObject Type="Embed" ProgID="Equation.DSMT4" ShapeID="_x0000_i1379" DrawAspect="Content" ObjectID="_1672830304" r:id="rId652"/>
              </w:object>
            </w:r>
            <w:r w:rsidRPr="00F94368">
              <w:rPr>
                <w:lang w:val="nl-NL"/>
              </w:rPr>
              <w:t xml:space="preserve"> CD</w:t>
            </w:r>
          </w:p>
          <w:p w:rsidR="00F4253D" w:rsidRPr="00F94368" w:rsidRDefault="00F4253D" w:rsidP="00F4253D">
            <w:pPr>
              <w:rPr>
                <w:lang w:val="nl-NL"/>
              </w:rPr>
            </w:pPr>
            <w:r w:rsidRPr="00F94368">
              <w:rPr>
                <w:lang w:val="nl-NL"/>
              </w:rPr>
              <w:t>GV: Gọi 1 em lên bảng trình bày.</w:t>
            </w:r>
          </w:p>
          <w:p w:rsidR="00F4253D" w:rsidRPr="00F94368" w:rsidRDefault="00F4253D" w:rsidP="00F4253D">
            <w:pPr>
              <w:rPr>
                <w:lang w:val="nl-NL"/>
              </w:rPr>
            </w:pPr>
            <w:r w:rsidRPr="00F94368">
              <w:rPr>
                <w:lang w:val="nl-NL"/>
              </w:rPr>
              <w:t>HS: Thực hiện.</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pStyle w:val="Footer"/>
              <w:tabs>
                <w:tab w:val="clear" w:pos="4320"/>
                <w:tab w:val="clear" w:pos="8640"/>
              </w:tabs>
              <w:rPr>
                <w:lang w:val="nl-NL"/>
              </w:rPr>
            </w:pPr>
            <w:r w:rsidRPr="00F94368">
              <w:rPr>
                <w:lang w:val="nl-NL"/>
              </w:rPr>
              <w:t>GV: Yêu cầu một HS lên bảng vẽ hình</w:t>
            </w:r>
          </w:p>
          <w:p w:rsidR="00F4253D" w:rsidRPr="00F94368" w:rsidRDefault="00F4253D" w:rsidP="00F4253D">
            <w:pPr>
              <w:pStyle w:val="Footer"/>
              <w:tabs>
                <w:tab w:val="clear" w:pos="4320"/>
                <w:tab w:val="clear" w:pos="8640"/>
              </w:tabs>
              <w:rPr>
                <w:lang w:val="nl-NL"/>
              </w:rPr>
            </w:pPr>
          </w:p>
          <w:p w:rsidR="00F4253D" w:rsidRPr="00F94368" w:rsidRDefault="00F4253D" w:rsidP="00F4253D">
            <w:pPr>
              <w:pStyle w:val="Footer"/>
              <w:tabs>
                <w:tab w:val="clear" w:pos="4320"/>
                <w:tab w:val="clear" w:pos="8640"/>
              </w:tabs>
              <w:rPr>
                <w:lang w:val="nl-NL"/>
              </w:rPr>
            </w:pPr>
            <w:r w:rsidRPr="00F94368">
              <w:rPr>
                <w:lang w:val="nl-NL"/>
              </w:rPr>
              <w:t>GV: Chiều rộng của khúc sông biểu thị bằng đoạn nào ?</w:t>
            </w:r>
          </w:p>
          <w:p w:rsidR="00F4253D" w:rsidRPr="00F94368" w:rsidRDefault="00F4253D" w:rsidP="00F4253D">
            <w:pPr>
              <w:pStyle w:val="Footer"/>
              <w:tabs>
                <w:tab w:val="clear" w:pos="4320"/>
                <w:tab w:val="clear" w:pos="8640"/>
              </w:tabs>
              <w:rPr>
                <w:lang w:val="nl-NL"/>
              </w:rPr>
            </w:pPr>
            <w:r w:rsidRPr="00F94368">
              <w:rPr>
                <w:lang w:val="nl-NL"/>
              </w:rPr>
              <w:t>HS:  Đọan BC</w:t>
            </w:r>
          </w:p>
          <w:p w:rsidR="00F4253D" w:rsidRPr="00F94368" w:rsidRDefault="00F4253D" w:rsidP="00F4253D">
            <w:pPr>
              <w:pStyle w:val="Footer"/>
              <w:tabs>
                <w:tab w:val="clear" w:pos="4320"/>
                <w:tab w:val="clear" w:pos="8640"/>
              </w:tabs>
              <w:rPr>
                <w:lang w:val="nl-NL"/>
              </w:rPr>
            </w:pPr>
            <w:r w:rsidRPr="00F94368">
              <w:rPr>
                <w:lang w:val="nl-NL"/>
              </w:rPr>
              <w:t xml:space="preserve">GV: Nêu cách tính quãng đường thuyền đi được </w:t>
            </w:r>
            <w:r w:rsidRPr="00F94368">
              <w:rPr>
                <w:lang w:val="nl-NL"/>
              </w:rPr>
              <w:lastRenderedPageBreak/>
              <w:t>trong 5 phút (AC) từ đó tính AB?</w:t>
            </w:r>
          </w:p>
          <w:p w:rsidR="00F4253D" w:rsidRPr="00F94368" w:rsidRDefault="00F4253D" w:rsidP="00F4253D">
            <w:pPr>
              <w:pStyle w:val="Footer"/>
              <w:tabs>
                <w:tab w:val="clear" w:pos="4320"/>
                <w:tab w:val="clear" w:pos="8640"/>
              </w:tabs>
              <w:rPr>
                <w:lang w:val="nl-NL"/>
              </w:rPr>
            </w:pPr>
            <w:r w:rsidRPr="00F94368">
              <w:rPr>
                <w:lang w:val="nl-NL"/>
              </w:rPr>
              <w:t>HS: Nêu cách tính</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GV: Vẽ hình lên bảng.</w:t>
            </w:r>
          </w:p>
          <w:p w:rsidR="00F4253D" w:rsidRPr="00F94368" w:rsidRDefault="00F4253D" w:rsidP="00F4253D">
            <w:pPr>
              <w:rPr>
                <w:lang w:val="nl-NL"/>
              </w:rPr>
            </w:pPr>
            <w:r w:rsidRPr="00F94368">
              <w:rPr>
                <w:lang w:val="nl-NL"/>
              </w:rPr>
              <w:t>GV nói: Các tam giác trên hình vẽ đều là tam giác thường, để tính được cạnh PT ta phải làm gì?</w:t>
            </w:r>
          </w:p>
          <w:p w:rsidR="00F4253D" w:rsidRPr="00F94368" w:rsidRDefault="00F4253D" w:rsidP="00F4253D">
            <w:pPr>
              <w:rPr>
                <w:lang w:val="nl-NL"/>
              </w:rPr>
            </w:pPr>
            <w:r w:rsidRPr="00F94368">
              <w:rPr>
                <w:lang w:val="nl-NL"/>
              </w:rPr>
              <w:t>HS: Vẽ thêm yếu tố phụ đưa về giải tam giác vuông.</w:t>
            </w:r>
          </w:p>
          <w:p w:rsidR="00F4253D" w:rsidRPr="00F94368" w:rsidRDefault="00F4253D" w:rsidP="00F4253D">
            <w:pPr>
              <w:rPr>
                <w:lang w:val="nl-NL"/>
              </w:rPr>
            </w:pPr>
            <w:r w:rsidRPr="00F94368">
              <w:rPr>
                <w:lang w:val="nl-NL"/>
              </w:rPr>
              <w:t>GV: Cho HS nêu cách vẽ yếu tố phụ.</w:t>
            </w:r>
          </w:p>
          <w:p w:rsidR="00F4253D" w:rsidRPr="00F94368" w:rsidRDefault="00F4253D" w:rsidP="00F4253D">
            <w:pPr>
              <w:rPr>
                <w:lang w:val="nl-NL"/>
              </w:rPr>
            </w:pPr>
            <w:r w:rsidRPr="00F94368">
              <w:rPr>
                <w:lang w:val="nl-NL"/>
              </w:rPr>
              <w:t xml:space="preserve">HS: Vẽ QS </w:t>
            </w:r>
            <w:r w:rsidRPr="00F94368">
              <w:rPr>
                <w:position w:val="-4"/>
                <w:lang w:val="nl-NL"/>
              </w:rPr>
              <w:object w:dxaOrig="240" w:dyaOrig="260">
                <v:shape id="_x0000_i1380" type="#_x0000_t75" style="width:12pt;height:12.75pt" o:ole="">
                  <v:imagedata r:id="rId651" o:title=""/>
                </v:shape>
                <o:OLEObject Type="Embed" ProgID="Equation.DSMT4" ShapeID="_x0000_i1380" DrawAspect="Content" ObjectID="_1672830305" r:id="rId653"/>
              </w:object>
            </w:r>
            <w:r w:rsidRPr="00F94368">
              <w:rPr>
                <w:lang w:val="nl-NL"/>
              </w:rPr>
              <w:t xml:space="preserve"> PR.</w:t>
            </w:r>
          </w:p>
          <w:p w:rsidR="00F4253D" w:rsidRPr="00F94368" w:rsidRDefault="00F4253D" w:rsidP="00F4253D">
            <w:pPr>
              <w:rPr>
                <w:lang w:val="nl-NL"/>
              </w:rPr>
            </w:pPr>
            <w:r w:rsidRPr="00F94368">
              <w:rPr>
                <w:lang w:val="nl-NL"/>
              </w:rPr>
              <w:t>GV: Cho HS nêu cách tính PT?</w:t>
            </w:r>
          </w:p>
          <w:p w:rsidR="00F4253D" w:rsidRPr="00F94368" w:rsidRDefault="00F4253D" w:rsidP="00F4253D">
            <w:pPr>
              <w:rPr>
                <w:lang w:val="nl-NL"/>
              </w:rPr>
            </w:pPr>
            <w:r w:rsidRPr="00F94368">
              <w:rPr>
                <w:lang w:val="nl-NL"/>
              </w:rPr>
              <w:t>HS: Trả lời.</w:t>
            </w:r>
          </w:p>
          <w:p w:rsidR="00F4253D" w:rsidRPr="00F94368" w:rsidRDefault="00F4253D" w:rsidP="00F4253D">
            <w:pPr>
              <w:spacing w:line="256" w:lineRule="auto"/>
              <w:jc w:val="both"/>
              <w:rPr>
                <w:lang w:val="nl-NL"/>
              </w:rPr>
            </w:pPr>
            <w:r w:rsidRPr="00F94368">
              <w:rPr>
                <w:position w:val="-6"/>
                <w:lang w:val="nl-NL"/>
              </w:rPr>
              <w:object w:dxaOrig="300" w:dyaOrig="220">
                <v:shape id="_x0000_i1381" type="#_x0000_t75" style="width:15pt;height:11.2pt" o:ole="">
                  <v:imagedata r:id="rId654" o:title=""/>
                </v:shape>
                <o:OLEObject Type="Embed" ProgID="Equation.DSMT4" ShapeID="_x0000_i1381" DrawAspect="Content" ObjectID="_1672830306" r:id="rId655"/>
              </w:object>
            </w:r>
            <w:r w:rsidRPr="00F94368">
              <w:rPr>
                <w:lang w:val="nl-NL"/>
              </w:rPr>
              <w:t xml:space="preserve"> Một em lên bảng trình bày.</w:t>
            </w:r>
          </w:p>
          <w:p w:rsidR="00F4253D" w:rsidRPr="00F94368" w:rsidRDefault="00F4253D" w:rsidP="00F4253D">
            <w:pPr>
              <w:spacing w:line="256" w:lineRule="auto"/>
              <w:jc w:val="both"/>
              <w:rPr>
                <w:lang w:val="nl-NL"/>
              </w:rPr>
            </w:pP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94368" w:rsidP="00F4253D">
            <w:pPr>
              <w:rPr>
                <w:b/>
                <w:lang w:val="nl-NL"/>
              </w:rPr>
            </w:pPr>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1414780</wp:posOffset>
                      </wp:positionH>
                      <wp:positionV relativeFrom="paragraph">
                        <wp:posOffset>54610</wp:posOffset>
                      </wp:positionV>
                      <wp:extent cx="1604645" cy="1256665"/>
                      <wp:effectExtent l="8255" t="0" r="6350" b="635"/>
                      <wp:wrapNone/>
                      <wp:docPr id="20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1256665"/>
                                <a:chOff x="7269" y="3420"/>
                                <a:chExt cx="2862" cy="2400"/>
                              </a:xfrm>
                            </wpg:grpSpPr>
                            <wpg:grpSp>
                              <wpg:cNvPr id="206" name="Group 21"/>
                              <wpg:cNvGrpSpPr>
                                <a:grpSpLocks/>
                              </wpg:cNvGrpSpPr>
                              <wpg:grpSpPr bwMode="auto">
                                <a:xfrm>
                                  <a:off x="7269" y="3420"/>
                                  <a:ext cx="2862" cy="2400"/>
                                  <a:chOff x="7269" y="3420"/>
                                  <a:chExt cx="2862" cy="2400"/>
                                </a:xfrm>
                              </wpg:grpSpPr>
                              <wpg:grpSp>
                                <wpg:cNvPr id="207" name="Group 285"/>
                                <wpg:cNvGrpSpPr>
                                  <a:grpSpLocks/>
                                </wpg:cNvGrpSpPr>
                                <wpg:grpSpPr bwMode="auto">
                                  <a:xfrm>
                                    <a:off x="7269" y="3420"/>
                                    <a:ext cx="2862" cy="2400"/>
                                    <a:chOff x="7269" y="3420"/>
                                    <a:chExt cx="2862" cy="2400"/>
                                  </a:xfrm>
                                </wpg:grpSpPr>
                                <wpg:grpSp>
                                  <wpg:cNvPr id="208" name="Group 23"/>
                                  <wpg:cNvGrpSpPr>
                                    <a:grpSpLocks/>
                                  </wpg:cNvGrpSpPr>
                                  <wpg:grpSpPr bwMode="auto">
                                    <a:xfrm>
                                      <a:off x="7269" y="3420"/>
                                      <a:ext cx="2862" cy="2400"/>
                                      <a:chOff x="7269" y="3420"/>
                                      <a:chExt cx="2862" cy="2400"/>
                                    </a:xfrm>
                                  </wpg:grpSpPr>
                                  <wpg:grpSp>
                                    <wpg:cNvPr id="209" name="Group 24"/>
                                    <wpg:cNvGrpSpPr>
                                      <a:grpSpLocks/>
                                    </wpg:cNvGrpSpPr>
                                    <wpg:grpSpPr bwMode="auto">
                                      <a:xfrm>
                                        <a:off x="7269" y="3420"/>
                                        <a:ext cx="2862" cy="2400"/>
                                        <a:chOff x="7269" y="3420"/>
                                        <a:chExt cx="2862" cy="2400"/>
                                      </a:xfrm>
                                    </wpg:grpSpPr>
                                    <wpg:grpSp>
                                      <wpg:cNvPr id="210" name="Group 25"/>
                                      <wpg:cNvGrpSpPr>
                                        <a:grpSpLocks/>
                                      </wpg:cNvGrpSpPr>
                                      <wpg:grpSpPr bwMode="auto">
                                        <a:xfrm>
                                          <a:off x="7782" y="3780"/>
                                          <a:ext cx="1822" cy="1710"/>
                                          <a:chOff x="7782" y="3780"/>
                                          <a:chExt cx="1822" cy="1710"/>
                                        </a:xfrm>
                                      </wpg:grpSpPr>
                                      <wpg:grpSp>
                                        <wpg:cNvPr id="211" name="Group 26"/>
                                        <wpg:cNvGrpSpPr>
                                          <a:grpSpLocks/>
                                        </wpg:cNvGrpSpPr>
                                        <wpg:grpSpPr bwMode="auto">
                                          <a:xfrm>
                                            <a:off x="7782" y="3780"/>
                                            <a:ext cx="1822" cy="1710"/>
                                            <a:chOff x="7782" y="3780"/>
                                            <a:chExt cx="1822" cy="1710"/>
                                          </a:xfrm>
                                        </wpg:grpSpPr>
                                        <wpg:grpSp>
                                          <wpg:cNvPr id="212" name="Group 27"/>
                                          <wpg:cNvGrpSpPr>
                                            <a:grpSpLocks/>
                                          </wpg:cNvGrpSpPr>
                                          <wpg:grpSpPr bwMode="auto">
                                            <a:xfrm>
                                              <a:off x="7782" y="3780"/>
                                              <a:ext cx="1822" cy="1710"/>
                                              <a:chOff x="7782" y="3780"/>
                                              <a:chExt cx="1822" cy="1710"/>
                                            </a:xfrm>
                                          </wpg:grpSpPr>
                                          <wpg:grpSp>
                                            <wpg:cNvPr id="213" name="Group 28"/>
                                            <wpg:cNvGrpSpPr>
                                              <a:grpSpLocks/>
                                            </wpg:cNvGrpSpPr>
                                            <wpg:grpSpPr bwMode="auto">
                                              <a:xfrm>
                                                <a:off x="7782" y="3780"/>
                                                <a:ext cx="1822" cy="1710"/>
                                                <a:chOff x="7782" y="3780"/>
                                                <a:chExt cx="1822" cy="1710"/>
                                              </a:xfrm>
                                            </wpg:grpSpPr>
                                            <wpg:grpSp>
                                              <wpg:cNvPr id="214" name="Group 29"/>
                                              <wpg:cNvGrpSpPr>
                                                <a:grpSpLocks/>
                                              </wpg:cNvGrpSpPr>
                                              <wpg:grpSpPr bwMode="auto">
                                                <a:xfrm rot="2972520">
                                                  <a:off x="7838" y="3724"/>
                                                  <a:ext cx="1710" cy="1822"/>
                                                  <a:chOff x="7838" y="3724"/>
                                                  <a:chExt cx="1710" cy="1822"/>
                                                </a:xfrm>
                                              </wpg:grpSpPr>
                                              <wpg:grpSp>
                                                <wpg:cNvPr id="215" name="Group 30"/>
                                                <wpg:cNvGrpSpPr>
                                                  <a:grpSpLocks/>
                                                </wpg:cNvGrpSpPr>
                                                <wpg:grpSpPr bwMode="auto">
                                                  <a:xfrm rot="-3473291">
                                                    <a:off x="7782" y="3780"/>
                                                    <a:ext cx="1822" cy="1710"/>
                                                    <a:chOff x="7979" y="3675"/>
                                                    <a:chExt cx="1822" cy="1710"/>
                                                  </a:xfrm>
                                                </wpg:grpSpPr>
                                                <wps:wsp>
                                                  <wps:cNvPr id="216" name="AutoShape 31"/>
                                                  <wps:cNvSpPr>
                                                    <a:spLocks noChangeArrowheads="1"/>
                                                  </wps:cNvSpPr>
                                                  <wps:spPr bwMode="auto">
                                                    <a:xfrm rot="3483976">
                                                      <a:off x="8124" y="3780"/>
                                                      <a:ext cx="969" cy="1260"/>
                                                    </a:xfrm>
                                                    <a:prstGeom prst="rtTriangle">
                                                      <a:avLst/>
                                                    </a:prstGeom>
                                                    <a:solidFill>
                                                      <a:srgbClr val="FFFFFF">
                                                        <a:alpha val="0"/>
                                                      </a:srgbClr>
                                                    </a:solidFill>
                                                    <a:ln w="9525">
                                                      <a:solidFill>
                                                        <a:srgbClr val="000000"/>
                                                      </a:solidFill>
                                                      <a:miter lim="800000"/>
                                                      <a:headEnd/>
                                                      <a:tailEnd/>
                                                    </a:ln>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s:wsp>
                                                  <wps:cNvPr id="217" name="Line 32"/>
                                                  <wps:cNvCnPr/>
                                                  <wps:spPr bwMode="auto">
                                                    <a:xfrm>
                                                      <a:off x="8346" y="5145"/>
                                                      <a:ext cx="1431"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33"/>
                                                  <wps:cNvCnPr/>
                                                  <wps:spPr bwMode="auto">
                                                    <a:xfrm>
                                                      <a:off x="8901" y="3675"/>
                                                      <a:ext cx="90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34"/>
                                                  <wps:cNvCnPr/>
                                                  <wps:spPr bwMode="auto">
                                                    <a:xfrm flipH="1">
                                                      <a:off x="8715" y="3701"/>
                                                      <a:ext cx="177" cy="1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Freeform 35"/>
                                                <wps:cNvSpPr>
                                                  <a:spLocks/>
                                                </wps:cNvSpPr>
                                                <wps:spPr bwMode="auto">
                                                  <a:xfrm>
                                                    <a:off x="7950" y="5300"/>
                                                    <a:ext cx="155" cy="145"/>
                                                  </a:xfrm>
                                                  <a:custGeom>
                                                    <a:avLst/>
                                                    <a:gdLst>
                                                      <a:gd name="T0" fmla="*/ 0 w 155"/>
                                                      <a:gd name="T1" fmla="*/ 25 h 145"/>
                                                      <a:gd name="T2" fmla="*/ 120 w 155"/>
                                                      <a:gd name="T3" fmla="*/ 145 h 145"/>
                                                      <a:gd name="T4" fmla="*/ 0 60000 65536"/>
                                                      <a:gd name="T5" fmla="*/ 0 60000 65536"/>
                                                    </a:gdLst>
                                                    <a:ahLst/>
                                                    <a:cxnLst>
                                                      <a:cxn ang="T4">
                                                        <a:pos x="T0" y="T1"/>
                                                      </a:cxn>
                                                      <a:cxn ang="T5">
                                                        <a:pos x="T2" y="T3"/>
                                                      </a:cxn>
                                                    </a:cxnLst>
                                                    <a:rect l="0" t="0" r="r" b="b"/>
                                                    <a:pathLst>
                                                      <a:path w="155" h="145">
                                                        <a:moveTo>
                                                          <a:pt x="0" y="25"/>
                                                        </a:moveTo>
                                                        <a:cubicBezTo>
                                                          <a:pt x="155" y="44"/>
                                                          <a:pt x="120" y="0"/>
                                                          <a:pt x="120" y="1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1" name="Freeform 36"/>
                                              <wps:cNvSpPr>
                                                <a:spLocks/>
                                              </wps:cNvSpPr>
                                              <wps:spPr bwMode="auto">
                                                <a:xfrm>
                                                  <a:off x="8610" y="5220"/>
                                                  <a:ext cx="115" cy="105"/>
                                                </a:xfrm>
                                                <a:custGeom>
                                                  <a:avLst/>
                                                  <a:gdLst>
                                                    <a:gd name="T0" fmla="*/ 0 w 115"/>
                                                    <a:gd name="T1" fmla="*/ 15 h 105"/>
                                                    <a:gd name="T2" fmla="*/ 90 w 115"/>
                                                    <a:gd name="T3" fmla="*/ 105 h 105"/>
                                                    <a:gd name="T4" fmla="*/ 0 60000 65536"/>
                                                    <a:gd name="T5" fmla="*/ 0 60000 65536"/>
                                                  </a:gdLst>
                                                  <a:ahLst/>
                                                  <a:cxnLst>
                                                    <a:cxn ang="T4">
                                                      <a:pos x="T0" y="T1"/>
                                                    </a:cxn>
                                                    <a:cxn ang="T5">
                                                      <a:pos x="T2" y="T3"/>
                                                    </a:cxn>
                                                  </a:cxnLst>
                                                  <a:rect l="0" t="0" r="r" b="b"/>
                                                  <a:pathLst>
                                                    <a:path w="115" h="105">
                                                      <a:moveTo>
                                                        <a:pt x="0" y="15"/>
                                                      </a:moveTo>
                                                      <a:cubicBezTo>
                                                        <a:pt x="115" y="34"/>
                                                        <a:pt x="90" y="0"/>
                                                        <a:pt x="9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Freeform 37"/>
                                            <wps:cNvSpPr>
                                              <a:spLocks/>
                                            </wps:cNvSpPr>
                                            <wps:spPr bwMode="auto">
                                              <a:xfrm>
                                                <a:off x="8130" y="5131"/>
                                                <a:ext cx="135" cy="74"/>
                                              </a:xfrm>
                                              <a:custGeom>
                                                <a:avLst/>
                                                <a:gdLst>
                                                  <a:gd name="T0" fmla="*/ 0 w 135"/>
                                                  <a:gd name="T1" fmla="*/ 74 h 74"/>
                                                  <a:gd name="T2" fmla="*/ 135 w 135"/>
                                                  <a:gd name="T3" fmla="*/ 29 h 74"/>
                                                  <a:gd name="T4" fmla="*/ 0 60000 65536"/>
                                                  <a:gd name="T5" fmla="*/ 0 60000 65536"/>
                                                </a:gdLst>
                                                <a:ahLst/>
                                                <a:cxnLst>
                                                  <a:cxn ang="T4">
                                                    <a:pos x="T0" y="T1"/>
                                                  </a:cxn>
                                                  <a:cxn ang="T5">
                                                    <a:pos x="T2" y="T3"/>
                                                  </a:cxn>
                                                </a:cxnLst>
                                                <a:rect l="0" t="0" r="r" b="b"/>
                                                <a:pathLst>
                                                  <a:path w="135" h="74">
                                                    <a:moveTo>
                                                      <a:pt x="0" y="74"/>
                                                    </a:moveTo>
                                                    <a:cubicBezTo>
                                                      <a:pt x="49" y="0"/>
                                                      <a:pt x="12" y="29"/>
                                                      <a:pt x="135" y="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 name="Freeform 38"/>
                                          <wps:cNvSpPr>
                                            <a:spLocks/>
                                          </wps:cNvSpPr>
                                          <wps:spPr bwMode="auto">
                                            <a:xfrm>
                                              <a:off x="8085" y="5115"/>
                                              <a:ext cx="180" cy="45"/>
                                            </a:xfrm>
                                            <a:custGeom>
                                              <a:avLst/>
                                              <a:gdLst>
                                                <a:gd name="T0" fmla="*/ 0 w 180"/>
                                                <a:gd name="T1" fmla="*/ 45 h 45"/>
                                                <a:gd name="T2" fmla="*/ 180 w 180"/>
                                                <a:gd name="T3" fmla="*/ 0 h 45"/>
                                                <a:gd name="T4" fmla="*/ 0 60000 65536"/>
                                                <a:gd name="T5" fmla="*/ 0 60000 65536"/>
                                              </a:gdLst>
                                              <a:ahLst/>
                                              <a:cxnLst>
                                                <a:cxn ang="T4">
                                                  <a:pos x="T0" y="T1"/>
                                                </a:cxn>
                                                <a:cxn ang="T5">
                                                  <a:pos x="T2" y="T3"/>
                                                </a:cxn>
                                              </a:cxnLst>
                                              <a:rect l="0" t="0" r="r" b="b"/>
                                              <a:pathLst>
                                                <a:path w="180" h="45">
                                                  <a:moveTo>
                                                    <a:pt x="0" y="45"/>
                                                  </a:moveTo>
                                                  <a:cubicBezTo>
                                                    <a:pt x="63" y="3"/>
                                                    <a:pt x="104" y="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4" name="Freeform 39"/>
                                        <wps:cNvSpPr>
                                          <a:spLocks/>
                                        </wps:cNvSpPr>
                                        <wps:spPr bwMode="auto">
                                          <a:xfrm>
                                            <a:off x="8250" y="5205"/>
                                            <a:ext cx="81" cy="120"/>
                                          </a:xfrm>
                                          <a:custGeom>
                                            <a:avLst/>
                                            <a:gdLst>
                                              <a:gd name="T0" fmla="*/ 0 w 81"/>
                                              <a:gd name="T1" fmla="*/ 0 h 120"/>
                                              <a:gd name="T2" fmla="*/ 60 w 81"/>
                                              <a:gd name="T3" fmla="*/ 15 h 120"/>
                                              <a:gd name="T4" fmla="*/ 75 w 81"/>
                                              <a:gd name="T5" fmla="*/ 120 h 120"/>
                                              <a:gd name="T6" fmla="*/ 0 60000 65536"/>
                                              <a:gd name="T7" fmla="*/ 0 60000 65536"/>
                                              <a:gd name="T8" fmla="*/ 0 60000 65536"/>
                                            </a:gdLst>
                                            <a:ahLst/>
                                            <a:cxnLst>
                                              <a:cxn ang="T6">
                                                <a:pos x="T0" y="T1"/>
                                              </a:cxn>
                                              <a:cxn ang="T7">
                                                <a:pos x="T2" y="T3"/>
                                              </a:cxn>
                                              <a:cxn ang="T8">
                                                <a:pos x="T4" y="T5"/>
                                              </a:cxn>
                                            </a:cxnLst>
                                            <a:rect l="0" t="0" r="r" b="b"/>
                                            <a:pathLst>
                                              <a:path w="81" h="120">
                                                <a:moveTo>
                                                  <a:pt x="0" y="0"/>
                                                </a:moveTo>
                                                <a:cubicBezTo>
                                                  <a:pt x="20" y="5"/>
                                                  <a:pt x="44" y="2"/>
                                                  <a:pt x="60" y="15"/>
                                                </a:cubicBezTo>
                                                <a:cubicBezTo>
                                                  <a:pt x="81" y="32"/>
                                                  <a:pt x="75" y="104"/>
                                                  <a:pt x="75"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5" name="Text Box 40"/>
                                      <wps:cNvSpPr txBox="1">
                                        <a:spLocks noChangeArrowheads="1"/>
                                      </wps:cNvSpPr>
                                      <wps:spPr bwMode="auto">
                                        <a:xfrm>
                                          <a:off x="8352" y="342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A</w:t>
                                            </w:r>
                                          </w:p>
                                        </w:txbxContent>
                                      </wps:txbx>
                                      <wps:bodyPr rot="0" vert="horz" wrap="square" lIns="91440" tIns="45720" rIns="91440" bIns="45720" anchor="t" anchorCtr="0" upright="1">
                                        <a:noAutofit/>
                                      </wps:bodyPr>
                                    </wps:wsp>
                                    <wps:wsp>
                                      <wps:cNvPr id="226" name="Text Box 41"/>
                                      <wps:cNvSpPr txBox="1">
                                        <a:spLocks noChangeArrowheads="1"/>
                                      </wps:cNvSpPr>
                                      <wps:spPr bwMode="auto">
                                        <a:xfrm>
                                          <a:off x="7269" y="432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B</w:t>
                                            </w:r>
                                          </w:p>
                                        </w:txbxContent>
                                      </wps:txbx>
                                      <wps:bodyPr rot="0" vert="horz" wrap="square" lIns="91440" tIns="45720" rIns="91440" bIns="45720" anchor="t" anchorCtr="0" upright="1">
                                        <a:noAutofit/>
                                      </wps:bodyPr>
                                    </wps:wsp>
                                    <wps:wsp>
                                      <wps:cNvPr id="227" name="Text Box 42"/>
                                      <wps:cNvSpPr txBox="1">
                                        <a:spLocks noChangeArrowheads="1"/>
                                      </wps:cNvSpPr>
                                      <wps:spPr bwMode="auto">
                                        <a:xfrm>
                                          <a:off x="7938" y="5265"/>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C</w:t>
                                            </w:r>
                                          </w:p>
                                        </w:txbxContent>
                                      </wps:txbx>
                                      <wps:bodyPr rot="0" vert="horz" wrap="square" lIns="91440" tIns="45720" rIns="91440" bIns="45720" anchor="t" anchorCtr="0" upright="1">
                                        <a:noAutofit/>
                                      </wps:bodyPr>
                                    </wps:wsp>
                                    <wps:wsp>
                                      <wps:cNvPr id="228" name="Text Box 43"/>
                                      <wps:cNvSpPr txBox="1">
                                        <a:spLocks noChangeArrowheads="1"/>
                                      </wps:cNvSpPr>
                                      <wps:spPr bwMode="auto">
                                        <a:xfrm>
                                          <a:off x="9618" y="5145"/>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D</w:t>
                                            </w:r>
                                          </w:p>
                                        </w:txbxContent>
                                      </wps:txbx>
                                      <wps:bodyPr rot="0" vert="horz" wrap="square" lIns="91440" tIns="45720" rIns="91440" bIns="45720" anchor="t" anchorCtr="0" upright="1">
                                        <a:noAutofit/>
                                      </wps:bodyPr>
                                    </wps:wsp>
                                    <wps:wsp>
                                      <wps:cNvPr id="229" name="Text Box 44"/>
                                      <wps:cNvSpPr txBox="1">
                                        <a:spLocks noChangeArrowheads="1"/>
                                      </wps:cNvSpPr>
                                      <wps:spPr bwMode="auto">
                                        <a:xfrm>
                                          <a:off x="8406" y="528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H</w:t>
                                            </w:r>
                                          </w:p>
                                        </w:txbxContent>
                                      </wps:txbx>
                                      <wps:bodyPr rot="0" vert="horz" wrap="square" lIns="91440" tIns="45720" rIns="91440" bIns="45720" anchor="t" anchorCtr="0" upright="1">
                                        <a:noAutofit/>
                                      </wps:bodyPr>
                                    </wps:wsp>
                                  </wpg:grpSp>
                                  <wps:wsp>
                                    <wps:cNvPr id="230" name="Text Box 45"/>
                                    <wps:cNvSpPr txBox="1">
                                      <a:spLocks noChangeArrowheads="1"/>
                                    </wps:cNvSpPr>
                                    <wps:spPr bwMode="auto">
                                      <a:xfrm>
                                        <a:off x="7860" y="477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0"/>
                                              <w:vertAlign w:val="superscript"/>
                                              <w:lang w:val="nl-NL"/>
                                            </w:rPr>
                                          </w:pPr>
                                          <w:r w:rsidRPr="00752039">
                                            <w:rPr>
                                              <w:sz w:val="20"/>
                                              <w:lang w:val="nl-NL"/>
                                            </w:rPr>
                                            <w:t>54</w:t>
                                          </w:r>
                                          <w:r w:rsidRPr="00752039">
                                            <w:rPr>
                                              <w:sz w:val="20"/>
                                              <w:vertAlign w:val="superscript"/>
                                              <w:lang w:val="nl-NL"/>
                                            </w:rPr>
                                            <w:t>0</w:t>
                                          </w:r>
                                        </w:p>
                                      </w:txbxContent>
                                    </wps:txbx>
                                    <wps:bodyPr rot="0" vert="horz" wrap="square" lIns="91440" tIns="45720" rIns="91440" bIns="45720" anchor="t" anchorCtr="0" upright="1">
                                      <a:noAutofit/>
                                    </wps:bodyPr>
                                  </wps:wsp>
                                </wpg:grpSp>
                                <wps:wsp>
                                  <wps:cNvPr id="231" name="Text Box 46"/>
                                  <wps:cNvSpPr txBox="1">
                                    <a:spLocks noChangeArrowheads="1"/>
                                  </wps:cNvSpPr>
                                  <wps:spPr bwMode="auto">
                                    <a:xfrm>
                                      <a:off x="8148" y="4965"/>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0"/>
                                            <w:vertAlign w:val="superscript"/>
                                            <w:lang w:val="nl-NL"/>
                                          </w:rPr>
                                        </w:pPr>
                                        <w:r w:rsidRPr="00752039">
                                          <w:rPr>
                                            <w:sz w:val="20"/>
                                            <w:lang w:val="nl-NL"/>
                                          </w:rPr>
                                          <w:t>74</w:t>
                                        </w:r>
                                        <w:r w:rsidRPr="00752039">
                                          <w:rPr>
                                            <w:sz w:val="20"/>
                                            <w:vertAlign w:val="superscript"/>
                                            <w:lang w:val="nl-NL"/>
                                          </w:rPr>
                                          <w:t>0</w:t>
                                        </w:r>
                                      </w:p>
                                    </w:txbxContent>
                                  </wps:txbx>
                                  <wps:bodyPr rot="0" vert="horz" wrap="square" lIns="91440" tIns="45720" rIns="91440" bIns="45720" anchor="t" anchorCtr="0" upright="1">
                                    <a:noAutofit/>
                                  </wps:bodyPr>
                                </wps:wsp>
                              </wpg:grpSp>
                              <wps:wsp>
                                <wps:cNvPr id="232" name="Text Box 47"/>
                                <wps:cNvSpPr txBox="1">
                                  <a:spLocks noChangeArrowheads="1"/>
                                </wps:cNvSpPr>
                                <wps:spPr bwMode="auto">
                                  <a:xfrm>
                                    <a:off x="8067" y="432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vertAlign w:val="superscript"/>
                                          <w:lang w:val="nl-NL"/>
                                        </w:rPr>
                                      </w:pPr>
                                      <w:r w:rsidRPr="00752039">
                                        <w:rPr>
                                          <w:lang w:val="nl-NL"/>
                                        </w:rPr>
                                        <w:t>8</w:t>
                                      </w:r>
                                    </w:p>
                                  </w:txbxContent>
                                </wps:txbx>
                                <wps:bodyPr rot="0" vert="horz" wrap="square" lIns="91440" tIns="45720" rIns="91440" bIns="45720" anchor="t" anchorCtr="0" upright="1">
                                  <a:noAutofit/>
                                </wps:bodyPr>
                              </wps:wsp>
                            </wpg:grpSp>
                            <wps:wsp>
                              <wps:cNvPr id="233" name="Text Box 48"/>
                              <wps:cNvSpPr txBox="1">
                                <a:spLocks noChangeArrowheads="1"/>
                              </wps:cNvSpPr>
                              <wps:spPr bwMode="auto">
                                <a:xfrm>
                                  <a:off x="8943" y="414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vertAlign w:val="superscript"/>
                                        <w:lang w:val="nl-NL"/>
                                      </w:rPr>
                                    </w:pPr>
                                    <w:r w:rsidRPr="00752039">
                                      <w:rPr>
                                        <w:lang w:val="nl-NL"/>
                                      </w:rPr>
                                      <w:t>9,6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252" style="position:absolute;margin-left:111.4pt;margin-top:4.3pt;width:126.35pt;height:98.95pt;z-index:251670528" coordorigin="7269,3420" coordsize="286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">
                      <v:group id="Group 21" o:spid="_x0000_s1253" style="position:absolute;left:7269;top:3420;width:2862;height:2400" coordorigin="7269,3420" coordsize="286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85" o:spid="_x0000_s1254" style="position:absolute;left:7269;top:3420;width:2862;height:2400" coordorigin="7269,3420" coordsize="286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3" o:spid="_x0000_s1255" style="position:absolute;left:7269;top:3420;width:2862;height:2400" coordorigin="7269,3420" coordsize="286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_x0000_s1256" style="position:absolute;left:7269;top:3420;width:2862;height:2400" coordorigin="7269,3420" coordsize="286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5" o:spid="_x0000_s1257" style="position:absolute;left:7782;top:3780;width:1822;height:1710" coordorigin="7782,3780"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6" o:spid="_x0000_s1258" style="position:absolute;left:7782;top:3780;width:1822;height:1710" coordorigin="7782,3780"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7" o:spid="_x0000_s1259" style="position:absolute;left:7782;top:3780;width:1822;height:1710" coordorigin="7782,3780"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8" o:spid="_x0000_s1260" style="position:absolute;left:7782;top:3780;width:1822;height:1710" coordorigin="7782,3780"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9" o:spid="_x0000_s1261" style="position:absolute;left:7838;top:3724;width:1710;height:1822;rotation:3246785fd" coordorigin="7838,3724" coordsize="1710,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mfVcQAAADcAAAA&#10;DwAAAAAAAAAAAAAAAACqAgAAZHJzL2Rvd25yZXYueG1sUEsFBgAAAAAEAAQA+gAAAJsDAAAAAA==&#10;">
                                        <v:group id="Group 30" o:spid="_x0000_s1262" style="position:absolute;left:7782;top:3780;width:1822;height:1710;rotation:-3793760fd" coordorigin="7979,3675"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iiXEwwAAANwAAAAP&#10;AAAAAAAAAAAAAAAAAKoCAABkcnMvZG93bnJldi54bWxQSwUGAAAAAAQABAD6AAAAmgMAAAAA&#10;">
                                          <v:shape id="AutoShape 31" o:spid="_x0000_s1263" type="#_x0000_t6" style="position:absolute;left:8124;top:3780;width:969;height:1260;rotation:38054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fwMEA&#10;AADcAAAADwAAAGRycy9kb3ducmV2LnhtbESPzarCMBSE9xd8h3AEd9dUQblWoxRB0Z2/+2NzbIvJ&#10;SWmi1rc3gnCXw8x8w8wWrTXiQY2vHCsY9BMQxLnTFRcKTsfV7x8IH5A1Gsek4EUeFvPOzwxT7Z68&#10;p8chFCJC2KeooAyhTqX0eUkWfd/VxNG7usZiiLIppG7wGeHWyGGSjKXFiuNCiTUtS8pvh7tVsMpO&#10;2Wty2U5MNqqrnTXr886tlep122wKIlAb/sPf9kYrGA7G8DkTj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dX8DBAAAA3AAAAA8AAAAAAAAAAAAAAAAAmAIAAGRycy9kb3du&#10;cmV2LnhtbFBLBQYAAAAABAAEAPUAAACGAwAAAAA=&#10;">
                                            <v:fill opacity="0"/>
                                            <v:textbox>
                                              <w:txbxContent>
                                                <w:p w:rsidR="00F4253D" w:rsidRPr="00752039" w:rsidRDefault="00F4253D" w:rsidP="00F4253D">
                                                  <w:pPr>
                                                    <w:rPr>
                                                      <w:lang w:val="nl-NL"/>
                                                    </w:rPr>
                                                  </w:pPr>
                                                </w:p>
                                              </w:txbxContent>
                                            </v:textbox>
                                          </v:shape>
                                          <v:line id="Line 32" o:spid="_x0000_s1264" style="position:absolute;visibility:visible;mso-wrap-style:square" from="8346,5145" to="97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33" o:spid="_x0000_s1265" style="position:absolute;visibility:visible;mso-wrap-style:square" from="8901,3675" to="9801,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34" o:spid="_x0000_s1266" style="position:absolute;flip:x;visibility:visible;mso-wrap-style:square" from="8715,3701" to="8892,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group>
                                        <v:shape id="Freeform 35" o:spid="_x0000_s1267" style="position:absolute;left:7950;top:5300;width:155;height:145;visibility:visible;mso-wrap-style:square;v-text-anchor:top" coordsize="15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kfcIA&#10;AADcAAAADwAAAGRycy9kb3ducmV2LnhtbERPz2vCMBS+D/wfwhO8DE1X2HCdaZGBzB3VCjs+m7e2&#10;2LyUJGs7//rlIOz48f3eFJPpxEDOt5YVPK0SEMSV1S3XCsrTbrkG4QOyxs4yKfglD0U+e9hgpu3I&#10;BxqOoRYxhH2GCpoQ+kxKXzVk0K9sTxy5b+sMhghdLbXDMYabTqZJ8iINthwbGuzpvaHqevwxCj7H&#10;x7HVl1e87awrv54/zsNt6pRazKftG4hAU/gX3917rSBN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SR9wgAAANwAAAAPAAAAAAAAAAAAAAAAAJgCAABkcnMvZG93&#10;bnJldi54bWxQSwUGAAAAAAQABAD1AAAAhwMAAAAA&#10;" path="m,25c155,44,120,,120,145e" filled="f">
                                          <v:path arrowok="t" o:connecttype="custom" o:connectlocs="0,25;120,145" o:connectangles="0,0"/>
                                        </v:shape>
                                      </v:group>
                                      <v:shape id="Freeform 36" o:spid="_x0000_s1268" style="position:absolute;left:8610;top:5220;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6F8IA&#10;AADcAAAADwAAAGRycy9kb3ducmV2LnhtbESPQWvCQBSE7wX/w/IEb/XFIFKjq4hUyLVpRbw9ss8k&#10;mH0bstuY/vtuQehxmJlvmO1+tK0auPeNEw2LeQKKpXSmkUrD1+fp9Q2UDySGWies4Yc97HeTly1l&#10;xj3kg4ciVCpCxGekoQ6hyxB9WbMlP3cdS/RurrcUouwrND09Ity2mCbJCi01Ehdq6vhYc3kvvq2G&#10;03VAdJe1yYv3/JqjXZ/vy6D1bDoeNqACj+E//GznRkOaLuDvTDwCuP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boXwgAAANwAAAAPAAAAAAAAAAAAAAAAAJgCAABkcnMvZG93&#10;bnJldi54bWxQSwUGAAAAAAQABAD1AAAAhwMAAAAA&#10;" path="m,15c115,34,90,,90,105e" filled="f">
                                        <v:path arrowok="t" o:connecttype="custom" o:connectlocs="0,15;90,105" o:connectangles="0,0"/>
                                      </v:shape>
                                    </v:group>
                                    <v:shape id="Freeform 37" o:spid="_x0000_s1269" style="position:absolute;left:8130;top:5131;width:135;height:74;visibility:visible;mso-wrap-style:square;v-text-anchor:top" coordsize="1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OacUA&#10;AADcAAAADwAAAGRycy9kb3ducmV2LnhtbESPQWvCQBSE74X+h+UVequbBio2uglWENSTtT30+Mg+&#10;k+Du25jdxOiv7xYKHoeZ+YZZFKM1YqDON44VvE4SEMSl0w1XCr6/1i8zED4gazSOScGVPBT548MC&#10;M+0u/EnDIVQiQthnqKAOoc2k9GVNFv3EtcTRO7rOYoiyq6Tu8BLh1sg0SabSYsNxocaWVjWVp0Nv&#10;FfT74WM62zXl/qdvb+9bw2/mzEo9P43LOYhAY7iH/9sbrSBNU/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5pxQAAANwAAAAPAAAAAAAAAAAAAAAAAJgCAABkcnMv&#10;ZG93bnJldi54bWxQSwUGAAAAAAQABAD1AAAAigMAAAAA&#10;" path="m,74c49,,12,29,135,29e" filled="f">
                                      <v:path arrowok="t" o:connecttype="custom" o:connectlocs="0,74;135,29" o:connectangles="0,0"/>
                                    </v:shape>
                                  </v:group>
                                  <v:shape id="Freeform 38" o:spid="_x0000_s1270" style="position:absolute;left:8085;top:5115;width:180;height:45;visibility:visible;mso-wrap-style:square;v-text-anchor:top" coordsize="1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sUcQA&#10;AADcAAAADwAAAGRycy9kb3ducmV2LnhtbESP3WrCQBCF7wu+wzKCd3VjlKLRVaSgiL2ofw8wZsds&#10;MDsbslsT394tFHp5OHO+M2ex6mwlHtT40rGC0TABQZw7XXKh4HLevE9B+ICssXJMCp7kYbXsvS0w&#10;067lIz1OoRARwj5DBSaEOpPS54Ys+qGriaN3c43FEGVTSN1gG+G2kmmSfEiLJccGgzV9Gsrvpx8b&#10;30j3hy+Wl+umleY6mk2m2+8uV2rQ79ZzEIG68H/8l95pBWk6ht8xkQB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QrFHEAAAA3AAAAA8AAAAAAAAAAAAAAAAAmAIAAGRycy9k&#10;b3ducmV2LnhtbFBLBQYAAAAABAAEAPUAAACJAwAAAAA=&#10;" path="m,45c63,3,104,,180,e" filled="f">
                                    <v:path arrowok="t" o:connecttype="custom" o:connectlocs="0,45;180,0" o:connectangles="0,0"/>
                                  </v:shape>
                                </v:group>
                                <v:shape id="Freeform 39" o:spid="_x0000_s1271" style="position:absolute;left:8250;top:5205;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vYMYA&#10;AADcAAAADwAAAGRycy9kb3ducmV2LnhtbESPQWvCQBSE74X+h+UVequbpmJL6ipFCRTUg9oq3h7Z&#10;1yQk+zZkt0n8964geBxm5htmOh9MLTpqXWlZwesoAkGcWV1yruBnn758gHAeWWNtmRScycF89vgw&#10;xUTbnrfU7XwuAoRdggoK75tESpcVZNCNbEMcvD/bGvRBtrnULfYBbmoZR9FEGiw5LBTY0KKgrNr9&#10;GwXl+FClezxslhpXuP59P57S/k2p56fh6xOEp8Hfw7f2t1YQx2O4ng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SvYMYAAADcAAAADwAAAAAAAAAAAAAAAACYAgAAZHJz&#10;L2Rvd25yZXYueG1sUEsFBgAAAAAEAAQA9QAAAIsDAAAAAA==&#10;" path="m,c20,5,44,2,60,15v21,17,15,89,15,105e" filled="f">
                                  <v:path arrowok="t" o:connecttype="custom" o:connectlocs="0,0;60,15;75,120" o:connectangles="0,0,0"/>
                                </v:shape>
                              </v:group>
                              <v:shape id="Text Box 40" o:spid="_x0000_s1272" type="#_x0000_t202" style="position:absolute;left:8352;top:342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8YA&#10;AADcAAAADwAAAGRycy9kb3ducmV2LnhtbESPQWvCQBSE7wX/w/IEb3VjxKKpq4hQEa22te39NftM&#10;QrNvQ3ZN4r93CwWPw8x8w8yXnSlFQ7UrLCsYDSMQxKnVBWcKvj5fHqcgnEfWWFomBVdysFz0HuaY&#10;aNvyBzUnn4kAYZeggtz7KpHSpTkZdENbEQfvbGuDPsg6k7rGNsBNKeMoepIGCw4LOVa0zin9PV2M&#10;gnX32r6NNruZmb3vv/fNz8UexkelBv1u9QzCU+fv4f/2ViuI4wn8nQ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F+8YAAADcAAAADwAAAAAAAAAAAAAAAACYAgAAZHJz&#10;L2Rvd25yZXYueG1sUEsFBgAAAAAEAAQA9QAAAIsDAAAAAA==&#10;" stroked="f">
                                <v:fill opacity="0"/>
                                <v:stroke dashstyle="1 1" endcap="round"/>
                                <v:textbox>
                                  <w:txbxContent>
                                    <w:p w:rsidR="00F4253D" w:rsidRPr="00752039" w:rsidRDefault="00F4253D" w:rsidP="00F4253D">
                                      <w:pPr>
                                        <w:rPr>
                                          <w:sz w:val="26"/>
                                          <w:lang w:val="nl-NL"/>
                                        </w:rPr>
                                      </w:pPr>
                                      <w:r w:rsidRPr="00752039">
                                        <w:rPr>
                                          <w:sz w:val="26"/>
                                          <w:lang w:val="nl-NL"/>
                                        </w:rPr>
                                        <w:t>A</w:t>
                                      </w:r>
                                    </w:p>
                                  </w:txbxContent>
                                </v:textbox>
                              </v:shape>
                              <v:shape id="Text Box 41" o:spid="_x0000_s1273" type="#_x0000_t202" style="position:absolute;left:7269;top:432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bjMUA&#10;AADcAAAADwAAAGRycy9kb3ducmV2LnhtbESPQWvCQBSE74L/YXmCN90YQWrqKiJYSm3V2np/Zp9J&#10;MPs2ZNck/ffdQsHjMDPfMItVZ0rRUO0Kywom4wgEcWp1wZmC76/t6AmE88gaS8uk4IccrJb93gIT&#10;bVv+pObkMxEg7BJUkHtfJVK6NCeDbmwr4uBdbW3QB1lnUtfYBrgpZRxFM2mw4LCQY0WbnNLb6W4U&#10;bLr39jB5eZub+XF33jWXu/2Y7pUaDrr1MwhPnX+E/9uvWkEcz+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RuMxQAAANwAAAAPAAAAAAAAAAAAAAAAAJgCAABkcnMv&#10;ZG93bnJldi54bWxQSwUGAAAAAAQABAD1AAAAigMAAAAA&#10;" stroked="f">
                                <v:fill opacity="0"/>
                                <v:stroke dashstyle="1 1" endcap="round"/>
                                <v:textbox>
                                  <w:txbxContent>
                                    <w:p w:rsidR="00F4253D" w:rsidRPr="00752039" w:rsidRDefault="00F4253D" w:rsidP="00F4253D">
                                      <w:pPr>
                                        <w:rPr>
                                          <w:sz w:val="26"/>
                                          <w:lang w:val="nl-NL"/>
                                        </w:rPr>
                                      </w:pPr>
                                      <w:r w:rsidRPr="00752039">
                                        <w:rPr>
                                          <w:sz w:val="26"/>
                                          <w:lang w:val="nl-NL"/>
                                        </w:rPr>
                                        <w:t>B</w:t>
                                      </w:r>
                                    </w:p>
                                  </w:txbxContent>
                                </v:textbox>
                              </v:shape>
                              <v:shape id="Text Box 42" o:spid="_x0000_s1274" type="#_x0000_t202" style="position:absolute;left:7938;top:5265;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F8YA&#10;AADcAAAADwAAAGRycy9kb3ducmV2LnhtbESPQWvCQBSE7wX/w/IEb3VjBKupq4hQEa22te39NftM&#10;QrNvQ3ZN4r93CwWPw8x8w8yXnSlFQ7UrLCsYDSMQxKnVBWcKvj5fHqcgnEfWWFomBVdysFz0HuaY&#10;aNvyBzUnn4kAYZeggtz7KpHSpTkZdENbEQfvbGuDPsg6k7rGNsBNKeMomkiDBYeFHCta55T+ni5G&#10;wbp7bd9Gm93MzN733/vm52IP46NSg363egbhqfP38H97qxXE8RP8nQ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G+F8YAAADcAAAADwAAAAAAAAAAAAAAAACYAgAAZHJz&#10;L2Rvd25yZXYueG1sUEsFBgAAAAAEAAQA9QAAAIsDAAAAAA==&#10;" stroked="f">
                                <v:fill opacity="0"/>
                                <v:stroke dashstyle="1 1" endcap="round"/>
                                <v:textbox>
                                  <w:txbxContent>
                                    <w:p w:rsidR="00F4253D" w:rsidRPr="00752039" w:rsidRDefault="00F4253D" w:rsidP="00F4253D">
                                      <w:pPr>
                                        <w:rPr>
                                          <w:sz w:val="26"/>
                                          <w:lang w:val="nl-NL"/>
                                        </w:rPr>
                                      </w:pPr>
                                      <w:r w:rsidRPr="00752039">
                                        <w:rPr>
                                          <w:sz w:val="26"/>
                                          <w:lang w:val="nl-NL"/>
                                        </w:rPr>
                                        <w:t>C</w:t>
                                      </w:r>
                                    </w:p>
                                  </w:txbxContent>
                                </v:textbox>
                              </v:shape>
                              <v:shape id="Text Box 43" o:spid="_x0000_s1275" type="#_x0000_t202" style="position:absolute;left:9618;top:5145;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qZcMA&#10;AADcAAAADwAAAGRycy9kb3ducmV2LnhtbERPy2rCQBTdC/7DcIXudGIKpUZHKQFLqbZaq/tr5jYJ&#10;Zu6EzOTh33cWhS4P573aDKYSHTWutKxgPotAEGdWl5wrOH9vp88gnEfWWFkmBXdysFmPRytMtO35&#10;i7qTz0UIYZeggsL7OpHSZQUZdDNbEwfuxzYGfYBNLnWDfQg3lYyj6EkaLDk0FFhTWlB2O7VGQTrs&#10;+8P89X1hFsfdZdddW/vx+KnUw2R4WYLwNPh/8Z/7TSuI47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qZcMAAADcAAAADwAAAAAAAAAAAAAAAACYAgAAZHJzL2Rv&#10;d25yZXYueG1sUEsFBgAAAAAEAAQA9QAAAIgDAAAAAA==&#10;" stroked="f">
                                <v:fill opacity="0"/>
                                <v:stroke dashstyle="1 1" endcap="round"/>
                                <v:textbox>
                                  <w:txbxContent>
                                    <w:p w:rsidR="00F4253D" w:rsidRPr="00752039" w:rsidRDefault="00F4253D" w:rsidP="00F4253D">
                                      <w:pPr>
                                        <w:rPr>
                                          <w:sz w:val="26"/>
                                          <w:lang w:val="nl-NL"/>
                                        </w:rPr>
                                      </w:pPr>
                                      <w:r w:rsidRPr="00752039">
                                        <w:rPr>
                                          <w:sz w:val="26"/>
                                          <w:lang w:val="nl-NL"/>
                                        </w:rPr>
                                        <w:t>D</w:t>
                                      </w:r>
                                    </w:p>
                                  </w:txbxContent>
                                </v:textbox>
                              </v:shape>
                              <v:shape id="Text Box 44" o:spid="_x0000_s1276" type="#_x0000_t202" style="position:absolute;left:8406;top:528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P/sYA&#10;AADcAAAADwAAAGRycy9kb3ducmV2LnhtbESP3WrCQBSE7wt9h+UIvasbUygmuooISqmt9ff+mD0m&#10;odmzIbsm6dt3C0Ivh5n5hpnOe1OJlhpXWlYwGkYgiDOrS84VnI6r5zEI55E1VpZJwQ85mM8eH6aY&#10;atvxntqDz0WAsEtRQeF9nUrpsoIMuqGtiYN3tY1BH2STS91gF+CmknEUvUqDJYeFAmtaFpR9H25G&#10;wbL/6L5G6/fEJLvNedNebvbzZavU06BfTEB46v1/+N5+0wriOI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P/sYAAADcAAAADwAAAAAAAAAAAAAAAACYAgAAZHJz&#10;L2Rvd25yZXYueG1sUEsFBgAAAAAEAAQA9QAAAIsDAAAAAA==&#10;" stroked="f">
                                <v:fill opacity="0"/>
                                <v:stroke dashstyle="1 1" endcap="round"/>
                                <v:textbox>
                                  <w:txbxContent>
                                    <w:p w:rsidR="00F4253D" w:rsidRPr="00752039" w:rsidRDefault="00F4253D" w:rsidP="00F4253D">
                                      <w:pPr>
                                        <w:rPr>
                                          <w:sz w:val="26"/>
                                          <w:lang w:val="nl-NL"/>
                                        </w:rPr>
                                      </w:pPr>
                                      <w:r w:rsidRPr="00752039">
                                        <w:rPr>
                                          <w:sz w:val="26"/>
                                          <w:lang w:val="nl-NL"/>
                                        </w:rPr>
                                        <w:t>H</w:t>
                                      </w:r>
                                    </w:p>
                                  </w:txbxContent>
                                </v:textbox>
                              </v:shape>
                            </v:group>
                            <v:shape id="Text Box 45" o:spid="_x0000_s1277" type="#_x0000_t202" style="position:absolute;left:7860;top:4770;width:6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vsIA&#10;AADcAAAADwAAAGRycy9kb3ducmV2LnhtbERPy2rCQBTdF/yH4Ra6ayYqlBodpQhKqe/X/jZzmwQz&#10;d0JmTOLfO4uCy8N5T2adKUVDtSssK+hHMQji1OqCMwXn0+L9E4TzyBpLy6TgTg5m097LBBNtWz5Q&#10;c/SZCCHsElSQe18lUro0J4MushVx4P5sbdAHWGdS19iGcFPKQRx/SIMFh4YcK5rnlF6PN6Ng3q3b&#10;XX/5MzKj/eqyan5vdjPcKvX22n2NQXjq/FP87/7WCgbDMD+cCU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bC+wgAAANwAAAAPAAAAAAAAAAAAAAAAAJgCAABkcnMvZG93&#10;bnJldi54bWxQSwUGAAAAAAQABAD1AAAAhwMAAAAA&#10;" stroked="f">
                              <v:fill opacity="0"/>
                              <v:stroke dashstyle="1 1" endcap="round"/>
                              <v:textbox>
                                <w:txbxContent>
                                  <w:p w:rsidR="00F4253D" w:rsidRPr="00752039" w:rsidRDefault="00F4253D" w:rsidP="00F4253D">
                                    <w:pPr>
                                      <w:rPr>
                                        <w:sz w:val="20"/>
                                        <w:vertAlign w:val="superscript"/>
                                        <w:lang w:val="nl-NL"/>
                                      </w:rPr>
                                    </w:pPr>
                                    <w:r w:rsidRPr="00752039">
                                      <w:rPr>
                                        <w:sz w:val="20"/>
                                        <w:lang w:val="nl-NL"/>
                                      </w:rPr>
                                      <w:t>54</w:t>
                                    </w:r>
                                    <w:r w:rsidRPr="00752039">
                                      <w:rPr>
                                        <w:sz w:val="20"/>
                                        <w:vertAlign w:val="superscript"/>
                                        <w:lang w:val="nl-NL"/>
                                      </w:rPr>
                                      <w:t>0</w:t>
                                    </w:r>
                                  </w:p>
                                </w:txbxContent>
                              </v:textbox>
                            </v:shape>
                          </v:group>
                          <v:shape id="Text Box 46" o:spid="_x0000_s1278" type="#_x0000_t202" style="position:absolute;left:8148;top:4965;width:6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VJcYA&#10;AADcAAAADwAAAGRycy9kb3ducmV2LnhtbESP3WrCQBSE7wt9h+UUvKubKEiNrlIERdTa+tP70+xp&#10;EsyeDdk1iW/vFgpeDjPzDTOdd6YUDdWusKwg7kcgiFOrC84UnE/L1zcQziNrLC2Tghs5mM+en6aY&#10;aNvygZqjz0SAsEtQQe59lUjp0pwMur6tiIP3a2uDPsg6k7rGNsBNKQdRNJIGCw4LOVa0yCm9HK9G&#10;waLbtZ/xajM246/t97b5udqP4V6p3kv3PgHhqfOP8H97rRUMhjH8nQ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0VJcYAAADcAAAADwAAAAAAAAAAAAAAAACYAgAAZHJz&#10;L2Rvd25yZXYueG1sUEsFBgAAAAAEAAQA9QAAAIsDAAAAAA==&#10;" stroked="f">
                            <v:fill opacity="0"/>
                            <v:stroke dashstyle="1 1" endcap="round"/>
                            <v:textbox>
                              <w:txbxContent>
                                <w:p w:rsidR="00F4253D" w:rsidRPr="00752039" w:rsidRDefault="00F4253D" w:rsidP="00F4253D">
                                  <w:pPr>
                                    <w:rPr>
                                      <w:sz w:val="20"/>
                                      <w:vertAlign w:val="superscript"/>
                                      <w:lang w:val="nl-NL"/>
                                    </w:rPr>
                                  </w:pPr>
                                  <w:r w:rsidRPr="00752039">
                                    <w:rPr>
                                      <w:sz w:val="20"/>
                                      <w:lang w:val="nl-NL"/>
                                    </w:rPr>
                                    <w:t>74</w:t>
                                  </w:r>
                                  <w:r w:rsidRPr="00752039">
                                    <w:rPr>
                                      <w:sz w:val="20"/>
                                      <w:vertAlign w:val="superscript"/>
                                      <w:lang w:val="nl-NL"/>
                                    </w:rPr>
                                    <w:t>0</w:t>
                                  </w:r>
                                </w:p>
                              </w:txbxContent>
                            </v:textbox>
                          </v:shape>
                        </v:group>
                        <v:shape id="Text Box 47" o:spid="_x0000_s1279" type="#_x0000_t202" style="position:absolute;left:8067;top:4320;width:6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UsYA&#10;AADcAAAADwAAAGRycy9kb3ducmV2LnhtbESP3WrCQBSE74W+w3IKvTMbIxSNrlKEllKrrT+9P82e&#10;JqHZsyG7JvHtXUHwcpiZb5j5sjeVaKlxpWUFoygGQZxZXXKu4Hh4HU5AOI+ssbJMCs7kYLl4GMwx&#10;1bbjHbV7n4sAYZeigsL7OpXSZQUZdJGtiYP3ZxuDPsgml7rBLsBNJZM4fpYGSw4LBda0Kij735+M&#10;glX/2X2N3j6mZvq9/lm3vye7GW+VenrsX2YgPPX+Hr6137WCZJzA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LUsYAAADcAAAADwAAAAAAAAAAAAAAAACYAgAAZHJz&#10;L2Rvd25yZXYueG1sUEsFBgAAAAAEAAQA9QAAAIsDAAAAAA==&#10;" stroked="f">
                          <v:fill opacity="0"/>
                          <v:stroke dashstyle="1 1" endcap="round"/>
                          <v:textbox>
                            <w:txbxContent>
                              <w:p w:rsidR="00F4253D" w:rsidRPr="00752039" w:rsidRDefault="00F4253D" w:rsidP="00F4253D">
                                <w:pPr>
                                  <w:rPr>
                                    <w:vertAlign w:val="superscript"/>
                                    <w:lang w:val="nl-NL"/>
                                  </w:rPr>
                                </w:pPr>
                                <w:r w:rsidRPr="00752039">
                                  <w:rPr>
                                    <w:lang w:val="nl-NL"/>
                                  </w:rPr>
                                  <w:t>8</w:t>
                                </w:r>
                              </w:p>
                            </w:txbxContent>
                          </v:textbox>
                        </v:shape>
                      </v:group>
                      <v:shape id="Text Box 48" o:spid="_x0000_s1280" type="#_x0000_t202" style="position:absolute;left:8943;top:4140;width:6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uycYA&#10;AADcAAAADwAAAGRycy9kb3ducmV2LnhtbESP3WrCQBSE7wt9h+UUvKsbDUiNrlIERdTa+tP70+xp&#10;EsyeDdk1iW/vFgpeDjPzDTOdd6YUDdWusKxg0I9AEKdWF5wpOJ+Wr28gnEfWWFomBTdyMJ89P00x&#10;0bblAzVHn4kAYZeggtz7KpHSpTkZdH1bEQfv19YGfZB1JnWNbYCbUg6jaCQNFhwWcqxokVN6OV6N&#10;gkW3az8Hq83YjL+239vm52o/4r1SvZfufQLCU+cf4f/2WisYxjH8nQ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MuycYAAADcAAAADwAAAAAAAAAAAAAAAACYAgAAZHJz&#10;L2Rvd25yZXYueG1sUEsFBgAAAAAEAAQA9QAAAIsDAAAAAA==&#10;" stroked="f">
                        <v:fill opacity="0"/>
                        <v:stroke dashstyle="1 1" endcap="round"/>
                        <v:textbox>
                          <w:txbxContent>
                            <w:p w:rsidR="00F4253D" w:rsidRPr="00752039" w:rsidRDefault="00F4253D" w:rsidP="00F4253D">
                              <w:pPr>
                                <w:rPr>
                                  <w:vertAlign w:val="superscript"/>
                                  <w:lang w:val="nl-NL"/>
                                </w:rPr>
                              </w:pPr>
                              <w:r w:rsidRPr="00752039">
                                <w:rPr>
                                  <w:lang w:val="nl-NL"/>
                                </w:rPr>
                                <w:t>9,6</w:t>
                              </w:r>
                            </w:p>
                          </w:txbxContent>
                        </v:textbox>
                      </v:shape>
                    </v:group>
                  </w:pict>
                </mc:Fallback>
              </mc:AlternateContent>
            </w:r>
          </w:p>
          <w:p w:rsidR="00F4253D" w:rsidRPr="00F94368" w:rsidRDefault="00F4253D" w:rsidP="00F4253D">
            <w:pPr>
              <w:rPr>
                <w:b/>
                <w:lang w:val="nl-NL"/>
              </w:rPr>
            </w:pPr>
            <w:r w:rsidRPr="00F94368">
              <w:rPr>
                <w:b/>
                <w:lang w:val="nl-NL"/>
              </w:rPr>
              <w:t>Bài 31. (11’)</w:t>
            </w:r>
          </w:p>
          <w:p w:rsidR="00F4253D" w:rsidRPr="00F94368" w:rsidRDefault="00F4253D" w:rsidP="00F4253D">
            <w:pPr>
              <w:rPr>
                <w:lang w:val="nl-NL"/>
              </w:rPr>
            </w:pPr>
          </w:p>
          <w:p w:rsidR="00F4253D" w:rsidRPr="00F94368" w:rsidRDefault="00F4253D" w:rsidP="00F4253D">
            <w:pPr>
              <w:rPr>
                <w:lang w:val="nl-NL"/>
              </w:rPr>
            </w:pPr>
            <w:r w:rsidRPr="00F94368">
              <w:rPr>
                <w:lang w:val="nl-NL"/>
              </w:rPr>
              <w:t xml:space="preserve">a. </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Xét tam giác vuông ABC:</w:t>
            </w:r>
          </w:p>
          <w:p w:rsidR="00F4253D" w:rsidRPr="00F94368" w:rsidRDefault="00F4253D" w:rsidP="00F4253D">
            <w:pPr>
              <w:rPr>
                <w:lang w:val="nl-NL"/>
              </w:rPr>
            </w:pPr>
            <w:r w:rsidRPr="00F94368">
              <w:rPr>
                <w:lang w:val="nl-NL"/>
              </w:rPr>
              <w:t>AB = AC . SinC = 8 . Sin54</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6,427(cm)</w:t>
            </w:r>
          </w:p>
          <w:p w:rsidR="00F4253D" w:rsidRPr="00F94368" w:rsidRDefault="00F4253D" w:rsidP="00F4253D">
            <w:pPr>
              <w:rPr>
                <w:lang w:val="nl-NL"/>
              </w:rPr>
            </w:pPr>
            <w:r w:rsidRPr="00F94368">
              <w:rPr>
                <w:lang w:val="nl-NL"/>
              </w:rPr>
              <w:t xml:space="preserve">b. Kẻ AH </w:t>
            </w:r>
            <w:r w:rsidRPr="00F94368">
              <w:rPr>
                <w:position w:val="-4"/>
                <w:lang w:val="nl-NL"/>
              </w:rPr>
              <w:object w:dxaOrig="240" w:dyaOrig="260">
                <v:shape id="_x0000_i1382" type="#_x0000_t75" style="width:12pt;height:12.75pt" o:ole="">
                  <v:imagedata r:id="rId651" o:title=""/>
                </v:shape>
                <o:OLEObject Type="Embed" ProgID="Equation.DSMT4" ShapeID="_x0000_i1382" DrawAspect="Content" ObjectID="_1672830307" r:id="rId656"/>
              </w:object>
            </w:r>
            <w:r w:rsidRPr="00F94368">
              <w:rPr>
                <w:lang w:val="nl-NL"/>
              </w:rPr>
              <w:t xml:space="preserve"> CD</w:t>
            </w:r>
          </w:p>
          <w:p w:rsidR="00F4253D" w:rsidRPr="00F94368" w:rsidRDefault="00F4253D" w:rsidP="00F4253D">
            <w:pPr>
              <w:rPr>
                <w:lang w:val="nl-NL"/>
              </w:rPr>
            </w:pPr>
            <w:r w:rsidRPr="00F94368">
              <w:rPr>
                <w:lang w:val="nl-NL"/>
              </w:rPr>
              <w:t xml:space="preserve"> Xét tam giác vuông ACH:</w:t>
            </w:r>
          </w:p>
          <w:p w:rsidR="00F4253D" w:rsidRPr="00F94368" w:rsidRDefault="00F4253D" w:rsidP="00F4253D">
            <w:pPr>
              <w:rPr>
                <w:lang w:val="nl-NL"/>
              </w:rPr>
            </w:pPr>
            <w:r w:rsidRPr="00F94368">
              <w:rPr>
                <w:lang w:val="nl-NL"/>
              </w:rPr>
              <w:t xml:space="preserve"> AH = AC . SinC = 8 . Sin74</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7,690</w:t>
            </w:r>
          </w:p>
          <w:p w:rsidR="00F4253D" w:rsidRPr="00F94368" w:rsidRDefault="00F4253D" w:rsidP="00F4253D">
            <w:pPr>
              <w:rPr>
                <w:lang w:val="nl-NL"/>
              </w:rPr>
            </w:pPr>
            <w:r w:rsidRPr="00F94368">
              <w:rPr>
                <w:lang w:val="nl-NL"/>
              </w:rPr>
              <w:t xml:space="preserve"> Xét tam giác vuông AHD:</w:t>
            </w:r>
          </w:p>
          <w:p w:rsidR="00F4253D" w:rsidRPr="00F94368" w:rsidRDefault="00F4253D" w:rsidP="00F4253D">
            <w:pPr>
              <w:rPr>
                <w:lang w:val="nl-NL"/>
              </w:rPr>
            </w:pPr>
            <w:r w:rsidRPr="00F94368">
              <w:rPr>
                <w:lang w:val="nl-NL"/>
              </w:rPr>
              <w:t xml:space="preserve"> SinD = </w:t>
            </w:r>
            <w:r w:rsidRPr="00F94368">
              <w:rPr>
                <w:position w:val="-28"/>
                <w:lang w:val="nl-NL"/>
              </w:rPr>
              <w:object w:dxaOrig="1320" w:dyaOrig="660">
                <v:shape id="_x0000_i1383" type="#_x0000_t75" style="width:66pt;height:33pt" o:ole="">
                  <v:imagedata r:id="rId657" o:title=""/>
                </v:shape>
                <o:OLEObject Type="Embed" ProgID="Equation.DSMT4" ShapeID="_x0000_i1383" DrawAspect="Content" ObjectID="_1672830308" r:id="rId658"/>
              </w:object>
            </w:r>
            <w:r w:rsidRPr="00F94368">
              <w:rPr>
                <w:lang w:val="nl-NL"/>
              </w:rPr>
              <w:t xml:space="preserve"> </w:t>
            </w:r>
            <w:r w:rsidRPr="00F94368">
              <w:rPr>
                <w:lang w:val="nl-NL"/>
              </w:rPr>
              <w:sym w:font="Symbol" w:char="F0BB"/>
            </w:r>
            <w:r w:rsidRPr="00F94368">
              <w:rPr>
                <w:lang w:val="nl-NL"/>
              </w:rPr>
              <w:t xml:space="preserve"> 0,8010 </w:t>
            </w:r>
            <w:r w:rsidRPr="00F94368">
              <w:rPr>
                <w:position w:val="-6"/>
                <w:lang w:val="nl-NL"/>
              </w:rPr>
              <w:object w:dxaOrig="300" w:dyaOrig="240">
                <v:shape id="_x0000_i1384" type="#_x0000_t75" style="width:15pt;height:12pt" o:ole="">
                  <v:imagedata r:id="rId659" o:title=""/>
                </v:shape>
                <o:OLEObject Type="Embed" ProgID="Equation.DSMT4" ShapeID="_x0000_i1384" DrawAspect="Content" ObjectID="_1672830309" r:id="rId660"/>
              </w:object>
            </w:r>
            <w:r w:rsidRPr="00F94368">
              <w:rPr>
                <w:lang w:val="nl-NL"/>
              </w:rPr>
              <w:t xml:space="preserve"> </w:t>
            </w:r>
            <w:r w:rsidRPr="00F94368">
              <w:rPr>
                <w:position w:val="-4"/>
                <w:lang w:val="nl-NL"/>
              </w:rPr>
              <w:object w:dxaOrig="260" w:dyaOrig="340">
                <v:shape id="_x0000_i1385" type="#_x0000_t75" style="width:12.75pt;height:17.15pt" o:ole="">
                  <v:imagedata r:id="rId661" o:title=""/>
                </v:shape>
                <o:OLEObject Type="Embed" ProgID="Equation.DSMT4" ShapeID="_x0000_i1385" DrawAspect="Content" ObjectID="_1672830310" r:id="rId662"/>
              </w:object>
            </w:r>
            <w:r w:rsidRPr="00F94368">
              <w:rPr>
                <w:lang w:val="nl-NL"/>
              </w:rPr>
              <w:t xml:space="preserve"> </w:t>
            </w:r>
            <w:r w:rsidRPr="00F94368">
              <w:rPr>
                <w:lang w:val="nl-NL"/>
              </w:rPr>
              <w:sym w:font="Symbol" w:char="F0BB"/>
            </w:r>
            <w:r w:rsidRPr="00F94368">
              <w:rPr>
                <w:lang w:val="nl-NL"/>
              </w:rPr>
              <w:t xml:space="preserve"> 53</w:t>
            </w:r>
            <w:r w:rsidRPr="00F94368">
              <w:rPr>
                <w:vertAlign w:val="superscript"/>
                <w:lang w:val="nl-NL"/>
              </w:rPr>
              <w:t>0</w:t>
            </w:r>
          </w:p>
          <w:p w:rsidR="00F4253D" w:rsidRPr="00F94368" w:rsidRDefault="00F4253D" w:rsidP="00F4253D">
            <w:pPr>
              <w:pStyle w:val="Footer"/>
              <w:tabs>
                <w:tab w:val="clear" w:pos="4320"/>
                <w:tab w:val="clear" w:pos="8640"/>
              </w:tabs>
              <w:rPr>
                <w:b/>
                <w:lang w:val="nl-NL"/>
              </w:rPr>
            </w:pPr>
            <w:r w:rsidRPr="00F94368">
              <w:rPr>
                <w:b/>
                <w:lang w:val="nl-NL"/>
              </w:rPr>
              <w:t>Bài 32 tr89 SGK (7')</w:t>
            </w:r>
          </w:p>
          <w:p w:rsidR="00F4253D" w:rsidRPr="00F94368" w:rsidRDefault="00F94368" w:rsidP="00F4253D">
            <w:pPr>
              <w:pStyle w:val="Footer"/>
              <w:tabs>
                <w:tab w:val="clear" w:pos="4320"/>
                <w:tab w:val="clear" w:pos="8640"/>
              </w:tabs>
              <w:rPr>
                <w:vertAlign w:val="superscript"/>
                <w:lang w:val="nl-NL"/>
              </w:rPr>
            </w:pPr>
            <w:r>
              <w:rPr>
                <w:noProof/>
                <w:vertAlign w:val="superscript"/>
              </w:rPr>
              <w:drawing>
                <wp:inline distT="0" distB="0" distL="0" distR="0">
                  <wp:extent cx="1581150" cy="962025"/>
                  <wp:effectExtent l="0" t="0" r="0" b="0"/>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581150" cy="962025"/>
                          </a:xfrm>
                          <a:prstGeom prst="rect">
                            <a:avLst/>
                          </a:prstGeom>
                          <a:noFill/>
                          <a:ln>
                            <a:noFill/>
                          </a:ln>
                        </pic:spPr>
                      </pic:pic>
                    </a:graphicData>
                  </a:graphic>
                </wp:inline>
              </w:drawing>
            </w:r>
          </w:p>
          <w:p w:rsidR="00F4253D" w:rsidRPr="00F94368" w:rsidRDefault="00F4253D" w:rsidP="00F4253D">
            <w:pPr>
              <w:pStyle w:val="Footer"/>
              <w:tabs>
                <w:tab w:val="clear" w:pos="4320"/>
                <w:tab w:val="clear" w:pos="8640"/>
              </w:tabs>
              <w:rPr>
                <w:lang w:val="nl-NL"/>
              </w:rPr>
            </w:pPr>
            <w:r w:rsidRPr="00F94368">
              <w:rPr>
                <w:lang w:val="nl-NL"/>
              </w:rPr>
              <w:lastRenderedPageBreak/>
              <w:t>Đường đi của thuyền biểu thì bằng đoạn AC. Đổi 5 ph =</w:t>
            </w:r>
            <w:r w:rsidRPr="00F94368">
              <w:rPr>
                <w:position w:val="-24"/>
                <w:lang w:val="nl-NL"/>
              </w:rPr>
              <w:object w:dxaOrig="320" w:dyaOrig="620">
                <v:shape id="_x0000_i1386" type="#_x0000_t75" style="width:15.7pt;height:30.7pt" o:ole="">
                  <v:imagedata r:id="rId664" o:title=""/>
                </v:shape>
                <o:OLEObject Type="Embed" ProgID="Equation.DSMT4" ShapeID="_x0000_i1386" DrawAspect="Content" ObjectID="_1672830311" r:id="rId665"/>
              </w:object>
            </w:r>
            <w:r w:rsidRPr="00F94368">
              <w:rPr>
                <w:lang w:val="nl-NL"/>
              </w:rPr>
              <w:t xml:space="preserve"> h</w:t>
            </w:r>
          </w:p>
          <w:p w:rsidR="00F4253D" w:rsidRPr="00F94368" w:rsidRDefault="00F4253D" w:rsidP="00F4253D">
            <w:pPr>
              <w:pStyle w:val="Footer"/>
              <w:tabs>
                <w:tab w:val="clear" w:pos="4320"/>
                <w:tab w:val="clear" w:pos="8640"/>
              </w:tabs>
              <w:ind w:right="-140"/>
              <w:rPr>
                <w:lang w:val="nl-NL"/>
              </w:rPr>
            </w:pPr>
            <w:r w:rsidRPr="00F94368">
              <w:rPr>
                <w:lang w:val="nl-NL"/>
              </w:rPr>
              <w:t xml:space="preserve">AC = 2. </w:t>
            </w:r>
            <w:r w:rsidRPr="00F94368">
              <w:rPr>
                <w:position w:val="-24"/>
                <w:lang w:val="nl-NL"/>
              </w:rPr>
              <w:object w:dxaOrig="320" w:dyaOrig="620">
                <v:shape id="_x0000_i1387" type="#_x0000_t75" style="width:15.7pt;height:30.7pt" o:ole="">
                  <v:imagedata r:id="rId664" o:title=""/>
                </v:shape>
                <o:OLEObject Type="Embed" ProgID="Equation.DSMT4" ShapeID="_x0000_i1387" DrawAspect="Content" ObjectID="_1672830312" r:id="rId666"/>
              </w:object>
            </w:r>
            <w:r w:rsidRPr="00F94368">
              <w:rPr>
                <w:lang w:val="nl-NL"/>
              </w:rPr>
              <w:t xml:space="preserve">= 1/6 </w:t>
            </w:r>
            <w:r w:rsidRPr="00F94368">
              <w:rPr>
                <w:lang w:val="nl-NL"/>
              </w:rPr>
              <w:sym w:font="Symbol" w:char="F0BB"/>
            </w:r>
            <w:r w:rsidRPr="00F94368">
              <w:rPr>
                <w:lang w:val="nl-NL"/>
              </w:rPr>
              <w:t xml:space="preserve"> 0.167(km)=167(m)</w:t>
            </w:r>
          </w:p>
          <w:p w:rsidR="00F4253D" w:rsidRPr="00F94368" w:rsidRDefault="00F4253D" w:rsidP="00F4253D">
            <w:pPr>
              <w:pStyle w:val="Footer"/>
              <w:tabs>
                <w:tab w:val="clear" w:pos="4320"/>
                <w:tab w:val="clear" w:pos="8640"/>
              </w:tabs>
              <w:rPr>
                <w:lang w:val="nl-NL"/>
              </w:rPr>
            </w:pPr>
            <w:r w:rsidRPr="00F94368">
              <w:rPr>
                <w:lang w:val="nl-NL"/>
              </w:rPr>
              <w:t xml:space="preserve">Vậy AC </w:t>
            </w:r>
            <w:r w:rsidRPr="00F94368">
              <w:rPr>
                <w:lang w:val="nl-NL"/>
              </w:rPr>
              <w:sym w:font="Symbol" w:char="F0BB"/>
            </w:r>
            <w:r w:rsidRPr="00F94368">
              <w:rPr>
                <w:lang w:val="nl-NL"/>
              </w:rPr>
              <w:t xml:space="preserve"> 167m</w:t>
            </w:r>
          </w:p>
          <w:p w:rsidR="00F4253D" w:rsidRPr="00F94368" w:rsidRDefault="00F4253D" w:rsidP="00F4253D">
            <w:pPr>
              <w:pStyle w:val="Footer"/>
              <w:tabs>
                <w:tab w:val="clear" w:pos="4320"/>
                <w:tab w:val="clear" w:pos="8640"/>
              </w:tabs>
              <w:rPr>
                <w:lang w:val="nl-NL"/>
              </w:rPr>
            </w:pPr>
            <w:r w:rsidRPr="00F94368">
              <w:rPr>
                <w:position w:val="-4"/>
                <w:lang w:val="nl-NL"/>
              </w:rPr>
              <w:object w:dxaOrig="220" w:dyaOrig="260">
                <v:shape id="_x0000_i1388" type="#_x0000_t75" style="width:11.2pt;height:12.75pt" o:ole="">
                  <v:imagedata r:id="rId667" o:title=""/>
                </v:shape>
                <o:OLEObject Type="Embed" ProgID="Equation.DSMT4" ShapeID="_x0000_i1388" DrawAspect="Content" ObjectID="_1672830313" r:id="rId668"/>
              </w:object>
            </w:r>
            <w:r w:rsidRPr="00F94368">
              <w:rPr>
                <w:lang w:val="nl-NL"/>
              </w:rPr>
              <w:t>ABC vuông tại B</w:t>
            </w:r>
          </w:p>
          <w:p w:rsidR="00F4253D" w:rsidRPr="00F94368" w:rsidRDefault="00F4253D" w:rsidP="00F4253D">
            <w:pPr>
              <w:pStyle w:val="Footer"/>
              <w:tabs>
                <w:tab w:val="clear" w:pos="4320"/>
                <w:tab w:val="clear" w:pos="8640"/>
              </w:tabs>
              <w:rPr>
                <w:lang w:val="nl-NL"/>
              </w:rPr>
            </w:pPr>
            <w:r w:rsidRPr="00F94368">
              <w:rPr>
                <w:lang w:val="nl-NL"/>
              </w:rPr>
              <w:t>AB = AC sin70</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167.sin70</w:t>
            </w:r>
            <w:r w:rsidRPr="00F94368">
              <w:rPr>
                <w:vertAlign w:val="superscript"/>
                <w:lang w:val="nl-NL"/>
              </w:rPr>
              <w:t>0</w:t>
            </w:r>
            <w:r w:rsidRPr="00F94368">
              <w:rPr>
                <w:lang w:val="nl-NL"/>
              </w:rPr>
              <w:sym w:font="Symbol" w:char="F0BB"/>
            </w:r>
            <w:r w:rsidRPr="00F94368">
              <w:rPr>
                <w:lang w:val="nl-NL"/>
              </w:rPr>
              <w:t xml:space="preserve"> 157(km)</w:t>
            </w:r>
          </w:p>
          <w:p w:rsidR="00F4253D" w:rsidRPr="00F94368" w:rsidRDefault="00F4253D" w:rsidP="00F4253D">
            <w:pPr>
              <w:rPr>
                <w:b/>
                <w:lang w:val="nl-NL"/>
              </w:rPr>
            </w:pPr>
          </w:p>
          <w:p w:rsidR="00F4253D" w:rsidRPr="00F94368" w:rsidRDefault="00F4253D" w:rsidP="00F4253D">
            <w:pPr>
              <w:rPr>
                <w:b/>
                <w:lang w:val="nl-NL"/>
              </w:rPr>
            </w:pPr>
          </w:p>
          <w:p w:rsidR="00F4253D" w:rsidRPr="00F94368" w:rsidRDefault="00F4253D" w:rsidP="00F4253D">
            <w:pPr>
              <w:rPr>
                <w:lang w:val="nl-NL"/>
              </w:rPr>
            </w:pPr>
            <w:r w:rsidRPr="00F94368">
              <w:rPr>
                <w:b/>
                <w:lang w:val="nl-NL"/>
              </w:rPr>
              <w:t>Bài 62/SBT. (10’)</w:t>
            </w:r>
          </w:p>
          <w:p w:rsidR="00F4253D" w:rsidRPr="00F94368" w:rsidRDefault="00F94368" w:rsidP="00F4253D">
            <w:pPr>
              <w:rPr>
                <w:lang w:val="nl-NL"/>
              </w:rPr>
            </w:pPr>
            <w:r>
              <w:rPr>
                <w:noProof/>
              </w:rPr>
              <mc:AlternateContent>
                <mc:Choice Requires="wps">
                  <w:drawing>
                    <wp:anchor distT="0" distB="0" distL="114300" distR="114300" simplePos="0" relativeHeight="251660288" behindDoc="0" locked="0" layoutInCell="1" allowOverlap="1">
                      <wp:simplePos x="0" y="0"/>
                      <wp:positionH relativeFrom="column">
                        <wp:posOffset>2477770</wp:posOffset>
                      </wp:positionH>
                      <wp:positionV relativeFrom="paragraph">
                        <wp:posOffset>-690245</wp:posOffset>
                      </wp:positionV>
                      <wp:extent cx="388620" cy="342900"/>
                      <wp:effectExtent l="0" t="1905" r="3175" b="0"/>
                      <wp:wrapNone/>
                      <wp:docPr id="2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81" type="#_x0000_t202" style="position:absolute;margin-left:195.1pt;margin-top:-54.35pt;width:30.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Nduw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" filled="f" stroked="f">
                      <v:textbox>
                        <w:txbxContent>
                          <w:p w:rsidR="00F4253D" w:rsidRPr="00752039" w:rsidRDefault="00F4253D" w:rsidP="00F4253D">
                            <w:pPr>
                              <w:rPr>
                                <w:sz w:val="28"/>
                                <w:szCs w:val="28"/>
                                <w:lang w:val="nl-NL"/>
                              </w:rPr>
                            </w:pPr>
                            <w:r w:rsidRPr="00752039">
                              <w:rPr>
                                <w:sz w:val="28"/>
                                <w:szCs w:val="28"/>
                                <w:lang w:val="nl-NL"/>
                              </w:rPr>
                              <w:t>Q</w:t>
                            </w:r>
                          </w:p>
                        </w:txbxContent>
                      </v:textbox>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763270</wp:posOffset>
                      </wp:positionH>
                      <wp:positionV relativeFrom="paragraph">
                        <wp:posOffset>-234950</wp:posOffset>
                      </wp:positionV>
                      <wp:extent cx="1835150" cy="1155065"/>
                      <wp:effectExtent l="8255" t="9525" r="13970" b="6985"/>
                      <wp:wrapNone/>
                      <wp:docPr id="19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155065"/>
                                <a:chOff x="7880" y="10803"/>
                                <a:chExt cx="2890" cy="1819"/>
                              </a:xfrm>
                            </wpg:grpSpPr>
                            <wps:wsp>
                              <wps:cNvPr id="200" name="Line 4"/>
                              <wps:cNvCnPr/>
                              <wps:spPr bwMode="auto">
                                <a:xfrm flipV="1">
                                  <a:off x="7880" y="10803"/>
                                  <a:ext cx="28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5"/>
                              <wps:cNvCnPr/>
                              <wps:spPr bwMode="auto">
                                <a:xfrm>
                                  <a:off x="10770" y="108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
                              <wps:cNvCnPr/>
                              <wps:spPr bwMode="auto">
                                <a:xfrm flipH="1">
                                  <a:off x="9135" y="10807"/>
                                  <a:ext cx="16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
                              <wps:cNvCnPr/>
                              <wps:spPr bwMode="auto">
                                <a:xfrm flipH="1">
                                  <a:off x="10215" y="10807"/>
                                  <a:ext cx="5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0.1pt;margin-top:-18.5pt;width:144.5pt;height:90.95pt;z-index:251658240" coordorigin="7880,10803" coordsize="289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">
                      <v:line id="Line 4" o:spid="_x0000_s1027" style="position:absolute;flip:y;visibility:visible;mso-wrap-style:square" from="7880,10803" to="1076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5" o:spid="_x0000_s1028" style="position:absolute;visibility:visible;mso-wrap-style:square" from="10770,10822" to="10770,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6" o:spid="_x0000_s1029" style="position:absolute;flip:x;visibility:visible;mso-wrap-style:square" from="9135,10807" to="1075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7" o:spid="_x0000_s1030" style="position:absolute;flip:x;visibility:visible;mso-wrap-style:square" from="10215,10807" to="1075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group>
                  </w:pict>
                </mc:Fallback>
              </mc:AlternateContent>
            </w:r>
            <w:r w:rsidR="00F4253D" w:rsidRPr="00F94368">
              <w:rPr>
                <w:lang w:val="nl-NL"/>
              </w:rPr>
              <w:t>a) Tính: PT</w:t>
            </w:r>
          </w:p>
          <w:p w:rsidR="00F4253D" w:rsidRPr="00F94368" w:rsidRDefault="00F4253D" w:rsidP="00F4253D">
            <w:pPr>
              <w:rPr>
                <w:vertAlign w:val="subscript"/>
                <w:lang w:val="nl-NL"/>
              </w:rPr>
            </w:pPr>
            <w:r w:rsidRPr="00F94368">
              <w:rPr>
                <w:lang w:val="nl-NL"/>
              </w:rPr>
              <w:t>b) Tính S</w:t>
            </w:r>
            <w:r w:rsidRPr="00F94368">
              <w:rPr>
                <w:vertAlign w:val="subscript"/>
                <w:lang w:val="nl-NL"/>
              </w:rPr>
              <w:t>PSQ</w:t>
            </w:r>
          </w:p>
          <w:p w:rsidR="00F4253D" w:rsidRPr="00F94368" w:rsidRDefault="00F94368" w:rsidP="00F4253D">
            <w:pPr>
              <w:rPr>
                <w:lang w:val="nl-NL"/>
              </w:rPr>
            </w:pPr>
            <w:r>
              <w:rPr>
                <w:noProof/>
              </w:rPr>
              <mc:AlternateContent>
                <mc:Choice Requires="wps">
                  <w:drawing>
                    <wp:anchor distT="0" distB="0" distL="114300" distR="114300" simplePos="0" relativeHeight="251667456" behindDoc="0" locked="0" layoutInCell="1" allowOverlap="1">
                      <wp:simplePos x="0" y="0"/>
                      <wp:positionH relativeFrom="column">
                        <wp:posOffset>1858645</wp:posOffset>
                      </wp:positionH>
                      <wp:positionV relativeFrom="paragraph">
                        <wp:posOffset>22225</wp:posOffset>
                      </wp:positionV>
                      <wp:extent cx="457200" cy="342900"/>
                      <wp:effectExtent l="0" t="0" r="1270" b="1905"/>
                      <wp:wrapNone/>
                      <wp:docPr id="1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82" type="#_x0000_t202" style="position:absolute;margin-left:146.35pt;margin-top:1.75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p6twIAAMQ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8</w:t>
                            </w:r>
                          </w:p>
                        </w:txbxContent>
                      </v:textbox>
                    </v:shape>
                  </w:pict>
                </mc:Fallback>
              </mc:AlternateContent>
            </w:r>
          </w:p>
          <w:p w:rsidR="00F4253D" w:rsidRPr="00F94368" w:rsidRDefault="00F94368" w:rsidP="00F4253D">
            <w:pPr>
              <w:rPr>
                <w:lang w:val="nl-NL"/>
              </w:rPr>
            </w:pPr>
            <w:r>
              <w:rPr>
                <w:noProof/>
              </w:rPr>
              <mc:AlternateContent>
                <mc:Choice Requires="wps">
                  <w:drawing>
                    <wp:anchor distT="0" distB="0" distL="114300" distR="114300" simplePos="0" relativeHeight="251664384" behindDoc="0" locked="0" layoutInCell="1" allowOverlap="1">
                      <wp:simplePos x="0" y="0"/>
                      <wp:positionH relativeFrom="column">
                        <wp:posOffset>1791970</wp:posOffset>
                      </wp:positionH>
                      <wp:positionV relativeFrom="paragraph">
                        <wp:posOffset>111760</wp:posOffset>
                      </wp:positionV>
                      <wp:extent cx="457200" cy="342900"/>
                      <wp:effectExtent l="0" t="0" r="1270" b="3810"/>
                      <wp:wrapNone/>
                      <wp:docPr id="1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150</w:t>
                                  </w:r>
                                  <w:r w:rsidRPr="00752039">
                                    <w:rPr>
                                      <w:sz w:val="18"/>
                                      <w:szCs w:val="18"/>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83" type="#_x0000_t202" style="position:absolute;margin-left:141.1pt;margin-top:8.8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JltwIAAMQ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150</w:t>
                            </w:r>
                            <w:r w:rsidRPr="00752039">
                              <w:rPr>
                                <w:sz w:val="18"/>
                                <w:szCs w:val="18"/>
                                <w:vertAlign w:val="superscript"/>
                                <w:lang w:val="nl-NL"/>
                              </w:rPr>
                              <w:t>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877570</wp:posOffset>
                      </wp:positionH>
                      <wp:positionV relativeFrom="paragraph">
                        <wp:posOffset>109855</wp:posOffset>
                      </wp:positionV>
                      <wp:extent cx="463550" cy="360680"/>
                      <wp:effectExtent l="0" t="3810" r="4445" b="0"/>
                      <wp:wrapNone/>
                      <wp:docPr id="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 xml:space="preserve">    18</w:t>
                                  </w:r>
                                  <w:r w:rsidRPr="00752039">
                                    <w:rPr>
                                      <w:sz w:val="18"/>
                                      <w:szCs w:val="18"/>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84" type="#_x0000_t202" style="position:absolute;margin-left:69.1pt;margin-top:8.65pt;width:36.5pt;height: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eruwIAAMM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" filled="f" stroked="f">
                      <v:textbox>
                        <w:txbxContent>
                          <w:p w:rsidR="00F4253D" w:rsidRPr="00752039" w:rsidRDefault="00F4253D" w:rsidP="00F4253D">
                            <w:pPr>
                              <w:rPr>
                                <w:sz w:val="28"/>
                                <w:szCs w:val="28"/>
                                <w:vertAlign w:val="superscript"/>
                                <w:lang w:val="nl-NL"/>
                              </w:rPr>
                            </w:pPr>
                            <w:r w:rsidRPr="00752039">
                              <w:rPr>
                                <w:sz w:val="18"/>
                                <w:szCs w:val="18"/>
                                <w:lang w:val="nl-NL"/>
                              </w:rPr>
                              <w:t xml:space="preserve">    18</w:t>
                            </w:r>
                            <w:r w:rsidRPr="00752039">
                              <w:rPr>
                                <w:sz w:val="18"/>
                                <w:szCs w:val="18"/>
                                <w:vertAlign w:val="superscript"/>
                                <w:lang w:val="nl-NL"/>
                              </w:rPr>
                              <w:t>0</w:t>
                            </w:r>
                          </w:p>
                        </w:txbxContent>
                      </v:textbox>
                    </v:shape>
                  </w:pict>
                </mc:Fallback>
              </mc:AlternateContent>
            </w:r>
          </w:p>
          <w:p w:rsidR="00F4253D" w:rsidRPr="00F94368" w:rsidRDefault="00F94368" w:rsidP="00F4253D">
            <w:pPr>
              <w:rPr>
                <w:lang w:val="nl-NL"/>
              </w:rPr>
            </w:pPr>
            <w:r>
              <w:rPr>
                <w:noProof/>
              </w:rPr>
              <mc:AlternateContent>
                <mc:Choice Requires="wps">
                  <w:drawing>
                    <wp:anchor distT="0" distB="0" distL="114300" distR="114300" simplePos="0" relativeHeight="251668480" behindDoc="0" locked="0" layoutInCell="1" allowOverlap="1">
                      <wp:simplePos x="0" y="0"/>
                      <wp:positionH relativeFrom="column">
                        <wp:posOffset>2477770</wp:posOffset>
                      </wp:positionH>
                      <wp:positionV relativeFrom="paragraph">
                        <wp:posOffset>34290</wp:posOffset>
                      </wp:positionV>
                      <wp:extent cx="114300" cy="0"/>
                      <wp:effectExtent l="8255" t="8255" r="10795" b="10795"/>
                      <wp:wrapNone/>
                      <wp:docPr id="19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2.7pt" to="20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js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2477770</wp:posOffset>
                      </wp:positionH>
                      <wp:positionV relativeFrom="paragraph">
                        <wp:posOffset>36195</wp:posOffset>
                      </wp:positionV>
                      <wp:extent cx="0" cy="114300"/>
                      <wp:effectExtent l="8255" t="10160" r="10795" b="8890"/>
                      <wp:wrapNone/>
                      <wp:docPr id="19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2.85pt" to="195.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763270</wp:posOffset>
                      </wp:positionH>
                      <wp:positionV relativeFrom="paragraph">
                        <wp:posOffset>150495</wp:posOffset>
                      </wp:positionV>
                      <wp:extent cx="1828800" cy="0"/>
                      <wp:effectExtent l="8255" t="10160" r="10795" b="8890"/>
                      <wp:wrapNone/>
                      <wp:docPr id="19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1.85pt" to="204.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4HgIAADg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460375</wp:posOffset>
                      </wp:positionH>
                      <wp:positionV relativeFrom="paragraph">
                        <wp:posOffset>70485</wp:posOffset>
                      </wp:positionV>
                      <wp:extent cx="388620" cy="339725"/>
                      <wp:effectExtent l="635" t="0" r="1270" b="0"/>
                      <wp:wrapNone/>
                      <wp:docPr id="1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85" type="#_x0000_t202" style="position:absolute;margin-left:36.25pt;margin-top:5.55pt;width:30.6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2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" filled="f" stroked="f">
                      <v:textbox>
                        <w:txbxContent>
                          <w:p w:rsidR="00F4253D" w:rsidRPr="00752039" w:rsidRDefault="00F4253D" w:rsidP="00F4253D">
                            <w:pPr>
                              <w:rPr>
                                <w:sz w:val="28"/>
                                <w:szCs w:val="28"/>
                                <w:lang w:val="nl-NL"/>
                              </w:rPr>
                            </w:pPr>
                            <w:r w:rsidRPr="00752039">
                              <w:rPr>
                                <w:sz w:val="28"/>
                                <w:szCs w:val="28"/>
                                <w:lang w:val="nl-NL"/>
                              </w:rPr>
                              <w:t>P</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1693545</wp:posOffset>
                      </wp:positionH>
                      <wp:positionV relativeFrom="paragraph">
                        <wp:posOffset>165735</wp:posOffset>
                      </wp:positionV>
                      <wp:extent cx="457200" cy="342900"/>
                      <wp:effectExtent l="0" t="0" r="4445" b="3175"/>
                      <wp:wrapNone/>
                      <wp:docPr id="1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86" type="#_x0000_t202" style="position:absolute;margin-left:133.35pt;margin-top:13.0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NGtwIAAMQ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1334770</wp:posOffset>
                      </wp:positionH>
                      <wp:positionV relativeFrom="paragraph">
                        <wp:posOffset>146685</wp:posOffset>
                      </wp:positionV>
                      <wp:extent cx="388620" cy="342900"/>
                      <wp:effectExtent l="0" t="0" r="3175" b="3175"/>
                      <wp:wrapNone/>
                      <wp:docPr id="1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87" type="#_x0000_t202" style="position:absolute;margin-left:105.1pt;margin-top:11.55pt;width:30.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gyuwIAAMM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2039620</wp:posOffset>
                      </wp:positionH>
                      <wp:positionV relativeFrom="paragraph">
                        <wp:posOffset>156210</wp:posOffset>
                      </wp:positionV>
                      <wp:extent cx="388620" cy="342900"/>
                      <wp:effectExtent l="0" t="0" r="3175" b="3175"/>
                      <wp:wrapNone/>
                      <wp:docPr id="1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88" type="#_x0000_t202" style="position:absolute;margin-left:160.6pt;margin-top:12.3pt;width:30.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6Y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2498725</wp:posOffset>
                      </wp:positionH>
                      <wp:positionV relativeFrom="paragraph">
                        <wp:posOffset>67310</wp:posOffset>
                      </wp:positionV>
                      <wp:extent cx="388620" cy="342900"/>
                      <wp:effectExtent l="635" t="3175" r="1270" b="0"/>
                      <wp:wrapNone/>
                      <wp:docPr id="1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89" type="#_x0000_t202" style="position:absolute;margin-left:196.75pt;margin-top:5.3pt;width:30.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ZRuwIAAMM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S</w:t>
                            </w:r>
                          </w:p>
                        </w:txbxContent>
                      </v:textbox>
                    </v:shape>
                  </w:pict>
                </mc:Fallback>
              </mc:AlternateConten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a) Xét tam giác vuông TSQ:</w:t>
            </w:r>
          </w:p>
          <w:p w:rsidR="00F4253D" w:rsidRPr="00F94368" w:rsidRDefault="00F4253D" w:rsidP="00F4253D">
            <w:pPr>
              <w:rPr>
                <w:lang w:val="nl-NL"/>
              </w:rPr>
            </w:pPr>
            <w:r w:rsidRPr="00F94368">
              <w:rPr>
                <w:lang w:val="nl-NL"/>
              </w:rPr>
              <w:t xml:space="preserve"> QS = TQ.SinT = 8.Sin30</w:t>
            </w:r>
            <w:r w:rsidRPr="00F94368">
              <w:rPr>
                <w:vertAlign w:val="superscript"/>
                <w:lang w:val="nl-NL"/>
              </w:rPr>
              <w:t>0</w:t>
            </w:r>
            <w:r w:rsidRPr="00F94368">
              <w:rPr>
                <w:lang w:val="nl-NL"/>
              </w:rPr>
              <w:t xml:space="preserve"> = 4 (cm)</w:t>
            </w:r>
          </w:p>
          <w:p w:rsidR="00F4253D" w:rsidRPr="00F94368" w:rsidRDefault="00F4253D" w:rsidP="00F4253D">
            <w:pPr>
              <w:rPr>
                <w:lang w:val="nl-NL"/>
              </w:rPr>
            </w:pPr>
            <w:r w:rsidRPr="00F94368">
              <w:rPr>
                <w:lang w:val="nl-NL"/>
              </w:rPr>
              <w:t xml:space="preserve"> Xét tam giác vuông PQS:</w:t>
            </w:r>
          </w:p>
          <w:p w:rsidR="00F4253D" w:rsidRPr="00F94368" w:rsidRDefault="00F4253D" w:rsidP="00F4253D">
            <w:pPr>
              <w:rPr>
                <w:lang w:val="nl-NL"/>
              </w:rPr>
            </w:pPr>
            <w:r w:rsidRPr="00F94368">
              <w:rPr>
                <w:lang w:val="nl-NL"/>
              </w:rPr>
              <w:t xml:space="preserve"> PS = QS . tanP = 4.tan18</w:t>
            </w:r>
            <w:r w:rsidRPr="00F94368">
              <w:rPr>
                <w:vertAlign w:val="superscript"/>
                <w:lang w:val="nl-NL"/>
              </w:rPr>
              <w:t>0</w:t>
            </w:r>
            <w:r w:rsidRPr="00F94368">
              <w:rPr>
                <w:lang w:val="nl-NL"/>
              </w:rPr>
              <w:t xml:space="preserve"> </w:t>
            </w:r>
            <w:r w:rsidRPr="00F94368">
              <w:rPr>
                <w:lang w:val="nl-NL"/>
              </w:rPr>
              <w:sym w:font="Symbol" w:char="F0BB"/>
            </w:r>
          </w:p>
          <w:p w:rsidR="00F4253D" w:rsidRPr="00F94368" w:rsidRDefault="00F4253D" w:rsidP="00F4253D">
            <w:pPr>
              <w:rPr>
                <w:lang w:val="nl-NL"/>
              </w:rPr>
            </w:pPr>
            <w:r w:rsidRPr="00F94368">
              <w:rPr>
                <w:lang w:val="nl-NL"/>
              </w:rPr>
              <w:t xml:space="preserve"> Xét tam giác vuông TQS:</w:t>
            </w:r>
          </w:p>
          <w:p w:rsidR="00F4253D" w:rsidRPr="00F94368" w:rsidRDefault="00F4253D" w:rsidP="00F4253D">
            <w:pPr>
              <w:rPr>
                <w:lang w:val="nl-NL"/>
              </w:rPr>
            </w:pPr>
            <w:r w:rsidRPr="00F94368">
              <w:rPr>
                <w:lang w:val="nl-NL"/>
              </w:rPr>
              <w:t xml:space="preserve"> TS = QS.tan30</w:t>
            </w:r>
            <w:r w:rsidRPr="00F94368">
              <w:rPr>
                <w:vertAlign w:val="superscript"/>
                <w:lang w:val="nl-NL"/>
              </w:rPr>
              <w:t>0</w:t>
            </w:r>
            <w:r w:rsidRPr="00F94368">
              <w:rPr>
                <w:lang w:val="nl-NL"/>
              </w:rPr>
              <w:t xml:space="preserve"> = </w:t>
            </w:r>
          </w:p>
          <w:p w:rsidR="00F4253D" w:rsidRPr="00F94368" w:rsidRDefault="00F4253D" w:rsidP="00F4253D">
            <w:pPr>
              <w:rPr>
                <w:lang w:val="nl-NL"/>
              </w:rPr>
            </w:pPr>
            <w:r w:rsidRPr="00F94368">
              <w:rPr>
                <w:lang w:val="nl-NL"/>
              </w:rPr>
              <w:t xml:space="preserve"> </w:t>
            </w:r>
            <w:r w:rsidRPr="00F94368">
              <w:rPr>
                <w:position w:val="-6"/>
                <w:lang w:val="nl-NL"/>
              </w:rPr>
              <w:object w:dxaOrig="300" w:dyaOrig="240">
                <v:shape id="_x0000_i1389" type="#_x0000_t75" style="width:15pt;height:12pt" o:ole="">
                  <v:imagedata r:id="rId669" o:title=""/>
                </v:shape>
                <o:OLEObject Type="Embed" ProgID="Equation.DSMT4" ShapeID="_x0000_i1389" DrawAspect="Content" ObjectID="_1672830314" r:id="rId670"/>
              </w:object>
            </w:r>
            <w:r w:rsidRPr="00F94368">
              <w:rPr>
                <w:lang w:val="nl-NL"/>
              </w:rPr>
              <w:t xml:space="preserve"> PT = PS – TS = ……… </w:t>
            </w:r>
            <w:r w:rsidRPr="00F94368">
              <w:rPr>
                <w:lang w:val="nl-NL"/>
              </w:rPr>
              <w:sym w:font="Symbol" w:char="F0BB"/>
            </w:r>
            <w:r w:rsidRPr="00F94368">
              <w:rPr>
                <w:lang w:val="nl-NL"/>
              </w:rPr>
              <w:t xml:space="preserve"> 5,383 (cm)</w:t>
            </w:r>
          </w:p>
          <w:p w:rsidR="00F4253D" w:rsidRPr="00F94368" w:rsidRDefault="00F4253D" w:rsidP="00F4253D">
            <w:pPr>
              <w:rPr>
                <w:lang w:val="nl-NL"/>
              </w:rPr>
            </w:pPr>
            <w:r w:rsidRPr="00F94368">
              <w:rPr>
                <w:lang w:val="nl-NL"/>
              </w:rPr>
              <w:t xml:space="preserve"> b) S</w:t>
            </w:r>
            <w:r w:rsidRPr="00F94368">
              <w:rPr>
                <w:vertAlign w:val="subscript"/>
                <w:lang w:val="nl-NL"/>
              </w:rPr>
              <w:t>PSQ</w:t>
            </w:r>
            <w:r w:rsidRPr="00F94368">
              <w:rPr>
                <w:lang w:val="nl-NL"/>
              </w:rPr>
              <w:t xml:space="preserve"> = </w:t>
            </w:r>
            <w:r w:rsidRPr="00F94368">
              <w:rPr>
                <w:position w:val="-24"/>
                <w:lang w:val="nl-NL"/>
              </w:rPr>
              <w:object w:dxaOrig="240" w:dyaOrig="620">
                <v:shape id="_x0000_i1390" type="#_x0000_t75" style="width:12pt;height:30.7pt" o:ole="">
                  <v:imagedata r:id="rId671" o:title=""/>
                </v:shape>
                <o:OLEObject Type="Embed" ProgID="Equation.DSMT4" ShapeID="_x0000_i1390" DrawAspect="Content" ObjectID="_1672830315" r:id="rId672"/>
              </w:object>
            </w:r>
            <w:r w:rsidRPr="00F94368">
              <w:rPr>
                <w:lang w:val="nl-NL"/>
              </w:rPr>
              <w:t xml:space="preserve">PR.QS = </w:t>
            </w:r>
            <w:r w:rsidRPr="00F94368">
              <w:rPr>
                <w:position w:val="-24"/>
                <w:lang w:val="nl-NL"/>
              </w:rPr>
              <w:object w:dxaOrig="240" w:dyaOrig="620">
                <v:shape id="_x0000_i1391" type="#_x0000_t75" style="width:12pt;height:30.7pt" o:ole="">
                  <v:imagedata r:id="rId673" o:title=""/>
                </v:shape>
                <o:OLEObject Type="Embed" ProgID="Equation.DSMT4" ShapeID="_x0000_i1391" DrawAspect="Content" ObjectID="_1672830316" r:id="rId674"/>
              </w:object>
            </w:r>
            <w:r w:rsidRPr="00F94368">
              <w:rPr>
                <w:lang w:val="nl-NL"/>
              </w:rPr>
              <w:t>(PT+TR).QS</w:t>
            </w:r>
          </w:p>
          <w:p w:rsidR="00F4253D" w:rsidRPr="00F94368" w:rsidRDefault="00F4253D" w:rsidP="00F4253D">
            <w:pPr>
              <w:rPr>
                <w:lang w:val="nl-NL"/>
              </w:rPr>
            </w:pPr>
            <w:r w:rsidRPr="00F94368">
              <w:rPr>
                <w:lang w:val="nl-NL"/>
              </w:rPr>
              <w:t xml:space="preserve">              = ………….</w:t>
            </w:r>
            <w:r w:rsidRPr="00F94368">
              <w:rPr>
                <w:lang w:val="nl-NL"/>
              </w:rPr>
              <w:sym w:font="Symbol" w:char="F0BB"/>
            </w:r>
            <w:r w:rsidRPr="00F94368">
              <w:rPr>
                <w:lang w:val="nl-NL"/>
              </w:rPr>
              <w:t xml:space="preserve"> 20,766(cm</w:t>
            </w:r>
            <w:r w:rsidRPr="00F94368">
              <w:rPr>
                <w:vertAlign w:val="superscript"/>
                <w:lang w:val="nl-NL"/>
              </w:rPr>
              <w:t>2</w:t>
            </w:r>
            <w:r w:rsidRPr="00F94368">
              <w:rPr>
                <w:lang w:val="nl-NL"/>
              </w:rPr>
              <w:t>)</w:t>
            </w:r>
          </w:p>
        </w:tc>
      </w:tr>
    </w:tbl>
    <w:p w:rsidR="001F4DD1" w:rsidRPr="00F94368" w:rsidRDefault="001F4DD1" w:rsidP="00F4253D">
      <w:pPr>
        <w:rPr>
          <w:b/>
        </w:rPr>
      </w:pPr>
    </w:p>
    <w:p w:rsidR="00F4253D" w:rsidRPr="00F94368" w:rsidRDefault="00F4253D" w:rsidP="00F4253D">
      <w:pPr>
        <w:rPr>
          <w:b/>
        </w:rPr>
      </w:pPr>
      <w:r w:rsidRPr="00F94368">
        <w:rPr>
          <w:b/>
        </w:rPr>
        <w:t>D. TÌM TÒI, MỞ RỘNG</w:t>
      </w:r>
    </w:p>
    <w:p w:rsidR="00F4253D" w:rsidRPr="00F94368" w:rsidRDefault="00F4253D" w:rsidP="00F4253D">
      <w:r w:rsidRPr="00F94368">
        <w:t xml:space="preserve"> Mục tiêu: mở rộng vấn đề vận dụng hệ thức về cạnh và góc trong tam giác vuông trong một số trường hợp khác</w:t>
      </w:r>
    </w:p>
    <w:p w:rsidR="00F4253D" w:rsidRPr="00F94368" w:rsidRDefault="00F4253D" w:rsidP="00F4253D">
      <w:r w:rsidRPr="00F94368">
        <w:t xml:space="preserve"> Phương pháp/Kĩ thuật dạy học: Kỉ thuật tia chớp. vấn đáp. kĩ thuật động não.</w:t>
      </w:r>
    </w:p>
    <w:p w:rsidR="00F4253D" w:rsidRPr="00F94368" w:rsidRDefault="00F4253D" w:rsidP="00F4253D">
      <w:r w:rsidRPr="00F94368">
        <w:t xml:space="preserve"> Hình thức tổ chức hoạt động: cá nhân, thảo luận nhóm, chia sẻ nhóm đôi, </w:t>
      </w:r>
    </w:p>
    <w:p w:rsidR="00F4253D" w:rsidRPr="00F94368" w:rsidRDefault="00F4253D" w:rsidP="00F4253D">
      <w:r w:rsidRPr="00F94368">
        <w:t xml:space="preserve"> Phương tiện dạy học: thước thẳng, bảng phụ, phấn màu, compa, êke</w:t>
      </w:r>
    </w:p>
    <w:p w:rsidR="002D6F92" w:rsidRPr="00F94368" w:rsidRDefault="00F4253D" w:rsidP="00F4253D">
      <w:r w:rsidRPr="00F94368">
        <w:t xml:space="preserve"> </w:t>
      </w:r>
      <w:r w:rsidR="002D6F92" w:rsidRPr="00F94368">
        <w:t>Phương pháp/kĩ thuật dạy học: Thảo luận, đàm thoại gợi mở, thuyết trình</w:t>
      </w:r>
    </w:p>
    <w:p w:rsidR="002D6F92" w:rsidRPr="00F94368" w:rsidRDefault="002D6F92" w:rsidP="00F4253D">
      <w:r w:rsidRPr="00F94368">
        <w:t>Hình thức tổ chức dạy học: cá nhân, cặp đôi, nhóm</w:t>
      </w:r>
    </w:p>
    <w:p w:rsidR="002D6F92" w:rsidRPr="00F94368" w:rsidRDefault="002D6F92" w:rsidP="00F4253D">
      <w:r w:rsidRPr="00F94368">
        <w:t>Phương tiện dạy học: sgk, thước thẳng, bảng phụ/máy chiếu, phấn màu</w:t>
      </w:r>
    </w:p>
    <w:p w:rsidR="00F4253D" w:rsidRPr="00F94368" w:rsidRDefault="002D6F92" w:rsidP="00F4253D">
      <w:r w:rsidRPr="00F94368">
        <w:t>Sản phẩm:</w:t>
      </w:r>
      <w:r w:rsidR="00F4253D" w:rsidRPr="00F94368">
        <w:t xml:space="preserve"> Trả lời câu hỏi. vận dụng được vào bài toán cụ thể.</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b/>
          <w:color w:val="333333"/>
          <w:u w:val="single"/>
          <w:bdr w:val="none" w:sz="0" w:space="0" w:color="auto" w:frame="1"/>
        </w:rPr>
        <w:t>Bài toán1</w:t>
      </w:r>
      <w:r w:rsidRPr="00F94368">
        <w:rPr>
          <w:color w:val="333333"/>
          <w:bdr w:val="none" w:sz="0" w:space="0" w:color="auto" w:frame="1"/>
        </w:rPr>
        <w:t>: Cho tam giác ABC cân tại A có góc ≥ 90°. Tìm điều kiện về góc của tam giác để </w:t>
      </w:r>
      <w:r w:rsidRPr="00F94368">
        <w:rPr>
          <w:color w:val="333333"/>
          <w:position w:val="-24"/>
          <w:bdr w:val="none" w:sz="0" w:space="0" w:color="auto" w:frame="1"/>
        </w:rPr>
        <w:object w:dxaOrig="440" w:dyaOrig="620">
          <v:shape id="_x0000_i1392" type="#_x0000_t75" style="width:22pt;height:31pt" o:ole="">
            <v:imagedata r:id="rId675" o:title=""/>
          </v:shape>
          <o:OLEObject Type="Embed" ProgID="Equation.DSMT4" ShapeID="_x0000_i1392" DrawAspect="Content" ObjectID="_1672830317" r:id="rId676"/>
        </w:object>
      </w:r>
      <w:r w:rsidRPr="00F94368">
        <w:rPr>
          <w:color w:val="333333"/>
          <w:bdr w:val="none" w:sz="0" w:space="0" w:color="auto" w:frame="1"/>
        </w:rPr>
        <w:t xml:space="preserve">  nhỏ nhất.</w:t>
      </w:r>
    </w:p>
    <w:p w:rsidR="00F4253D" w:rsidRPr="00F94368" w:rsidRDefault="00B27429" w:rsidP="00F4253D">
      <w:pPr>
        <w:pStyle w:val="Heading2"/>
        <w:shd w:val="clear" w:color="auto" w:fill="FFFFFF"/>
        <w:spacing w:before="0" w:beforeAutospacing="0" w:after="0" w:afterAutospacing="0"/>
        <w:textAlignment w:val="baseline"/>
        <w:rPr>
          <w:color w:val="333333"/>
          <w:sz w:val="24"/>
          <w:szCs w:val="24"/>
        </w:rPr>
      </w:pPr>
      <w:r w:rsidRPr="00F94368">
        <w:rPr>
          <w:color w:val="333333"/>
          <w:sz w:val="24"/>
          <w:szCs w:val="24"/>
          <w:bdr w:val="none" w:sz="0" w:space="0" w:color="auto" w:frame="1"/>
        </w:rPr>
        <w:t xml:space="preserve"> </w:t>
      </w: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94368" w:rsidP="00F4253D">
      <w:pPr>
        <w:pStyle w:val="ListParagraph"/>
        <w:spacing w:after="0" w:line="240" w:lineRule="auto"/>
        <w:ind w:left="0"/>
        <w:rPr>
          <w:rFonts w:ascii="Times New Roman" w:hAnsi="Times New Roman"/>
          <w:sz w:val="24"/>
          <w:szCs w:val="24"/>
        </w:rPr>
      </w:pPr>
      <w:r>
        <w:rPr>
          <w:rFonts w:ascii="Times New Roman" w:hAnsi="Times New Roman"/>
          <w:noProof/>
        </w:rPr>
        <w:drawing>
          <wp:anchor distT="0" distB="0" distL="114300" distR="114300" simplePos="0" relativeHeight="251671552" behindDoc="1" locked="0" layoutInCell="1" allowOverlap="1">
            <wp:simplePos x="0" y="0"/>
            <wp:positionH relativeFrom="column">
              <wp:posOffset>1659890</wp:posOffset>
            </wp:positionH>
            <wp:positionV relativeFrom="paragraph">
              <wp:posOffset>0</wp:posOffset>
            </wp:positionV>
            <wp:extent cx="4990465" cy="1922145"/>
            <wp:effectExtent l="0" t="0" r="635" b="1905"/>
            <wp:wrapNone/>
            <wp:docPr id="312" name="Picture 312" descr=" Hướng dẫn giải bài 4.4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 Hướng dẫn giải bài 4.4 chương 1"/>
                    <pic:cNvPicPr>
                      <a:picLocks noChangeAspect="1" noChangeArrowheads="1"/>
                    </pic:cNvPicPr>
                  </pic:nvPicPr>
                  <pic:blipFill>
                    <a:blip r:embed="rId677" r:link="rId678">
                      <a:extLst>
                        <a:ext uri="{28A0092B-C50C-407E-A947-70E740481C1C}">
                          <a14:useLocalDpi xmlns:a14="http://schemas.microsoft.com/office/drawing/2010/main" val="0"/>
                        </a:ext>
                      </a:extLst>
                    </a:blip>
                    <a:srcRect/>
                    <a:stretch>
                      <a:fillRect/>
                    </a:stretch>
                  </pic:blipFill>
                  <pic:spPr bwMode="auto">
                    <a:xfrm>
                      <a:off x="0" y="0"/>
                      <a:ext cx="499046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29" w:rsidRPr="00F94368">
        <w:rPr>
          <w:rFonts w:ascii="Times New Roman" w:hAnsi="Times New Roman"/>
          <w:sz w:val="24"/>
          <w:szCs w:val="24"/>
        </w:rPr>
        <w:t>Hướng dẫn giải:</w:t>
      </w: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1F4DD1" w:rsidRPr="00F94368" w:rsidRDefault="001F4DD1" w:rsidP="00F4253D">
      <w:pPr>
        <w:pStyle w:val="ListParagraph"/>
        <w:spacing w:after="0" w:line="240" w:lineRule="auto"/>
        <w:ind w:left="0"/>
        <w:rPr>
          <w:rFonts w:ascii="Times New Roman" w:hAnsi="Times New Roman"/>
          <w:sz w:val="24"/>
          <w:szCs w:val="24"/>
        </w:rPr>
      </w:pPr>
    </w:p>
    <w:p w:rsidR="001F4DD1" w:rsidRPr="00F94368" w:rsidRDefault="001F4DD1"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r w:rsidRPr="00F94368">
        <w:rPr>
          <w:rFonts w:ascii="Times New Roman" w:hAnsi="Times New Roman"/>
          <w:b/>
          <w:sz w:val="24"/>
          <w:szCs w:val="24"/>
          <w:u w:val="single"/>
        </w:rPr>
        <w:t>Bài toán 2</w:t>
      </w:r>
      <w:r w:rsidRPr="00F94368">
        <w:rPr>
          <w:rFonts w:ascii="Times New Roman" w:hAnsi="Times New Roman"/>
          <w:sz w:val="24"/>
          <w:szCs w:val="24"/>
        </w:rPr>
        <w:t xml:space="preserve">: </w:t>
      </w:r>
      <w:r w:rsidRPr="00F94368">
        <w:rPr>
          <w:rFonts w:ascii="Times New Roman" w:hAnsi="Times New Roman"/>
          <w:sz w:val="24"/>
          <w:szCs w:val="24"/>
          <w:bdr w:val="none" w:sz="0" w:space="0" w:color="auto" w:frame="1"/>
        </w:rPr>
        <w:t>Cho tam giác nhọn ABC, AB &lt; Điểm M bất kì trên BC. Gọi D là điểm đối xứng với M qua AB, E là điểm đối xứng của M qua AC.</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 Chứng minh rằng góc DAE không phụ thuộc vào vị trí của M trên BC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b) Tìm vị trí của M trên BC để DE nhỏ nhất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c) Tìm vị trí của M trên BC để chu vi tứ giác DBCE lớn nhất.</w:t>
      </w:r>
    </w:p>
    <w:p w:rsidR="00F4253D" w:rsidRPr="00F94368" w:rsidRDefault="00F4253D" w:rsidP="00F4253D">
      <w:pPr>
        <w:pStyle w:val="Heading2"/>
        <w:shd w:val="clear" w:color="auto" w:fill="FFFFFF"/>
        <w:spacing w:before="0" w:beforeAutospacing="0" w:after="0" w:afterAutospacing="0"/>
        <w:textAlignment w:val="baseline"/>
        <w:rPr>
          <w:color w:val="333333"/>
          <w:sz w:val="24"/>
          <w:szCs w:val="24"/>
          <w:bdr w:val="none" w:sz="0" w:space="0" w:color="auto" w:frame="1"/>
        </w:rPr>
      </w:pPr>
      <w:r w:rsidRPr="00F94368">
        <w:rPr>
          <w:color w:val="333333"/>
          <w:sz w:val="24"/>
          <w:szCs w:val="24"/>
          <w:bdr w:val="none" w:sz="0" w:space="0" w:color="auto" w:frame="1"/>
        </w:rPr>
        <w:t>Hướng dẫn giải</w:t>
      </w:r>
    </w:p>
    <w:p w:rsidR="00F4253D" w:rsidRPr="00F94368" w:rsidRDefault="00F94368" w:rsidP="00F4253D">
      <w:pPr>
        <w:pStyle w:val="Heading2"/>
        <w:shd w:val="clear" w:color="auto" w:fill="FFFFFF"/>
        <w:spacing w:before="0" w:beforeAutospacing="0" w:after="0" w:afterAutospacing="0"/>
        <w:textAlignment w:val="baseline"/>
      </w:pPr>
      <w:r>
        <w:rPr>
          <w:noProof/>
        </w:rPr>
        <w:drawing>
          <wp:inline distT="0" distB="0" distL="0" distR="0">
            <wp:extent cx="4572000" cy="962025"/>
            <wp:effectExtent l="0" t="0" r="0" b="9525"/>
            <wp:docPr id="377" name="Picture 377" descr=" Hướng dẫn giải bài 4.5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 Hướng dẫn giải bài 4.5 chương 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rsidR="00F4253D" w:rsidRPr="00F94368" w:rsidRDefault="00F4253D" w:rsidP="00F4253D">
      <w:pPr>
        <w:pStyle w:val="NormalWeb"/>
        <w:shd w:val="clear" w:color="auto" w:fill="FFFFFF"/>
        <w:spacing w:before="0" w:beforeAutospacing="0" w:after="0" w:afterAutospacing="0"/>
        <w:textAlignment w:val="baseline"/>
        <w:rPr>
          <w:color w:val="333333"/>
          <w:sz w:val="20"/>
          <w:szCs w:val="20"/>
        </w:rPr>
      </w:pPr>
      <w:r w:rsidRPr="00F94368">
        <w:rPr>
          <w:color w:val="333333"/>
          <w:sz w:val="20"/>
          <w:szCs w:val="20"/>
          <w:bdr w:val="none" w:sz="0" w:space="0" w:color="auto" w:frame="1"/>
        </w:rPr>
        <w:t>b) </w:t>
      </w:r>
    </w:p>
    <w:p w:rsidR="00F4253D" w:rsidRPr="00F94368" w:rsidRDefault="00F94368" w:rsidP="00F4253D">
      <w:pPr>
        <w:shd w:val="clear" w:color="auto" w:fill="FFFFFF"/>
        <w:spacing w:line="200" w:lineRule="atLeast"/>
        <w:textAlignment w:val="baseline"/>
        <w:rPr>
          <w:color w:val="333333"/>
        </w:rPr>
      </w:pPr>
      <w:r>
        <w:rPr>
          <w:noProof/>
        </w:rPr>
        <w:drawing>
          <wp:anchor distT="0" distB="0" distL="114300" distR="114300" simplePos="0" relativeHeight="251672576" behindDoc="1" locked="0" layoutInCell="1" allowOverlap="1">
            <wp:simplePos x="0" y="0"/>
            <wp:positionH relativeFrom="column">
              <wp:posOffset>3907790</wp:posOffset>
            </wp:positionH>
            <wp:positionV relativeFrom="paragraph">
              <wp:posOffset>-1270</wp:posOffset>
            </wp:positionV>
            <wp:extent cx="2647950" cy="1582420"/>
            <wp:effectExtent l="0" t="0" r="0" b="0"/>
            <wp:wrapTight wrapText="bothSides">
              <wp:wrapPolygon edited="0">
                <wp:start x="0" y="0"/>
                <wp:lineTo x="0" y="21323"/>
                <wp:lineTo x="21445" y="21323"/>
                <wp:lineTo x="21445" y="0"/>
                <wp:lineTo x="0" y="0"/>
              </wp:wrapPolygon>
            </wp:wrapTight>
            <wp:docPr id="313" name="Picture 313" descr=" Hướng dẫn giải bài 4.5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Hướng dẫn giải bài 4.5 chương 1"/>
                    <pic:cNvPicPr>
                      <a:picLocks noChangeAspect="1" noChangeArrowheads="1"/>
                    </pic:cNvPicPr>
                  </pic:nvPicPr>
                  <pic:blipFill>
                    <a:blip r:embed="rId680" r:link="rId681">
                      <a:extLst>
                        <a:ext uri="{28A0092B-C50C-407E-A947-70E740481C1C}">
                          <a14:useLocalDpi xmlns:a14="http://schemas.microsoft.com/office/drawing/2010/main" val="0"/>
                        </a:ext>
                      </a:extLst>
                    </a:blip>
                    <a:srcRect/>
                    <a:stretch>
                      <a:fillRect/>
                    </a:stretch>
                  </pic:blipFill>
                  <pic:spPr bwMode="auto">
                    <a:xfrm>
                      <a:off x="0" y="0"/>
                      <a:ext cx="2647950" cy="15824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2" w:tgtFrame="_blank" w:history="1"/>
      <w:r w:rsidR="00F4253D" w:rsidRPr="00F94368">
        <w:rPr>
          <w:bdr w:val="none" w:sz="0" w:space="0" w:color="auto" w:frame="1"/>
        </w:rPr>
        <w:t>Vì D đối xứng M qua AB nên AD = AM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M đối xứng E qua AC nên  AM =AE.</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=&gt; AD = AE</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=&gt; ∆ADE cân có DÂE = 2BÂC.</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∆ADE cân tại A có DÂE không đổi =&gt; DE nhỏ nhất &lt;=&gt; AD nhỏ nhất &lt;=&gt; AM nhỏ nhất</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&lt;=&gt; AM </w:t>
      </w:r>
      <w:r w:rsidRPr="00F94368">
        <w:rPr>
          <w:rFonts w:ascii="Cambria Math" w:eastAsia="MS Gothic" w:hAnsi="Cambria Math" w:cs="Cambria Math"/>
          <w:color w:val="333333"/>
          <w:bdr w:val="none" w:sz="0" w:space="0" w:color="auto" w:frame="1"/>
        </w:rPr>
        <w:t>⊥</w:t>
      </w:r>
      <w:r w:rsidRPr="00F94368">
        <w:rPr>
          <w:color w:val="333333"/>
          <w:bdr w:val="none" w:sz="0" w:space="0" w:color="auto" w:frame="1"/>
        </w:rPr>
        <w:t xml:space="preserve"> BC (vì M </w:t>
      </w:r>
      <w:r w:rsidRPr="00F94368">
        <w:rPr>
          <w:rFonts w:ascii="Cambria Math" w:eastAsia="MS Gothic" w:hAnsi="Cambria Math" w:cs="Cambria Math"/>
          <w:color w:val="333333"/>
          <w:bdr w:val="none" w:sz="0" w:space="0" w:color="auto" w:frame="1"/>
        </w:rPr>
        <w:t>∈</w:t>
      </w:r>
      <w:r w:rsidRPr="00F94368">
        <w:rPr>
          <w:color w:val="333333"/>
          <w:bdr w:val="none" w:sz="0" w:space="0" w:color="auto" w:frame="1"/>
        </w:rPr>
        <w:t xml:space="preserve"> BC ; A, BC cố định).</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 xml:space="preserve">Vậy DE nhỏ nhất &lt;=&gt; AM </w:t>
      </w:r>
      <w:r w:rsidRPr="00F94368">
        <w:rPr>
          <w:rFonts w:ascii="Cambria Math" w:eastAsia="MS Gothic" w:hAnsi="Cambria Math" w:cs="Cambria Math"/>
          <w:color w:val="333333"/>
          <w:bdr w:val="none" w:sz="0" w:space="0" w:color="auto" w:frame="1"/>
          <w:lang w:val="fr-FR"/>
        </w:rPr>
        <w:t>⊥</w:t>
      </w:r>
      <w:r w:rsidRPr="00F94368">
        <w:rPr>
          <w:color w:val="333333"/>
          <w:bdr w:val="none" w:sz="0" w:space="0" w:color="auto" w:frame="1"/>
          <w:lang w:val="fr-FR"/>
        </w:rPr>
        <w:t xml:space="preserve"> BC.</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c) Chu vi DBCE = BD + BC + CE + DE = BM + BC + CM + DE = 2BC + DE. Mà 2BC không đổi nên chu vi DBCE lớn nhất &lt;=&gt; DE lớn nhất &lt;=&gt; AD lớn nhất &lt;=&gt; AM lớn nhất &lt;=&gt; Hình chiếu của AM lên BC lớn nhất &lt;=&gt; M ≡ C (vì AC &gt; AB).</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Vậy chu vi tứ giác DBCE lớn nhất &lt;=&gt; M ≡ C.</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4253D" w:rsidRPr="00F94368" w:rsidRDefault="00F4253D" w:rsidP="00F4253D">
      <w:pPr>
        <w:rPr>
          <w:lang w:val="nl-NL"/>
        </w:rPr>
      </w:pPr>
      <w:r w:rsidRPr="00F94368">
        <w:rPr>
          <w:lang w:val="nl-NL"/>
        </w:rPr>
        <w:t xml:space="preserve">   - Xem lại các bài tập đã làm.</w:t>
      </w:r>
    </w:p>
    <w:p w:rsidR="00F4253D" w:rsidRPr="00F94368" w:rsidRDefault="00F4253D" w:rsidP="00F4253D">
      <w:pPr>
        <w:rPr>
          <w:lang w:val="nl-NL"/>
        </w:rPr>
      </w:pPr>
      <w:r w:rsidRPr="00F94368">
        <w:rPr>
          <w:lang w:val="nl-NL"/>
        </w:rPr>
        <w:t xml:space="preserve">   - BTVN: 62, 63, 64 / SBT.</w:t>
      </w:r>
    </w:p>
    <w:p w:rsidR="00F4253D" w:rsidRPr="00F94368" w:rsidRDefault="00F4253D" w:rsidP="00F4253D">
      <w:pPr>
        <w:rPr>
          <w:lang w:val="nl-NL"/>
        </w:rPr>
      </w:pPr>
      <w:r w:rsidRPr="00F94368">
        <w:rPr>
          <w:lang w:val="nl-NL"/>
        </w:rPr>
        <w:t xml:space="preserve">   - Đọc trước bài 5.</w:t>
      </w:r>
    </w:p>
    <w:p w:rsidR="00F4253D" w:rsidRPr="00F94368" w:rsidRDefault="00F4253D" w:rsidP="00F4253D">
      <w:pPr>
        <w:rPr>
          <w:lang w:val="nl-NL"/>
        </w:rPr>
      </w:pPr>
      <w:r w:rsidRPr="00F94368">
        <w:rPr>
          <w:lang w:val="nl-NL"/>
        </w:rPr>
        <w:t xml:space="preserve">   - Chuẩn bị: Mỗi tổ một giác kế, 1 thước cuộn, máy tính bỏ túi.</w:t>
      </w:r>
    </w:p>
    <w:p w:rsidR="00F4253D" w:rsidRPr="00F94368" w:rsidRDefault="00F4253D" w:rsidP="00F4253D">
      <w:pPr>
        <w:rPr>
          <w:lang w:val="nl-NL"/>
        </w:rPr>
      </w:pPr>
      <w:r w:rsidRPr="00F94368">
        <w:rPr>
          <w:lang w:val="nl-NL"/>
        </w:rPr>
        <w:t xml:space="preserve">   - Chuẩn bị tiết sau thực hành.</w:t>
      </w:r>
    </w:p>
    <w:p w:rsidR="00F4253D" w:rsidRPr="00F94368" w:rsidRDefault="00F4253D" w:rsidP="00F4253D">
      <w:pPr>
        <w:pStyle w:val="ListParagraph"/>
        <w:spacing w:after="0" w:line="240" w:lineRule="auto"/>
        <w:ind w:left="0"/>
        <w:rPr>
          <w:rFonts w:ascii="Times New Roman" w:hAnsi="Times New Roman"/>
          <w:i/>
          <w:sz w:val="24"/>
          <w:szCs w:val="24"/>
          <w:lang w:val="vi-VN"/>
        </w:rPr>
      </w:pPr>
      <w:r w:rsidRPr="00F94368">
        <w:rPr>
          <w:rFonts w:ascii="Times New Roman" w:hAnsi="Times New Roman"/>
          <w:b/>
          <w:sz w:val="24"/>
          <w:szCs w:val="24"/>
          <w:lang w:val="vi-VN"/>
        </w:rPr>
        <w:t>NỘI DUNG CÁC CÂU HỎI, BÀI TẬP</w:t>
      </w:r>
    </w:p>
    <w:p w:rsidR="00F4253D" w:rsidRPr="00F94368" w:rsidRDefault="00F4253D" w:rsidP="00F4253D">
      <w:pPr>
        <w:autoSpaceDE w:val="0"/>
        <w:autoSpaceDN w:val="0"/>
        <w:adjustRightInd w:val="0"/>
        <w:rPr>
          <w:lang w:val="nl-NL"/>
        </w:rPr>
      </w:pPr>
      <w:r w:rsidRPr="00F94368">
        <w:rPr>
          <w:lang w:val="nl-NL"/>
        </w:rPr>
        <w:t>GV chốt lại: Qua việc giải các tam giác vuông, ta thấy.</w:t>
      </w:r>
    </w:p>
    <w:p w:rsidR="00F4253D" w:rsidRPr="00F94368" w:rsidRDefault="00F4253D" w:rsidP="00F4253D">
      <w:pPr>
        <w:autoSpaceDE w:val="0"/>
        <w:autoSpaceDN w:val="0"/>
        <w:adjustRightInd w:val="0"/>
        <w:rPr>
          <w:lang w:val="nl-NL"/>
        </w:rPr>
      </w:pPr>
      <w:r w:rsidRPr="00F94368">
        <w:rPr>
          <w:lang w:val="nl-NL"/>
        </w:rPr>
        <w:t xml:space="preserve">    Để tìm góc nhọn trong tam giác vuông:</w:t>
      </w:r>
    </w:p>
    <w:p w:rsidR="00F4253D" w:rsidRPr="00F94368" w:rsidRDefault="00F4253D" w:rsidP="00F4253D">
      <w:pPr>
        <w:autoSpaceDE w:val="0"/>
        <w:autoSpaceDN w:val="0"/>
        <w:adjustRightInd w:val="0"/>
        <w:rPr>
          <w:lang w:val="nl-NL"/>
        </w:rPr>
      </w:pPr>
      <w:r w:rsidRPr="00F94368">
        <w:rPr>
          <w:lang w:val="nl-NL"/>
        </w:rPr>
        <w:t xml:space="preserve">    + Nếu biết một góc </w:t>
      </w:r>
      <w:r w:rsidRPr="00F94368">
        <w:rPr>
          <w:position w:val="-6"/>
          <w:lang w:val="nl-NL"/>
        </w:rPr>
        <w:object w:dxaOrig="240" w:dyaOrig="220">
          <v:shape id="_x0000_i1393" type="#_x0000_t75" style="width:12pt;height:11pt" o:ole="">
            <v:imagedata r:id="rId683" o:title=""/>
          </v:shape>
          <o:OLEObject Type="Embed" ProgID="Equation.DSMT4" ShapeID="_x0000_i1393" DrawAspect="Content" ObjectID="_1672830318" r:id="rId684"/>
        </w:object>
      </w:r>
      <w:r w:rsidRPr="00F94368">
        <w:rPr>
          <w:lang w:val="nl-NL"/>
        </w:rPr>
        <w:t xml:space="preserve"> thì góc nhọn còn lại bằng 90</w:t>
      </w:r>
      <w:r w:rsidRPr="00F94368">
        <w:rPr>
          <w:vertAlign w:val="superscript"/>
          <w:lang w:val="nl-NL"/>
        </w:rPr>
        <w:t>0</w:t>
      </w:r>
      <w:r w:rsidRPr="00F94368">
        <w:rPr>
          <w:lang w:val="nl-NL"/>
        </w:rPr>
        <w:t xml:space="preserve"> - </w:t>
      </w:r>
      <w:r w:rsidRPr="00F94368">
        <w:rPr>
          <w:position w:val="-6"/>
          <w:lang w:val="nl-NL"/>
        </w:rPr>
        <w:object w:dxaOrig="240" w:dyaOrig="220">
          <v:shape id="_x0000_i1394" type="#_x0000_t75" style="width:12pt;height:11pt" o:ole="">
            <v:imagedata r:id="rId685" o:title=""/>
          </v:shape>
          <o:OLEObject Type="Embed" ProgID="Equation.DSMT4" ShapeID="_x0000_i1394" DrawAspect="Content" ObjectID="_1672830319" r:id="rId686"/>
        </w:object>
      </w:r>
      <w:r w:rsidRPr="00F94368">
        <w:rPr>
          <w:lang w:val="nl-NL"/>
        </w:rPr>
        <w:t>.</w:t>
      </w:r>
    </w:p>
    <w:p w:rsidR="00F4253D" w:rsidRPr="00F94368" w:rsidRDefault="00F4253D" w:rsidP="00F4253D">
      <w:pPr>
        <w:autoSpaceDE w:val="0"/>
        <w:autoSpaceDN w:val="0"/>
        <w:adjustRightInd w:val="0"/>
        <w:rPr>
          <w:lang w:val="nl-NL"/>
        </w:rPr>
      </w:pPr>
      <w:r w:rsidRPr="00F94368">
        <w:rPr>
          <w:lang w:val="nl-NL"/>
        </w:rPr>
        <w:t xml:space="preserve">    + Nếu biết hai cạnh thì tìm một tỉ số lượng giác của góc, từ đó tìm góc.</w:t>
      </w:r>
    </w:p>
    <w:p w:rsidR="00F4253D" w:rsidRPr="00F94368" w:rsidRDefault="00F4253D" w:rsidP="00F4253D">
      <w:pPr>
        <w:autoSpaceDE w:val="0"/>
        <w:autoSpaceDN w:val="0"/>
        <w:adjustRightInd w:val="0"/>
        <w:rPr>
          <w:lang w:val="nl-NL"/>
        </w:rPr>
      </w:pPr>
      <w:r w:rsidRPr="00F94368">
        <w:rPr>
          <w:lang w:val="nl-NL"/>
        </w:rPr>
        <w:t xml:space="preserve">    - Để biết cạnh góc vuông, ta dùng hệ thức giữa cạnh và góc trong tam giác vuông.</w:t>
      </w:r>
    </w:p>
    <w:p w:rsidR="00F4253D" w:rsidRPr="00F94368" w:rsidRDefault="00F4253D" w:rsidP="00F4253D">
      <w:pPr>
        <w:autoSpaceDE w:val="0"/>
        <w:autoSpaceDN w:val="0"/>
        <w:adjustRightInd w:val="0"/>
        <w:rPr>
          <w:lang w:val="nl-NL"/>
        </w:rPr>
      </w:pPr>
      <w:r w:rsidRPr="00F94368">
        <w:rPr>
          <w:lang w:val="nl-NL"/>
        </w:rPr>
        <w:t xml:space="preserve">    - Để tìm cạnh huyền, từ hệ thức.</w:t>
      </w:r>
      <w:r w:rsidR="001F4DD1" w:rsidRPr="00F94368">
        <w:rPr>
          <w:lang w:val="nl-NL"/>
        </w:rPr>
        <w:t xml:space="preserve"> </w:t>
      </w:r>
      <w:r w:rsidRPr="00F94368">
        <w:rPr>
          <w:lang w:val="nl-NL"/>
        </w:rPr>
        <w:t xml:space="preserve"> b = aSinB = aCos = a = </w:t>
      </w:r>
      <w:r w:rsidRPr="00F94368">
        <w:rPr>
          <w:position w:val="-24"/>
          <w:lang w:val="nl-NL"/>
        </w:rPr>
        <w:object w:dxaOrig="580" w:dyaOrig="620">
          <v:shape id="_x0000_i1395" type="#_x0000_t75" style="width:29pt;height:31pt" o:ole="">
            <v:imagedata r:id="rId687" o:title=""/>
          </v:shape>
          <o:OLEObject Type="Embed" ProgID="Equation.DSMT4" ShapeID="_x0000_i1395" DrawAspect="Content" ObjectID="_1672830320" r:id="rId688"/>
        </w:object>
      </w:r>
      <w:r w:rsidRPr="00F94368">
        <w:rPr>
          <w:lang w:val="nl-NL"/>
        </w:rPr>
        <w:t xml:space="preserve"> </w:t>
      </w:r>
      <w:r w:rsidRPr="00F94368">
        <w:rPr>
          <w:position w:val="-24"/>
          <w:lang w:val="nl-NL"/>
        </w:rPr>
        <w:object w:dxaOrig="660" w:dyaOrig="620">
          <v:shape id="_x0000_i1396" type="#_x0000_t75" style="width:33pt;height:31pt" o:ole="">
            <v:imagedata r:id="rId689" o:title=""/>
          </v:shape>
          <o:OLEObject Type="Embed" ProgID="Equation.DSMT4" ShapeID="_x0000_i1396" DrawAspect="Content" ObjectID="_1672830321" r:id="rId690"/>
        </w:object>
      </w:r>
    </w:p>
    <w:p w:rsidR="00F4253D" w:rsidRPr="00F94368" w:rsidRDefault="00F4253D" w:rsidP="00F4253D">
      <w:pPr>
        <w:autoSpaceDE w:val="0"/>
        <w:autoSpaceDN w:val="0"/>
        <w:adjustRightInd w:val="0"/>
        <w:rPr>
          <w:lang w:val="nl-NL"/>
        </w:rPr>
      </w:pPr>
      <w:r w:rsidRPr="00F94368">
        <w:rPr>
          <w:b/>
          <w:lang w:val="nl-NL"/>
        </w:rPr>
        <w:t>Câu 1</w:t>
      </w:r>
      <w:r w:rsidRPr="00F94368">
        <w:rPr>
          <w:lang w:val="nl-NL"/>
        </w:rPr>
        <w:t xml:space="preserve">:  Phát biểu định lí về cạnh và góc trong tam giác vuông. </w:t>
      </w:r>
      <w:r w:rsidRPr="00F94368">
        <w:rPr>
          <w:b/>
          <w:i/>
          <w:lang w:val="nl-NL"/>
        </w:rPr>
        <w:t>(M1)</w:t>
      </w:r>
    </w:p>
    <w:p w:rsidR="00F4253D" w:rsidRPr="00F94368" w:rsidRDefault="00F4253D" w:rsidP="00F4253D">
      <w:pPr>
        <w:autoSpaceDE w:val="0"/>
        <w:autoSpaceDN w:val="0"/>
        <w:adjustRightInd w:val="0"/>
        <w:rPr>
          <w:i/>
          <w:lang w:val="nl-NL"/>
        </w:rPr>
      </w:pPr>
      <w:r w:rsidRPr="00F94368">
        <w:rPr>
          <w:b/>
          <w:lang w:val="nl-NL"/>
        </w:rPr>
        <w:t>Câu 2</w:t>
      </w:r>
      <w:r w:rsidRPr="00F94368">
        <w:rPr>
          <w:lang w:val="nl-NL"/>
        </w:rPr>
        <w:t xml:space="preserve">:  Để giải một tam giác vuông cần biết số cạnh và góc như thế nào? </w:t>
      </w:r>
      <w:r w:rsidRPr="00F94368">
        <w:rPr>
          <w:b/>
          <w:i/>
          <w:lang w:val="nl-NL"/>
        </w:rPr>
        <w:t>(M2)</w:t>
      </w:r>
    </w:p>
    <w:p w:rsidR="00F4253D" w:rsidRPr="00F94368" w:rsidRDefault="00F4253D" w:rsidP="00F4253D">
      <w:pPr>
        <w:pStyle w:val="NormalWeb"/>
        <w:shd w:val="clear" w:color="auto" w:fill="FFFFFF"/>
        <w:spacing w:before="0" w:beforeAutospacing="0" w:after="0" w:afterAutospacing="0"/>
        <w:textAlignment w:val="baseline"/>
        <w:rPr>
          <w:color w:val="333333"/>
          <w:lang w:val="nl-NL"/>
        </w:rPr>
      </w:pPr>
      <w:r w:rsidRPr="00F94368">
        <w:rPr>
          <w:b/>
          <w:lang w:val="nl-NL"/>
        </w:rPr>
        <w:t xml:space="preserve">Câu 3: </w:t>
      </w:r>
      <w:r w:rsidRPr="00F94368">
        <w:rPr>
          <w:color w:val="333333"/>
          <w:bdr w:val="none" w:sz="0" w:space="0" w:color="auto" w:frame="1"/>
          <w:lang w:val="nl-NL"/>
        </w:rPr>
        <w:t>Giải tam giác ABC vuông tại C, biết: (</w:t>
      </w:r>
      <w:r w:rsidRPr="00F94368">
        <w:rPr>
          <w:b/>
          <w:color w:val="333333"/>
          <w:bdr w:val="none" w:sz="0" w:space="0" w:color="auto" w:frame="1"/>
          <w:lang w:val="nl-NL"/>
        </w:rPr>
        <w:t>M3</w:t>
      </w:r>
      <w:r w:rsidRPr="00F94368">
        <w:rPr>
          <w:color w:val="333333"/>
          <w:bdr w:val="none" w:sz="0" w:space="0" w:color="auto" w:frame="1"/>
          <w:lang w:val="nl-NL"/>
        </w:rPr>
        <w:t>)</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 AC = 5cm, góc B = 60°;</w:t>
      </w:r>
      <w:r w:rsidRPr="00F94368">
        <w:rPr>
          <w:color w:val="333333"/>
          <w:bdr w:val="none" w:sz="0" w:space="0" w:color="auto" w:frame="1"/>
        </w:rPr>
        <w:tab/>
      </w:r>
      <w:r w:rsidRPr="00F94368">
        <w:rPr>
          <w:color w:val="333333"/>
          <w:bdr w:val="none" w:sz="0" w:space="0" w:color="auto" w:frame="1"/>
        </w:rPr>
        <w:tab/>
        <w:t>b) BC = 3cm, CA = </w:t>
      </w:r>
      <w:r w:rsidRPr="00F94368">
        <w:rPr>
          <w:color w:val="333333"/>
          <w:position w:val="-8"/>
          <w:bdr w:val="none" w:sz="0" w:space="0" w:color="auto" w:frame="1"/>
        </w:rPr>
        <w:object w:dxaOrig="360" w:dyaOrig="360">
          <v:shape id="_x0000_i1397" type="#_x0000_t75" style="width:18pt;height:18pt" o:ole="">
            <v:imagedata r:id="rId691" o:title=""/>
          </v:shape>
          <o:OLEObject Type="Embed" ProgID="Equation.DSMT4" ShapeID="_x0000_i1397" DrawAspect="Content" ObjectID="_1672830322" r:id="rId692"/>
        </w:object>
      </w:r>
      <w:r w:rsidRPr="00F94368">
        <w:rPr>
          <w:color w:val="333333"/>
          <w:bdr w:val="none" w:sz="0" w:space="0" w:color="auto" w:frame="1"/>
        </w:rPr>
        <w:t xml:space="preserve">  cm ;</w:t>
      </w:r>
      <w:r w:rsidRPr="00F94368">
        <w:rPr>
          <w:color w:val="333333"/>
          <w:bdr w:val="none" w:sz="0" w:space="0" w:color="auto" w:frame="1"/>
        </w:rPr>
        <w:tab/>
      </w:r>
      <w:r w:rsidRPr="00F94368">
        <w:rPr>
          <w:color w:val="333333"/>
          <w:bdr w:val="none" w:sz="0" w:space="0" w:color="auto" w:frame="1"/>
        </w:rPr>
        <w:tab/>
        <w:t>c) AB = </w:t>
      </w:r>
      <w:r w:rsidRPr="00F94368">
        <w:rPr>
          <w:color w:val="333333"/>
          <w:position w:val="-6"/>
          <w:bdr w:val="none" w:sz="0" w:space="0" w:color="auto" w:frame="1"/>
        </w:rPr>
        <w:object w:dxaOrig="480" w:dyaOrig="340">
          <v:shape id="_x0000_i1398" type="#_x0000_t75" style="width:24pt;height:17pt" o:ole="">
            <v:imagedata r:id="rId693" o:title=""/>
          </v:shape>
          <o:OLEObject Type="Embed" ProgID="Equation.DSMT4" ShapeID="_x0000_i1398" DrawAspect="Content" ObjectID="_1672830323" r:id="rId694"/>
        </w:object>
      </w:r>
      <w:r w:rsidRPr="00F94368">
        <w:rPr>
          <w:color w:val="333333"/>
          <w:bdr w:val="none" w:sz="0" w:space="0" w:color="auto" w:frame="1"/>
        </w:rPr>
        <w:t xml:space="preserve"> cm, Â = 45°.</w:t>
      </w:r>
    </w:p>
    <w:p w:rsidR="004B5532" w:rsidRPr="00F94368" w:rsidRDefault="004B5532" w:rsidP="004B5532">
      <w:pPr>
        <w:spacing w:beforeLines="20" w:before="48" w:afterLines="20" w:after="48"/>
        <w:rPr>
          <w:color w:val="00B0F0"/>
        </w:rPr>
      </w:pPr>
      <w:r w:rsidRPr="00F94368">
        <w:rPr>
          <w:lang w:val="nl-NL"/>
        </w:rPr>
        <w:br w:type="page"/>
      </w:r>
      <w:r w:rsidRPr="00F94368">
        <w:rPr>
          <w:color w:val="00B0F0"/>
        </w:rPr>
        <w:lastRenderedPageBreak/>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4B5532" w:rsidRPr="00F94368" w:rsidRDefault="004B5532" w:rsidP="004B5532">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3B7133" w:rsidRPr="00F94368" w:rsidRDefault="003921CA" w:rsidP="003B7133">
      <w:pPr>
        <w:jc w:val="center"/>
        <w:rPr>
          <w:b/>
          <w:lang w:val="nl-NL"/>
        </w:rPr>
      </w:pPr>
      <w:r w:rsidRPr="00F94368">
        <w:rPr>
          <w:b/>
          <w:lang w:val="nl-NL"/>
        </w:rPr>
        <w:t>§</w:t>
      </w:r>
      <w:r w:rsidR="003B7133" w:rsidRPr="00F94368">
        <w:rPr>
          <w:b/>
          <w:lang w:val="nl-NL"/>
        </w:rPr>
        <w:t xml:space="preserve">5. ỨNG DỤNG CÁC TỈ SỐ LƯỢNG GIÁC CỦA GÓC NHỌN. </w:t>
      </w:r>
    </w:p>
    <w:p w:rsidR="003921CA" w:rsidRPr="00F94368" w:rsidRDefault="003B7133" w:rsidP="003B7133">
      <w:pPr>
        <w:jc w:val="center"/>
        <w:rPr>
          <w:b/>
          <w:lang w:val="nl-NL"/>
        </w:rPr>
      </w:pPr>
      <w:r w:rsidRPr="00F94368">
        <w:rPr>
          <w:b/>
          <w:lang w:val="nl-NL"/>
        </w:rPr>
        <w:t>THỰC HÀNH NGOÀI TRỜI</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3B7133" w:rsidRPr="00F94368" w:rsidRDefault="003B7133" w:rsidP="00586550">
      <w:pPr>
        <w:tabs>
          <w:tab w:val="num" w:pos="872"/>
        </w:tabs>
        <w:rPr>
          <w:lang w:val="nl-NL"/>
        </w:rPr>
      </w:pPr>
      <w:r w:rsidRPr="00F94368">
        <w:rPr>
          <w:b/>
          <w:lang w:val="nl-NL"/>
        </w:rPr>
        <w:t>1. Kiến thức:</w:t>
      </w:r>
      <w:r w:rsidRPr="00F94368">
        <w:rPr>
          <w:lang w:val="nl-NL"/>
        </w:rPr>
        <w:t xml:space="preserve"> - HS biết được chiều cao của một vật thể mà không cần lên điểm cao nhất của nó</w:t>
      </w:r>
    </w:p>
    <w:p w:rsidR="003B7133" w:rsidRPr="00F94368" w:rsidRDefault="003B7133" w:rsidP="003B7133">
      <w:pPr>
        <w:ind w:left="720" w:hanging="540"/>
        <w:rPr>
          <w:lang w:val="nl-NL"/>
        </w:rPr>
      </w:pPr>
      <w:r w:rsidRPr="00F94368">
        <w:rPr>
          <w:lang w:val="nl-NL"/>
        </w:rPr>
        <w:t xml:space="preserve">- Biết cách xác định khoảng cách hai địa điểm, trong đó có một điểm khó tới được </w:t>
      </w:r>
    </w:p>
    <w:p w:rsidR="003B7133" w:rsidRPr="00F94368" w:rsidRDefault="003B7133" w:rsidP="00586550">
      <w:pPr>
        <w:rPr>
          <w:lang w:val="nl-NL"/>
        </w:rPr>
      </w:pPr>
      <w:r w:rsidRPr="00F94368">
        <w:rPr>
          <w:b/>
          <w:lang w:val="nl-NL"/>
        </w:rPr>
        <w:t>2. Kỹ năng:</w:t>
      </w:r>
      <w:r w:rsidRPr="00F94368">
        <w:rPr>
          <w:lang w:val="nl-NL"/>
        </w:rPr>
        <w:t xml:space="preserve"> Rèn kỹ năng do đạc thực tế, rèn ý thức làm việc tập thể</w:t>
      </w:r>
    </w:p>
    <w:p w:rsidR="003B7133" w:rsidRPr="00F94368" w:rsidRDefault="003B7133" w:rsidP="003B7133">
      <w:pPr>
        <w:rPr>
          <w:lang w:val="nl-NL"/>
        </w:rPr>
      </w:pPr>
      <w:r w:rsidRPr="00F94368">
        <w:rPr>
          <w:b/>
          <w:lang w:val="nl-NL"/>
        </w:rPr>
        <w:t>3. Thái độ:</w:t>
      </w:r>
      <w:r w:rsidRPr="00F94368">
        <w:rPr>
          <w:lang w:val="nl-NL"/>
        </w:rPr>
        <w:t xml:space="preserve"> Giáo dục ý thức tự giác, tính cẩn thận, chính xác.</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981C51" w:rsidRPr="00F94368" w:rsidRDefault="00981C51" w:rsidP="00981C51">
      <w:pPr>
        <w:ind w:left="399"/>
        <w:jc w:val="both"/>
        <w:rPr>
          <w:lang w:val="nl-NL"/>
        </w:rPr>
      </w:pPr>
      <w:r w:rsidRPr="00F94368">
        <w:rPr>
          <w:lang w:val="nl-NL"/>
        </w:rPr>
        <w:t>- Năng lực chung: Tự học, giải quyết vấn đề, tư duy, tự quản lý, giao tiếp, hợp tác.</w:t>
      </w:r>
    </w:p>
    <w:p w:rsidR="00981C51" w:rsidRPr="00F94368" w:rsidRDefault="00981C51" w:rsidP="00981C51">
      <w:pPr>
        <w:tabs>
          <w:tab w:val="left" w:pos="6480"/>
        </w:tabs>
        <w:ind w:firstLine="399"/>
        <w:jc w:val="both"/>
        <w:rPr>
          <w:lang w:val="nl-NL"/>
        </w:rPr>
      </w:pPr>
      <w:r w:rsidRPr="00F94368">
        <w:rPr>
          <w:lang w:val="nl-NL"/>
        </w:rPr>
        <w:t>- Năng lực chuyên biệt: xác định chiều cao của một vật, khoảng cách giữa hai điểm.</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81C51" w:rsidRPr="00F94368" w:rsidRDefault="00981C51" w:rsidP="00F56DF5">
      <w:pPr>
        <w:jc w:val="both"/>
        <w:rPr>
          <w:lang w:val="nl-NL"/>
        </w:rPr>
      </w:pPr>
      <w:r w:rsidRPr="00F94368">
        <w:rPr>
          <w:b/>
          <w:lang w:val="nl-NL"/>
        </w:rPr>
        <w:t xml:space="preserve">- </w:t>
      </w:r>
      <w:r w:rsidRPr="00F94368">
        <w:rPr>
          <w:lang w:val="nl-NL"/>
        </w:rPr>
        <w:t>Phương pháp và kĩ thuật dạy học: Thảo luận, đàm thoại gợi mở, thuyết trình, giảng giải-minh họa,tự học.</w:t>
      </w:r>
    </w:p>
    <w:p w:rsidR="00981C51" w:rsidRPr="00F94368" w:rsidRDefault="00981C51" w:rsidP="00F56DF5">
      <w:pPr>
        <w:jc w:val="both"/>
        <w:rPr>
          <w:lang w:val="nl-NL"/>
        </w:rPr>
      </w:pPr>
      <w:r w:rsidRPr="00F94368">
        <w:rPr>
          <w:lang w:val="nl-NL"/>
        </w:rPr>
        <w:t>- Hình thức tổ chức dạy học: Cá nhân, nhóm.</w:t>
      </w:r>
    </w:p>
    <w:p w:rsidR="00981C51" w:rsidRPr="00F94368" w:rsidRDefault="00981C51" w:rsidP="00F56DF5">
      <w:pPr>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952"/>
        <w:gridCol w:w="1832"/>
        <w:gridCol w:w="1828"/>
        <w:gridCol w:w="2933"/>
      </w:tblGrid>
      <w:tr w:rsidR="003921CA" w:rsidRPr="00F94368" w:rsidTr="001D429B">
        <w:tc>
          <w:tcPr>
            <w:tcW w:w="155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A057A1" w:rsidRPr="00F94368" w:rsidTr="001D429B">
        <w:tc>
          <w:tcPr>
            <w:tcW w:w="1552"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pStyle w:val="Title"/>
              <w:jc w:val="both"/>
              <w:rPr>
                <w:rFonts w:ascii="Times New Roman" w:hAnsi="Times New Roman"/>
                <w:i/>
                <w:spacing w:val="-8"/>
                <w:sz w:val="24"/>
                <w:szCs w:val="24"/>
                <w:lang w:val="nl-NL"/>
              </w:rPr>
            </w:pPr>
            <w:r w:rsidRPr="00F94368">
              <w:rPr>
                <w:rFonts w:ascii="Times New Roman" w:hAnsi="Times New Roman"/>
                <w:i/>
                <w:spacing w:val="-8"/>
                <w:sz w:val="24"/>
                <w:szCs w:val="24"/>
                <w:lang w:val="nl-NL"/>
              </w:rPr>
              <w:t>THỰC HÀNH NGOÀI TRỜI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lang w:val="nl-NL"/>
              </w:rPr>
            </w:pPr>
            <w:r w:rsidRPr="00F94368">
              <w:rPr>
                <w:lang w:val="nl-NL"/>
              </w:rPr>
              <w:t>Nắm được các hệ thức về cạnh và góc trong tam giác vuông. Nắm được các dụng cụ dùng trong thực hành.</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lang w:val="nl-NL"/>
              </w:rPr>
            </w:pPr>
            <w:r w:rsidRPr="00F94368">
              <w:rPr>
                <w:lang w:val="nl-NL"/>
              </w:rPr>
              <w:t>Hiểu được cách sử dụng dụng cụ vào việc đo đạc đối với bài toán thực tế.</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rFonts w:eastAsia="TimesNewRomanPS-BoldMT"/>
                <w:color w:val="000000"/>
                <w:lang w:val="nl-NL"/>
              </w:rPr>
            </w:pPr>
            <w:r w:rsidRPr="00F94368">
              <w:rPr>
                <w:rFonts w:eastAsia="TimesNewRomanPS-BoldMT"/>
                <w:color w:val="000000"/>
                <w:lang w:val="nl-NL"/>
              </w:rPr>
              <w:t>Vận dụng các hệ thức để nắm được các bài toán giải tam giác vuông trên giấy.</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color w:val="000000"/>
                <w:spacing w:val="-8"/>
                <w:lang w:val="nl-NL"/>
              </w:rPr>
            </w:pPr>
            <w:r w:rsidRPr="00F94368">
              <w:rPr>
                <w:color w:val="000000"/>
                <w:spacing w:val="-8"/>
                <w:lang w:val="nl-NL"/>
              </w:rPr>
              <w:t>Vận dụng các hệ thức để tính độ dài đoạn thẳng là khoảng cách giữa hai điểm trong đó có một điểm không thể tới được, đo chiều cao của tháp.</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3D30F7">
      <w:pPr>
        <w:rPr>
          <w:lang w:val="vi-VN"/>
        </w:rPr>
      </w:pPr>
      <w:r w:rsidRPr="00F94368">
        <w:rPr>
          <w:lang w:val="vi-VN"/>
        </w:rPr>
        <w:t xml:space="preserve"> Mục tiêu: </w:t>
      </w:r>
      <w:r w:rsidR="00A057A1" w:rsidRPr="00F94368">
        <w:rPr>
          <w:lang w:val="vi-VN"/>
        </w:rPr>
        <w:t>Bước đầu Hs nhận thấy được ứng dụng thực tế các TSLG của góc nhọn</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A057A1" w:rsidRPr="00F94368">
        <w:rPr>
          <w:lang w:val="vi-VN"/>
        </w:rPr>
        <w:t>Vận dụng được các kiến thức đã học vào thực tế</w:t>
      </w:r>
    </w:p>
    <w:p w:rsidR="003921CA" w:rsidRPr="00F94368" w:rsidRDefault="003921CA" w:rsidP="003D30F7">
      <w:pPr>
        <w:rPr>
          <w:lang w:val="vi-VN"/>
        </w:rPr>
      </w:pPr>
      <w:r w:rsidRPr="00F94368">
        <w:rPr>
          <w:lang w:val="vi-VN"/>
        </w:rPr>
        <w:t xml:space="preserve"> NLHT: </w:t>
      </w:r>
      <w:r w:rsidR="00A057A1" w:rsidRPr="00F94368">
        <w:rPr>
          <w:lang w:val="vi-VN"/>
        </w:rPr>
        <w:t>NL giải quyết tình huống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320"/>
      </w:tblGrid>
      <w:tr w:rsidR="003921CA" w:rsidRPr="00F94368">
        <w:tc>
          <w:tcPr>
            <w:tcW w:w="6240" w:type="dxa"/>
          </w:tcPr>
          <w:p w:rsidR="003921CA" w:rsidRPr="00F94368" w:rsidRDefault="003921CA" w:rsidP="003D30F7">
            <w:pPr>
              <w:jc w:val="center"/>
              <w:rPr>
                <w:b/>
              </w:rPr>
            </w:pPr>
            <w:r w:rsidRPr="00F94368">
              <w:rPr>
                <w:b/>
              </w:rPr>
              <w:t xml:space="preserve">Hoạt động của GV </w:t>
            </w:r>
          </w:p>
        </w:tc>
        <w:tc>
          <w:tcPr>
            <w:tcW w:w="4320" w:type="dxa"/>
          </w:tcPr>
          <w:p w:rsidR="003921CA" w:rsidRPr="00F94368" w:rsidRDefault="003921CA" w:rsidP="003D30F7">
            <w:pPr>
              <w:jc w:val="center"/>
              <w:rPr>
                <w:b/>
              </w:rPr>
            </w:pPr>
            <w:r w:rsidRPr="00F94368">
              <w:rPr>
                <w:b/>
              </w:rPr>
              <w:t>Hoạt động của Hs</w:t>
            </w:r>
          </w:p>
        </w:tc>
      </w:tr>
      <w:tr w:rsidR="003921CA" w:rsidRPr="00F94368">
        <w:tc>
          <w:tcPr>
            <w:tcW w:w="6240" w:type="dxa"/>
          </w:tcPr>
          <w:p w:rsidR="003921CA" w:rsidRPr="00F94368" w:rsidRDefault="00A057A1" w:rsidP="003D30F7">
            <w:r w:rsidRPr="00F94368">
              <w:t>H: Để đo chiều cao của một tháp, một cây cao hoặc xác định chiều rộng của một khúc sông mà việc đo đạc chỉ tiến hành tại một bờ sông thì ta làm như thế nào?</w:t>
            </w:r>
          </w:p>
        </w:tc>
        <w:tc>
          <w:tcPr>
            <w:tcW w:w="4320" w:type="dxa"/>
          </w:tcPr>
          <w:p w:rsidR="003921CA" w:rsidRPr="00F94368" w:rsidRDefault="00A057A1" w:rsidP="003D30F7">
            <w:r w:rsidRPr="00F94368">
              <w:t>Hs đưa ra những dự đoán ban đầu</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A057A1" w:rsidRPr="00F94368">
        <w:rPr>
          <w:rFonts w:ascii="Times New Roman" w:hAnsi="Times New Roman"/>
          <w:b/>
          <w:sz w:val="24"/>
          <w:szCs w:val="24"/>
          <w:lang w:val="nl-NL"/>
        </w:rPr>
        <w:t xml:space="preserve"> Giới thiệu nhiệm vụ và cách tiến hành xác định chiều cao</w:t>
      </w:r>
    </w:p>
    <w:p w:rsidR="003921CA" w:rsidRPr="00F94368" w:rsidRDefault="003921CA" w:rsidP="003D30F7">
      <w:pPr>
        <w:rPr>
          <w:lang w:val="nl-NL"/>
        </w:rPr>
      </w:pPr>
      <w:r w:rsidRPr="00F94368">
        <w:rPr>
          <w:lang w:val="nl-NL"/>
        </w:rPr>
        <w:t xml:space="preserve"> Mục tiêu: </w:t>
      </w:r>
      <w:r w:rsidR="00A057A1" w:rsidRPr="00F94368">
        <w:rPr>
          <w:lang w:val="nl-NL"/>
        </w:rPr>
        <w:t>Hs nắm được cách xác định chiều cao</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lastRenderedPageBreak/>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057A1" w:rsidRPr="00F94368">
        <w:rPr>
          <w:lang w:val="nl-NL"/>
        </w:rPr>
        <w:t>Hs đo được chiều cao</w:t>
      </w:r>
    </w:p>
    <w:p w:rsidR="003921CA" w:rsidRPr="00F94368" w:rsidRDefault="003921CA" w:rsidP="003D30F7">
      <w:pPr>
        <w:rPr>
          <w:lang w:val="nl-NL"/>
        </w:rPr>
      </w:pPr>
      <w:r w:rsidRPr="00F94368">
        <w:rPr>
          <w:lang w:val="nl-NL"/>
        </w:rPr>
        <w:t xml:space="preserve"> NLHT: </w:t>
      </w:r>
      <w:r w:rsidR="00A057A1" w:rsidRPr="00F94368">
        <w:rPr>
          <w:lang w:val="nl-NL"/>
        </w:rPr>
        <w:t>NL vận dụng các kiến thức đã học vào giải quyết tình huống bài toán thực tế</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80"/>
      </w:tblGrid>
      <w:tr w:rsidR="003921CA" w:rsidRPr="00F94368">
        <w:tc>
          <w:tcPr>
            <w:tcW w:w="660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057A1" w:rsidRPr="00F94368">
        <w:tc>
          <w:tcPr>
            <w:tcW w:w="6600" w:type="dxa"/>
            <w:tcBorders>
              <w:top w:val="single" w:sz="4" w:space="0" w:color="auto"/>
              <w:left w:val="single" w:sz="4" w:space="0" w:color="auto"/>
              <w:bottom w:val="single" w:sz="4" w:space="0" w:color="auto"/>
              <w:right w:val="single" w:sz="4" w:space="0" w:color="auto"/>
            </w:tcBorders>
          </w:tcPr>
          <w:p w:rsidR="00A057A1" w:rsidRPr="00F94368" w:rsidRDefault="00A057A1" w:rsidP="003D30F7">
            <w:pPr>
              <w:jc w:val="both"/>
              <w:rPr>
                <w:i/>
                <w:lang w:val="nl-NL"/>
              </w:rPr>
            </w:pPr>
            <w:r w:rsidRPr="00F94368">
              <w:rPr>
                <w:i/>
                <w:lang w:val="nl-NL"/>
              </w:rPr>
              <w:t>GV giao nhiệm vụ học tập.</w:t>
            </w:r>
          </w:p>
          <w:p w:rsidR="00A057A1" w:rsidRPr="00F94368" w:rsidRDefault="00A057A1" w:rsidP="00A057A1">
            <w:pPr>
              <w:jc w:val="both"/>
              <w:rPr>
                <w:lang w:val="nl-NL"/>
              </w:rPr>
            </w:pPr>
            <w:r w:rsidRPr="00F94368">
              <w:rPr>
                <w:lang w:val="nl-NL"/>
              </w:rPr>
              <w:t>- Gv giới  thiệu nhiệm vụ đo và các dụng cụ dùng để đo</w:t>
            </w:r>
          </w:p>
          <w:p w:rsidR="00A057A1" w:rsidRPr="00F94368" w:rsidRDefault="00A057A1" w:rsidP="00A057A1">
            <w:pPr>
              <w:jc w:val="both"/>
              <w:rPr>
                <w:lang w:val="nl-NL"/>
              </w:rPr>
            </w:pPr>
            <w:r w:rsidRPr="00F94368">
              <w:rPr>
                <w:lang w:val="nl-NL"/>
              </w:rPr>
              <w:t>- Với mỗi dụng cụ gv hướng dẫn cách sử dụng</w:t>
            </w:r>
          </w:p>
          <w:p w:rsidR="00A057A1" w:rsidRPr="00F94368" w:rsidRDefault="00A057A1" w:rsidP="00A057A1">
            <w:pPr>
              <w:pBdr>
                <w:bottom w:val="single" w:sz="4" w:space="1" w:color="auto"/>
              </w:pBdr>
              <w:tabs>
                <w:tab w:val="left" w:pos="5325"/>
              </w:tabs>
              <w:rPr>
                <w:lang w:val="nl-NL"/>
              </w:rPr>
            </w:pPr>
            <w:r w:rsidRPr="00F94368">
              <w:rPr>
                <w:lang w:val="nl-NL"/>
              </w:rPr>
              <w:t xml:space="preserve">GV: Vẽ hình 34 lên bảng, và giới thiệu:        </w:t>
            </w:r>
          </w:p>
          <w:p w:rsidR="00A057A1" w:rsidRPr="00F94368" w:rsidRDefault="00A057A1" w:rsidP="00A057A1">
            <w:pPr>
              <w:pBdr>
                <w:bottom w:val="single" w:sz="4" w:space="1" w:color="auto"/>
              </w:pBdr>
              <w:rPr>
                <w:lang w:val="nl-NL"/>
              </w:rPr>
            </w:pPr>
            <w:r w:rsidRPr="00F94368">
              <w:rPr>
                <w:lang w:val="nl-NL"/>
              </w:rPr>
              <w:t>- AD là chiề</w:t>
            </w:r>
            <w:r w:rsidR="00087FBF" w:rsidRPr="00F94368">
              <w:rPr>
                <w:lang w:val="nl-NL"/>
              </w:rPr>
              <w:t xml:space="preserve">u cao của một tháp mà ta khó </w:t>
            </w:r>
            <w:r w:rsidRPr="00F94368">
              <w:rPr>
                <w:lang w:val="nl-NL"/>
              </w:rPr>
              <w:t>đo trực tiếp được.</w:t>
            </w:r>
          </w:p>
          <w:p w:rsidR="00A057A1" w:rsidRPr="00F94368" w:rsidRDefault="00A057A1" w:rsidP="00A057A1">
            <w:pPr>
              <w:pBdr>
                <w:bottom w:val="single" w:sz="4" w:space="1" w:color="auto"/>
              </w:pBdr>
              <w:rPr>
                <w:lang w:val="nl-NL"/>
              </w:rPr>
            </w:pPr>
            <w:r w:rsidRPr="00F94368">
              <w:rPr>
                <w:lang w:val="nl-NL"/>
              </w:rPr>
              <w:t>- OC là chiều cao của kế giác.</w:t>
            </w:r>
          </w:p>
          <w:p w:rsidR="00A057A1" w:rsidRPr="00F94368" w:rsidRDefault="00A057A1" w:rsidP="00A057A1">
            <w:pPr>
              <w:pBdr>
                <w:bottom w:val="single" w:sz="4" w:space="1" w:color="auto"/>
              </w:pBdr>
              <w:rPr>
                <w:lang w:val="nl-NL"/>
              </w:rPr>
            </w:pPr>
            <w:r w:rsidRPr="00F94368">
              <w:rPr>
                <w:lang w:val="nl-NL"/>
              </w:rPr>
              <w:t>- CD là khoảng cách từ chân tháp tới nơi đặt giác kế.</w:t>
            </w:r>
          </w:p>
          <w:p w:rsidR="00A057A1" w:rsidRPr="00F94368" w:rsidRDefault="00A057A1" w:rsidP="00A057A1">
            <w:pPr>
              <w:pBdr>
                <w:bottom w:val="single" w:sz="4" w:space="1" w:color="auto"/>
              </w:pBdr>
              <w:rPr>
                <w:lang w:val="nl-NL"/>
              </w:rPr>
            </w:pPr>
            <w:r w:rsidRPr="00F94368">
              <w:rPr>
                <w:lang w:val="nl-NL"/>
              </w:rPr>
              <w:t>GV: Cho hình vẽ trên những yếu tố nào có thể xác định trực tiếp được? bằng cách nào?</w:t>
            </w:r>
          </w:p>
          <w:p w:rsidR="00A057A1" w:rsidRPr="00F94368" w:rsidRDefault="00A057A1" w:rsidP="00A057A1">
            <w:pPr>
              <w:pBdr>
                <w:bottom w:val="single" w:sz="4" w:space="1" w:color="auto"/>
              </w:pBdr>
              <w:rPr>
                <w:lang w:val="nl-NL"/>
              </w:rPr>
            </w:pPr>
            <w:r w:rsidRPr="00F94368">
              <w:rPr>
                <w:lang w:val="nl-NL"/>
              </w:rPr>
              <w:t xml:space="preserve">HS: </w:t>
            </w:r>
            <w:r w:rsidRPr="00F94368">
              <w:rPr>
                <w:position w:val="-6"/>
                <w:lang w:val="nl-NL"/>
              </w:rPr>
              <w:object w:dxaOrig="560" w:dyaOrig="360">
                <v:shape id="_x0000_i1399" type="#_x0000_t75" style="width:27.7pt;height:18pt" o:ole="">
                  <v:imagedata r:id="rId695" o:title=""/>
                </v:shape>
                <o:OLEObject Type="Embed" ProgID="Equation.DSMT4" ShapeID="_x0000_i1399" DrawAspect="Content" ObjectID="_1672830324" r:id="rId696"/>
              </w:object>
            </w:r>
            <w:r w:rsidRPr="00F94368">
              <w:rPr>
                <w:lang w:val="nl-NL"/>
              </w:rPr>
              <w:t xml:space="preserve"> bằng giác kế.</w:t>
            </w:r>
            <w:r w:rsidR="00087FBF" w:rsidRPr="00F94368">
              <w:rPr>
                <w:lang w:val="nl-NL"/>
              </w:rPr>
              <w:t xml:space="preserve">  </w:t>
            </w:r>
            <w:r w:rsidRPr="00F94368">
              <w:rPr>
                <w:lang w:val="nl-NL"/>
              </w:rPr>
              <w:t>DC, BD bằng đo đạc.</w:t>
            </w:r>
          </w:p>
          <w:p w:rsidR="00A057A1" w:rsidRPr="00F94368" w:rsidRDefault="00A057A1" w:rsidP="00A057A1">
            <w:pPr>
              <w:pBdr>
                <w:bottom w:val="single" w:sz="4" w:space="1" w:color="auto"/>
              </w:pBdr>
              <w:rPr>
                <w:lang w:val="nl-NL"/>
              </w:rPr>
            </w:pPr>
            <w:r w:rsidRPr="00F94368">
              <w:rPr>
                <w:lang w:val="nl-NL"/>
              </w:rPr>
              <w:t>GV: Để tính độ dài AD em làm như thế nào?</w:t>
            </w:r>
          </w:p>
          <w:p w:rsidR="00A057A1" w:rsidRPr="00F94368" w:rsidRDefault="00A057A1" w:rsidP="00A057A1">
            <w:pPr>
              <w:pBdr>
                <w:bottom w:val="single" w:sz="4" w:space="1" w:color="auto"/>
              </w:pBdr>
              <w:rPr>
                <w:lang w:val="nl-NL"/>
              </w:rPr>
            </w:pPr>
            <w:r w:rsidRPr="00F94368">
              <w:rPr>
                <w:lang w:val="nl-NL"/>
              </w:rPr>
              <w:t>HS: Trả lời như SGK.</w:t>
            </w:r>
          </w:p>
          <w:p w:rsidR="00A057A1" w:rsidRPr="00F94368" w:rsidRDefault="00A057A1" w:rsidP="00A057A1">
            <w:pPr>
              <w:pBdr>
                <w:bottom w:val="single" w:sz="4" w:space="1" w:color="auto"/>
              </w:pBdr>
              <w:rPr>
                <w:lang w:val="nl-NL"/>
              </w:rPr>
            </w:pPr>
            <w:r w:rsidRPr="00F94368">
              <w:rPr>
                <w:lang w:val="nl-NL"/>
              </w:rPr>
              <w:t>GV: Tại sao có thể coi AD là chiều cao của tháp và ứng dụng hệ thức giữa cạnh và góc của tam giác vuông?</w:t>
            </w:r>
          </w:p>
          <w:p w:rsidR="00A057A1" w:rsidRPr="00F94368" w:rsidRDefault="00A057A1" w:rsidP="00A057A1">
            <w:pPr>
              <w:pBdr>
                <w:bottom w:val="single" w:sz="4" w:space="1" w:color="auto"/>
              </w:pBdr>
              <w:rPr>
                <w:lang w:val="nl-NL"/>
              </w:rPr>
            </w:pPr>
            <w:r w:rsidRPr="00F94368">
              <w:rPr>
                <w:lang w:val="nl-NL"/>
              </w:rPr>
              <w:t>HS: Vì tháp vuông có góc với mặt đất nên tam giác ADB vuông tại O.</w:t>
            </w:r>
          </w:p>
          <w:p w:rsidR="00A057A1" w:rsidRPr="00F94368" w:rsidRDefault="00A057A1" w:rsidP="00A057A1">
            <w:pPr>
              <w:rPr>
                <w:lang w:val="nl-NL"/>
              </w:rPr>
            </w:pPr>
            <w:r w:rsidRPr="00F94368">
              <w:rPr>
                <w:lang w:val="nl-NL"/>
              </w:rPr>
              <w:t>GV chốt lại:</w:t>
            </w:r>
          </w:p>
          <w:p w:rsidR="00A057A1" w:rsidRPr="00F94368" w:rsidRDefault="00A057A1" w:rsidP="00A057A1">
            <w:pPr>
              <w:rPr>
                <w:lang w:val="nl-NL"/>
              </w:rPr>
            </w:pPr>
            <w:r w:rsidRPr="00F94368">
              <w:rPr>
                <w:lang w:val="nl-NL"/>
              </w:rPr>
              <w:t>+ Chọn độ cao cần đo: Cây cao hoặc tòa nhà cao tầng, .....</w:t>
            </w:r>
          </w:p>
          <w:p w:rsidR="00A057A1" w:rsidRPr="00F94368" w:rsidRDefault="00A057A1" w:rsidP="00A057A1">
            <w:pPr>
              <w:rPr>
                <w:lang w:val="nl-NL"/>
              </w:rPr>
            </w:pPr>
            <w:r w:rsidRPr="00F94368">
              <w:rPr>
                <w:lang w:val="nl-NL"/>
              </w:rPr>
              <w:t>+ Chọn ví trí đặt giác kế để đo</w:t>
            </w:r>
          </w:p>
          <w:p w:rsidR="00A057A1" w:rsidRPr="00F94368" w:rsidRDefault="00A057A1" w:rsidP="00A057A1">
            <w:pPr>
              <w:jc w:val="both"/>
              <w:rPr>
                <w:lang w:val="nl-NL"/>
              </w:rPr>
            </w:pPr>
            <w:r w:rsidRPr="00F94368">
              <w:rPr>
                <w:lang w:val="nl-NL"/>
              </w:rPr>
              <w:t xml:space="preserve">+ Điều chỉnh ống ngắm của giác kế và đọc số đo góc </w:t>
            </w:r>
            <w:r w:rsidRPr="00F94368">
              <w:rPr>
                <w:position w:val="-6"/>
                <w:lang w:val="nl-NL"/>
              </w:rPr>
              <w:object w:dxaOrig="240" w:dyaOrig="220">
                <v:shape id="_x0000_i1400" type="#_x0000_t75" style="width:12pt;height:11.2pt" o:ole="">
                  <v:imagedata r:id="rId697" o:title=""/>
                </v:shape>
                <o:OLEObject Type="Embed" ProgID="Equation.DSMT4" ShapeID="_x0000_i1400" DrawAspect="Content" ObjectID="_1672830325" r:id="rId698"/>
              </w:object>
            </w:r>
          </w:p>
          <w:p w:rsidR="00A057A1" w:rsidRPr="00F94368" w:rsidRDefault="00A057A1" w:rsidP="00A057A1">
            <w:pPr>
              <w:jc w:val="both"/>
              <w:rPr>
                <w:lang w:val="nl-NL"/>
              </w:rPr>
            </w:pPr>
            <w:r w:rsidRPr="00F94368">
              <w:rPr>
                <w:lang w:val="nl-NL"/>
              </w:rPr>
              <w:t>+ Dùng thước cuộn đo các khoảng cách từ gốc cây đến giác kế và chiều cao của giác kế</w:t>
            </w:r>
          </w:p>
          <w:p w:rsidR="00A057A1" w:rsidRPr="00F94368" w:rsidRDefault="00A057A1" w:rsidP="00A057A1">
            <w:pPr>
              <w:jc w:val="both"/>
              <w:rPr>
                <w:lang w:val="nl-NL"/>
              </w:rPr>
            </w:pPr>
            <w:r w:rsidRPr="00F94368">
              <w:rPr>
                <w:lang w:val="nl-NL"/>
              </w:rPr>
              <w:t>+ Lấy các số liệu và tính toán</w:t>
            </w:r>
          </w:p>
          <w:p w:rsidR="00A057A1" w:rsidRPr="00F94368" w:rsidRDefault="00A057A1" w:rsidP="003D30F7">
            <w:pPr>
              <w:rPr>
                <w:i/>
                <w:lang w:val="nl-NL"/>
              </w:rPr>
            </w:pPr>
            <w:r w:rsidRPr="00F94368">
              <w:rPr>
                <w:i/>
                <w:lang w:val="nl-NL"/>
              </w:rPr>
              <w:t xml:space="preserve">Theo dõi, hướng dẫn, giúp đỡ HS thực hiện nhiệm vụ </w:t>
            </w:r>
          </w:p>
          <w:p w:rsidR="00A057A1" w:rsidRPr="00F94368" w:rsidRDefault="00A057A1" w:rsidP="003D30F7">
            <w:pPr>
              <w:rPr>
                <w:i/>
                <w:lang w:val="nl-NL"/>
              </w:rPr>
            </w:pPr>
            <w:r w:rsidRPr="00F94368">
              <w:rPr>
                <w:i/>
                <w:lang w:val="nl-NL"/>
              </w:rPr>
              <w:t>Đánh giá kết quả thực hiện nhiệm vu của HS</w:t>
            </w:r>
          </w:p>
          <w:p w:rsidR="00A057A1" w:rsidRPr="00F94368" w:rsidRDefault="00A057A1" w:rsidP="003D30F7">
            <w:pPr>
              <w:rPr>
                <w:bCs/>
                <w:i/>
                <w:color w:val="000000"/>
                <w:lang w:val="nl-NL"/>
              </w:rPr>
            </w:pPr>
            <w:r w:rsidRPr="00F94368">
              <w:rPr>
                <w:i/>
                <w:lang w:val="nl-NL"/>
              </w:rPr>
              <w:t>GV chốt lại kiến thức</w:t>
            </w:r>
          </w:p>
        </w:tc>
        <w:tc>
          <w:tcPr>
            <w:tcW w:w="3980" w:type="dxa"/>
            <w:tcBorders>
              <w:top w:val="single" w:sz="4" w:space="0" w:color="auto"/>
              <w:left w:val="single" w:sz="4" w:space="0" w:color="auto"/>
              <w:bottom w:val="single" w:sz="4" w:space="0" w:color="auto"/>
              <w:right w:val="single" w:sz="4" w:space="0" w:color="auto"/>
            </w:tcBorders>
          </w:tcPr>
          <w:p w:rsidR="00A057A1" w:rsidRPr="00F94368" w:rsidRDefault="00A057A1" w:rsidP="00AC5F02">
            <w:pPr>
              <w:jc w:val="both"/>
              <w:rPr>
                <w:b/>
                <w:u w:val="single"/>
                <w:lang w:val="nl-NL"/>
              </w:rPr>
            </w:pPr>
            <w:r w:rsidRPr="00F94368">
              <w:rPr>
                <w:b/>
                <w:lang w:val="nl-NL"/>
              </w:rPr>
              <w:t xml:space="preserve">1.  </w:t>
            </w:r>
            <w:r w:rsidRPr="00F94368">
              <w:rPr>
                <w:b/>
                <w:u w:val="single"/>
                <w:lang w:val="nl-NL"/>
              </w:rPr>
              <w:t>X¸c ®Þnh chiÒu cao:</w:t>
            </w:r>
          </w:p>
          <w:p w:rsidR="00A057A1" w:rsidRPr="00F94368" w:rsidRDefault="00A057A1" w:rsidP="00AC5F02">
            <w:pPr>
              <w:jc w:val="both"/>
              <w:rPr>
                <w:lang w:val="nl-NL"/>
              </w:rPr>
            </w:pPr>
            <w:r w:rsidRPr="00F94368">
              <w:rPr>
                <w:lang w:val="nl-NL"/>
              </w:rPr>
              <w:t>a. NhiÖm vô: §o chiÒu cao cña mét th¸p hoÆc mét c©y cao</w:t>
            </w:r>
          </w:p>
          <w:p w:rsidR="00A057A1" w:rsidRPr="00F94368" w:rsidRDefault="00A057A1" w:rsidP="00AC5F02">
            <w:pPr>
              <w:jc w:val="both"/>
              <w:rPr>
                <w:lang w:val="nl-NL"/>
              </w:rPr>
            </w:pPr>
            <w:r w:rsidRPr="00F94368">
              <w:rPr>
                <w:lang w:val="nl-NL"/>
              </w:rPr>
              <w:t>b. Dông cô: Gi¸c kÕ, th­íc cuén, m¸y tÝnh (b¶ng sè)</w:t>
            </w:r>
          </w:p>
          <w:p w:rsidR="00A057A1" w:rsidRPr="00F94368" w:rsidRDefault="00F94368" w:rsidP="00AC5F02">
            <w:pPr>
              <w:jc w:val="both"/>
              <w:rPr>
                <w:lang w:val="nl-NL"/>
              </w:rPr>
            </w:pPr>
            <w:r>
              <w:rPr>
                <w:noProof/>
              </w:rPr>
              <mc:AlternateContent>
                <mc:Choice Requires="wpg">
                  <w:drawing>
                    <wp:anchor distT="0" distB="0" distL="114300" distR="114300" simplePos="0" relativeHeight="251673600" behindDoc="0" locked="0" layoutInCell="1" allowOverlap="1">
                      <wp:simplePos x="0" y="0"/>
                      <wp:positionH relativeFrom="column">
                        <wp:posOffset>25400</wp:posOffset>
                      </wp:positionH>
                      <wp:positionV relativeFrom="paragraph">
                        <wp:posOffset>133985</wp:posOffset>
                      </wp:positionV>
                      <wp:extent cx="2257425" cy="1933575"/>
                      <wp:effectExtent l="8255" t="5715" r="1270" b="3810"/>
                      <wp:wrapNone/>
                      <wp:docPr id="1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933575"/>
                                <a:chOff x="7800" y="10222"/>
                                <a:chExt cx="3555" cy="3045"/>
                              </a:xfrm>
                            </wpg:grpSpPr>
                            <wps:wsp>
                              <wps:cNvPr id="163" name="Text Box 3"/>
                              <wps:cNvSpPr txBox="1">
                                <a:spLocks noChangeArrowheads="1"/>
                              </wps:cNvSpPr>
                              <wps:spPr bwMode="auto">
                                <a:xfrm>
                                  <a:off x="8741" y="11687"/>
                                  <a:ext cx="529"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position w:val="-6"/>
                                        <w:lang w:val="nl-NL"/>
                                      </w:rPr>
                                      <w:object w:dxaOrig="240" w:dyaOrig="220">
                                        <v:shape id="_x0000_i1754" type="#_x0000_t75" style="width:12pt;height:11.2pt" o:ole="">
                                          <v:imagedata r:id="rId699" o:title=""/>
                                        </v:shape>
                                        <o:OLEObject Type="Embed" ProgID="Equation.DSMT4" ShapeID="_x0000_i1754" DrawAspect="Content" ObjectID="_1672830675" r:id="rId700"/>
                                      </w:object>
                                    </w:r>
                                  </w:p>
                                </w:txbxContent>
                              </wps:txbx>
                              <wps:bodyPr rot="0" vert="horz" wrap="none" lIns="91440" tIns="45720" rIns="91440" bIns="45720" anchor="t" anchorCtr="0" upright="1">
                                <a:spAutoFit/>
                              </wps:bodyPr>
                            </wps:wsp>
                            <wpg:grpSp>
                              <wpg:cNvPr id="164" name="Group 4"/>
                              <wpg:cNvGrpSpPr>
                                <a:grpSpLocks/>
                              </wpg:cNvGrpSpPr>
                              <wpg:grpSpPr bwMode="auto">
                                <a:xfrm>
                                  <a:off x="7800" y="10222"/>
                                  <a:ext cx="3555" cy="3045"/>
                                  <a:chOff x="7800" y="9862"/>
                                  <a:chExt cx="3555" cy="3045"/>
                                </a:xfrm>
                              </wpg:grpSpPr>
                              <wpg:grpSp>
                                <wpg:cNvPr id="165" name="Group 5"/>
                                <wpg:cNvGrpSpPr>
                                  <a:grpSpLocks/>
                                </wpg:cNvGrpSpPr>
                                <wpg:grpSpPr bwMode="auto">
                                  <a:xfrm>
                                    <a:off x="7800" y="9862"/>
                                    <a:ext cx="3555" cy="3045"/>
                                    <a:chOff x="7887" y="9457"/>
                                    <a:chExt cx="3555" cy="3045"/>
                                  </a:xfrm>
                                </wpg:grpSpPr>
                                <wps:wsp>
                                  <wps:cNvPr id="166" name="Line 6"/>
                                  <wps:cNvCnPr/>
                                  <wps:spPr bwMode="auto">
                                    <a:xfrm>
                                      <a:off x="8233" y="11313"/>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67" name="Group 7"/>
                                  <wpg:cNvGrpSpPr>
                                    <a:grpSpLocks/>
                                  </wpg:cNvGrpSpPr>
                                  <wpg:grpSpPr bwMode="auto">
                                    <a:xfrm>
                                      <a:off x="7887" y="9457"/>
                                      <a:ext cx="3555" cy="3045"/>
                                      <a:chOff x="4866" y="7350"/>
                                      <a:chExt cx="3555" cy="3045"/>
                                    </a:xfrm>
                                  </wpg:grpSpPr>
                                  <wpg:grpSp>
                                    <wpg:cNvPr id="168" name="Group 8"/>
                                    <wpg:cNvGrpSpPr>
                                      <a:grpSpLocks/>
                                    </wpg:cNvGrpSpPr>
                                    <wpg:grpSpPr bwMode="auto">
                                      <a:xfrm>
                                        <a:off x="4938" y="7560"/>
                                        <a:ext cx="3483" cy="2685"/>
                                        <a:chOff x="4629" y="7920"/>
                                        <a:chExt cx="3774" cy="2850"/>
                                      </a:xfrm>
                                    </wpg:grpSpPr>
                                    <pic:pic xmlns:pic="http://schemas.openxmlformats.org/drawingml/2006/picture">
                                      <pic:nvPicPr>
                                        <pic:cNvPr id="169" name="Picture 9" descr="j0157763"/>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7098" y="7920"/>
                                          <a:ext cx="1305" cy="2850"/>
                                        </a:xfrm>
                                        <a:prstGeom prst="rect">
                                          <a:avLst/>
                                        </a:prstGeom>
                                        <a:noFill/>
                                        <a:extLst>
                                          <a:ext uri="{909E8E84-426E-40DD-AFC4-6F175D3DCCD1}">
                                            <a14:hiddenFill xmlns:a14="http://schemas.microsoft.com/office/drawing/2010/main">
                                              <a:solidFill>
                                                <a:srgbClr val="FFFFFF"/>
                                              </a:solidFill>
                                            </a14:hiddenFill>
                                          </a:ext>
                                        </a:extLst>
                                      </pic:spPr>
                                    </pic:pic>
                                    <wps:wsp>
                                      <wps:cNvPr id="170" name="Line 10"/>
                                      <wps:cNvCnPr/>
                                      <wps:spPr bwMode="auto">
                                        <a:xfrm flipH="1">
                                          <a:off x="4629" y="10440"/>
                                          <a:ext cx="3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
                                      <wps:cNvCnPr/>
                                      <wps:spPr bwMode="auto">
                                        <a:xfrm flipV="1">
                                          <a:off x="7755" y="792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Oval 12"/>
                                      <wps:cNvSpPr>
                                        <a:spLocks noChangeArrowheads="1"/>
                                      </wps:cNvSpPr>
                                      <wps:spPr bwMode="auto">
                                        <a:xfrm>
                                          <a:off x="5100" y="9405"/>
                                          <a:ext cx="456" cy="456"/>
                                        </a:xfrm>
                                        <a:prstGeom prst="ellipse">
                                          <a:avLst/>
                                        </a:prstGeom>
                                        <a:solidFill>
                                          <a:srgbClr val="FFFFFF"/>
                                        </a:solidFill>
                                        <a:ln w="9525">
                                          <a:solidFill>
                                            <a:srgbClr val="000000"/>
                                          </a:solidFill>
                                          <a:round/>
                                          <a:headEnd/>
                                          <a:tailEnd/>
                                        </a:ln>
                                      </wps:spPr>
                                      <wps:txbx>
                                        <w:txbxContent>
                                          <w:p w:rsidR="00A057A1" w:rsidRPr="00752039" w:rsidRDefault="00A057A1">
                                            <w:pPr>
                                              <w:rPr>
                                                <w:lang w:val="nl-NL"/>
                                              </w:rPr>
                                            </w:pPr>
                                          </w:p>
                                        </w:txbxContent>
                                      </wps:txbx>
                                      <wps:bodyPr rot="0" vert="horz" wrap="square" lIns="91440" tIns="45720" rIns="91440" bIns="45720" anchor="t" anchorCtr="0" upright="1">
                                        <a:noAutofit/>
                                      </wps:bodyPr>
                                    </wps:wsp>
                                    <wps:wsp>
                                      <wps:cNvPr id="173" name="Line 13"/>
                                      <wps:cNvCnPr/>
                                      <wps:spPr bwMode="auto">
                                        <a:xfrm flipH="1">
                                          <a:off x="5325" y="7935"/>
                                          <a:ext cx="243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4"/>
                                      <wps:cNvCnPr/>
                                      <wps:spPr bwMode="auto">
                                        <a:xfrm>
                                          <a:off x="5313" y="9645"/>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5"/>
                                      <wps:cNvCnPr/>
                                      <wps:spPr bwMode="auto">
                                        <a:xfrm>
                                          <a:off x="5325" y="963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 name="Text Box 16"/>
                                    <wps:cNvSpPr txBox="1">
                                      <a:spLocks noChangeArrowheads="1"/>
                                    </wps:cNvSpPr>
                                    <wps:spPr bwMode="auto">
                                      <a:xfrm>
                                        <a:off x="4866" y="928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b</w:t>
                                          </w:r>
                                        </w:p>
                                      </w:txbxContent>
                                    </wps:txbx>
                                    <wps:bodyPr rot="0" vert="horz" wrap="square" lIns="91440" tIns="45720" rIns="91440" bIns="45720" anchor="t" anchorCtr="0" upright="1">
                                      <a:noAutofit/>
                                    </wps:bodyPr>
                                  </wps:wsp>
                                  <wps:wsp>
                                    <wps:cNvPr id="177" name="Text Box 17"/>
                                    <wps:cNvSpPr txBox="1">
                                      <a:spLocks noChangeArrowheads="1"/>
                                    </wps:cNvSpPr>
                                    <wps:spPr bwMode="auto">
                                      <a:xfrm>
                                        <a:off x="7758" y="975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D</w:t>
                                          </w:r>
                                        </w:p>
                                      </w:txbxContent>
                                    </wps:txbx>
                                    <wps:bodyPr rot="0" vert="horz" wrap="square" lIns="91440" tIns="45720" rIns="91440" bIns="45720" anchor="t" anchorCtr="0" upright="1">
                                      <a:noAutofit/>
                                    </wps:bodyPr>
                                  </wps:wsp>
                                  <wps:wsp>
                                    <wps:cNvPr id="179" name="Text Box 18"/>
                                    <wps:cNvSpPr txBox="1">
                                      <a:spLocks noChangeArrowheads="1"/>
                                    </wps:cNvSpPr>
                                    <wps:spPr bwMode="auto">
                                      <a:xfrm>
                                        <a:off x="7743" y="735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A</w:t>
                                          </w:r>
                                        </w:p>
                                      </w:txbxContent>
                                    </wps:txbx>
                                    <wps:bodyPr rot="0" vert="horz" wrap="square" lIns="91440" tIns="45720" rIns="91440" bIns="45720" anchor="t" anchorCtr="0" upright="1">
                                      <a:noAutofit/>
                                    </wps:bodyPr>
                                  </wps:wsp>
                                  <wps:wsp>
                                    <wps:cNvPr id="180" name="Text Box 19"/>
                                    <wps:cNvSpPr txBox="1">
                                      <a:spLocks noChangeArrowheads="1"/>
                                    </wps:cNvSpPr>
                                    <wps:spPr bwMode="auto">
                                      <a:xfrm>
                                        <a:off x="7833" y="889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B</w:t>
                                          </w:r>
                                        </w:p>
                                      </w:txbxContent>
                                    </wps:txbx>
                                    <wps:bodyPr rot="0" vert="horz" wrap="square" lIns="91440" tIns="45720" rIns="91440" bIns="45720" anchor="t" anchorCtr="0" upright="1">
                                      <a:noAutofit/>
                                    </wps:bodyPr>
                                  </wps:wsp>
                                  <wps:wsp>
                                    <wps:cNvPr id="181" name="Text Box 20"/>
                                    <wps:cNvSpPr txBox="1">
                                      <a:spLocks noChangeArrowheads="1"/>
                                    </wps:cNvSpPr>
                                    <wps:spPr bwMode="auto">
                                      <a:xfrm>
                                        <a:off x="5334" y="985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C</w:t>
                                          </w:r>
                                        </w:p>
                                      </w:txbxContent>
                                    </wps:txbx>
                                    <wps:bodyPr rot="0" vert="horz" wrap="square" lIns="91440" tIns="45720" rIns="91440" bIns="45720" anchor="t" anchorCtr="0" upright="1">
                                      <a:noAutofit/>
                                    </wps:bodyPr>
                                  </wps:wsp>
                                  <wps:wsp>
                                    <wps:cNvPr id="182" name="Text Box 21"/>
                                    <wps:cNvSpPr txBox="1">
                                      <a:spLocks noChangeArrowheads="1"/>
                                    </wps:cNvSpPr>
                                    <wps:spPr bwMode="auto">
                                      <a:xfrm>
                                        <a:off x="5019" y="876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O</w:t>
                                          </w:r>
                                        </w:p>
                                      </w:txbxContent>
                                    </wps:txbx>
                                    <wps:bodyPr rot="0" vert="horz" wrap="square" lIns="91440" tIns="45720" rIns="91440" bIns="45720" anchor="t" anchorCtr="0" upright="1">
                                      <a:noAutofit/>
                                    </wps:bodyPr>
                                  </wps:wsp>
                                  <wps:wsp>
                                    <wps:cNvPr id="183" name="Text Box 22"/>
                                    <wps:cNvSpPr txBox="1">
                                      <a:spLocks noChangeArrowheads="1"/>
                                    </wps:cNvSpPr>
                                    <wps:spPr bwMode="auto">
                                      <a:xfrm>
                                        <a:off x="6357" y="936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a</w:t>
                                          </w:r>
                                        </w:p>
                                      </w:txbxContent>
                                    </wps:txbx>
                                    <wps:bodyPr rot="0" vert="horz" wrap="square" lIns="91440" tIns="45720" rIns="91440" bIns="45720" anchor="t" anchorCtr="0" upright="1">
                                      <a:noAutofit/>
                                    </wps:bodyPr>
                                  </wps:wsp>
                                </wpg:grpSp>
                                <wps:wsp>
                                  <wps:cNvPr id="184" name="Line 23"/>
                                  <wps:cNvCnPr/>
                                  <wps:spPr bwMode="auto">
                                    <a:xfrm flipH="1">
                                      <a:off x="8059" y="11272"/>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Line 24"/>
                                <wps:cNvCnPr/>
                                <wps:spPr bwMode="auto">
                                  <a:xfrm>
                                    <a:off x="8509" y="12216"/>
                                    <a:ext cx="22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_x0000_s1290" style="position:absolute;left:0;text-align:left;margin-left:2pt;margin-top:10.55pt;width:177.75pt;height:152.25pt;z-index:251673600" coordorigin="7800,10222" coordsize="3555,30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">
                      <v:shape id="_x0000_s1291" type="#_x0000_t202" style="position:absolute;left:8741;top:11687;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HYsMA&#10;AADcAAAADwAAAGRycy9kb3ducmV2LnhtbERP24rCMBB9F/yHMIJvmq6CStcooigKwq4XkH2bbca2&#10;2ExqE7X+vREW9m0O5zrjaW0KcafK5ZYVfHQjEMSJ1TmnCo6HZWcEwnlkjYVlUvAkB9NJszHGWNsH&#10;7+i+96kIIexiVJB5X8ZSuiQjg65rS+LAnW1l0AdYpVJX+AjhppC9KBpIgzmHhgxLmmeUXPY3o0Af&#10;V9+nzdf5OjytaLuY1cNR7+dXqXarnn2C8FT7f/Gfe63D/EEf3s+EC+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HYsMAAADcAAAADwAAAAAAAAAAAAAAAACYAgAAZHJzL2Rv&#10;d25yZXYueG1sUEsFBgAAAAAEAAQA9QAAAIgDAAAAAA==&#10;" stroked="f">
                        <v:fill opacity="0"/>
                        <v:textbox style="mso-fit-shape-to-text:t">
                          <w:txbxContent>
                            <w:p w:rsidR="00A057A1" w:rsidRPr="00752039" w:rsidRDefault="00A057A1" w:rsidP="00AC5F02">
                              <w:pPr>
                                <w:rPr>
                                  <w:lang w:val="nl-NL"/>
                                </w:rPr>
                              </w:pPr>
                              <w:r w:rsidRPr="00752039">
                                <w:rPr>
                                  <w:position w:val="-6"/>
                                  <w:lang w:val="nl-NL"/>
                                </w:rPr>
                                <w:object w:dxaOrig="240" w:dyaOrig="220">
                                  <v:shape id="_x0000_i1754" type="#_x0000_t75" style="width:12pt;height:11.2pt" o:ole="">
                                    <v:imagedata r:id="rId699" o:title=""/>
                                  </v:shape>
                                  <o:OLEObject Type="Embed" ProgID="Equation.DSMT4" ShapeID="_x0000_i1754" DrawAspect="Content" ObjectID="_1672830675" r:id="rId702"/>
                                </w:object>
                              </w:r>
                            </w:p>
                          </w:txbxContent>
                        </v:textbox>
                      </v:shape>
                      <v:group id="Group 4" o:spid="_x0000_s1292" style="position:absolute;left:7800;top:10222;width:3555;height:3045" coordorigin="7800,9862" coordsize="3555,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5" o:spid="_x0000_s1293" style="position:absolute;left:7800;top:9862;width:3555;height:3045" coordorigin="7887,9457" coordsize="3555,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6" o:spid="_x0000_s1294" style="position:absolute;visibility:visible;mso-wrap-style:square" from="8233,11313" to="8233,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UxcIAAADcAAAADwAAAGRycy9kb3ducmV2LnhtbERPTWvCQBC9C/0PywjedKOHUFI3oQiW&#10;XIpoi+dpdpqkzc7G7DYb/fVuodDbPN7nbIvJdGKkwbWWFaxXCQjiyuqWawXvb/vlIwjnkTV2lknB&#10;lRwU+cNsi5m2gY80nnwtYgi7DBU03veZlK5qyKBb2Z44cp92MOgjHGqpBwwx3HRykySpNNhybGiw&#10;p11D1ffpxyhIwu1FfsmyHQ/l6yX0H+G8uQSlFvPp+QmEp8n/i//cpY7z0xR+n4kX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UxcIAAADcAAAADwAAAAAAAAAAAAAA&#10;AAChAgAAZHJzL2Rvd25yZXYueG1sUEsFBgAAAAAEAAQA+QAAAJADAAAAAA==&#10;">
                            <v:stroke startarrow="block" endarrow="block"/>
                          </v:line>
                          <v:group id="Group 7" o:spid="_x0000_s1295" style="position:absolute;left:7887;top:9457;width:3555;height:3045" coordorigin="4866,7350" coordsize="3555,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8" o:spid="_x0000_s1296" style="position:absolute;left:4938;top:7560;width:3483;height:2685" coordorigin="4629,7920" coordsize="3774,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9" o:spid="_x0000_s1297" type="#_x0000_t75" alt="j0157763" style="position:absolute;left:7098;top:7920;width:1305;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81BrBAAAA3AAAAA8AAABkcnMvZG93bnJldi54bWxET0tuwjAQ3SNxB2uQ2IEDokBTDAJEJbrk&#10;c4BRPE1S4nGwTQg9fV0Jid08ve8sVq2pREPOl5YVjIYJCOLM6pJzBefT52AOwgdkjZVlUvAgD6tl&#10;t7PAVNs7H6g5hlzEEPYpKihCqFMpfVaQQT+0NXHkvq0zGCJ0udQO7zHcVHKcJFNpsOTYUGBN24Ky&#10;y/FmFLyZ3fX6Vf1u9nqde9P8OJ7omVL9Xrv+ABGoDS/x073Xcf70Hf6fiR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81BrBAAAA3AAAAA8AAAAAAAAAAAAAAAAAnwIA&#10;AGRycy9kb3ducmV2LnhtbFBLBQYAAAAABAAEAPcAAACNAwAAAAA=&#10;">
                                <v:imagedata r:id="rId703" o:title="j0157763"/>
                              </v:shape>
                              <v:line id="Line 10" o:spid="_x0000_s1298" style="position:absolute;flip:x;visibility:visible;mso-wrap-style:square" from="4629,10440" to="7764,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Line 11" o:spid="_x0000_s1299" style="position:absolute;flip:y;visibility:visible;mso-wrap-style:square" from="7755,7920" to="7755,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oval id="Oval 12" o:spid="_x0000_s1300" style="position:absolute;left:5100;top:9405;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textbox>
                                  <w:txbxContent>
                                    <w:p w:rsidR="00A057A1" w:rsidRPr="00752039" w:rsidRDefault="00A057A1">
                                      <w:pPr>
                                        <w:rPr>
                                          <w:lang w:val="nl-NL"/>
                                        </w:rPr>
                                      </w:pPr>
                                    </w:p>
                                  </w:txbxContent>
                                </v:textbox>
                              </v:oval>
                              <v:line id="Line 13" o:spid="_x0000_s1301" style="position:absolute;flip:x;visibility:visible;mso-wrap-style:square" from="5325,7935" to="775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line id="Line 14" o:spid="_x0000_s1302" style="position:absolute;visibility:visible;mso-wrap-style:square" from="5313,9645" to="5313,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5" o:spid="_x0000_s1303" style="position:absolute;visibility:visible;mso-wrap-style:square" from="5325,9630" to="7719,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group>
                            <v:shape id="_x0000_s1304" type="#_x0000_t202" style="position:absolute;left:4866;top:928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jjcQA&#10;AADcAAAADwAAAGRycy9kb3ducmV2LnhtbESPQYvCMBCF7wv+hzCCl0VTPbilGkVEwQVdsOp9bMa2&#10;2kxKk9X6783CgrcZ3pv3vZnOW1OJOzWutKxgOIhAEGdWl5wrOB7W/RiE88gaK8uk4EkO5rPOxxQT&#10;bR+8p3vqcxFC2CWooPC+TqR0WUEG3cDWxEG72MagD2uTS93gI4SbSo6iaCwNlhwIBda0LCi7pb8m&#10;cFdtXJ/O2+X1O/08X0c/XO5iVqrXbRcTEJ5a/zb/X290qP81hr9nwgR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Y43EAAAA3AAAAA8AAAAAAAAAAAAAAAAAmAIAAGRycy9k&#10;b3ducmV2LnhtbFBLBQYAAAAABAAEAPUAAACJAwAAAAA=&#10;" stroked="f">
                              <v:fill opacity="0"/>
                              <v:textbox>
                                <w:txbxContent>
                                  <w:p w:rsidR="00A057A1" w:rsidRPr="00752039" w:rsidRDefault="00A057A1" w:rsidP="00AC5F02">
                                    <w:pPr>
                                      <w:rPr>
                                        <w:lang w:val="nl-NL"/>
                                      </w:rPr>
                                    </w:pPr>
                                    <w:r w:rsidRPr="00752039">
                                      <w:rPr>
                                        <w:lang w:val="nl-NL"/>
                                      </w:rPr>
                                      <w:t>b</w:t>
                                    </w:r>
                                  </w:p>
                                </w:txbxContent>
                              </v:textbox>
                            </v:shape>
                            <v:shape id="_x0000_s1305" type="#_x0000_t202" style="position:absolute;left:7758;top:975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GFsQA&#10;AADcAAAADwAAAGRycy9kb3ducmV2LnhtbESPQYvCMBCF74L/IczCXmRN9aClGmURhRVU2O56H5ux&#10;rTaT0kSt/94IgrcZ3pv3vZnOW1OJKzWutKxg0I9AEGdWl5wr+P9bfcUgnEfWWFkmBXdyMJ91O1NM&#10;tL3xL11Tn4sQwi5BBYX3dSKlywoy6Pq2Jg7a0TYGfVibXOoGbyHcVHIYRSNpsORAKLCmRUHZOb2Y&#10;wF22cb0/bBanddo7nIY7LrcxK/X50X5PQHhq/dv8uv7Rof54DM9nw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xhbEAAAA3AAAAA8AAAAAAAAAAAAAAAAAmAIAAGRycy9k&#10;b3ducmV2LnhtbFBLBQYAAAAABAAEAPUAAACJAwAAAAA=&#10;" stroked="f">
                              <v:fill opacity="0"/>
                              <v:textbox>
                                <w:txbxContent>
                                  <w:p w:rsidR="00A057A1" w:rsidRPr="00752039" w:rsidRDefault="00A057A1" w:rsidP="00AC5F02">
                                    <w:pPr>
                                      <w:rPr>
                                        <w:lang w:val="nl-NL"/>
                                      </w:rPr>
                                    </w:pPr>
                                    <w:r w:rsidRPr="00752039">
                                      <w:rPr>
                                        <w:lang w:val="nl-NL"/>
                                      </w:rPr>
                                      <w:t>D</w:t>
                                    </w:r>
                                  </w:p>
                                </w:txbxContent>
                              </v:textbox>
                            </v:shape>
                            <v:shape id="_x0000_s1306" type="#_x0000_t202" style="position:absolute;left:7743;top:735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3/8UA&#10;AADcAAAADwAAAGRycy9kb3ducmV2LnhtbESPQWvCQBCF74L/YRnBi9RNPdiYukoRBQUrGNv7mB2T&#10;aHY2ZFeN/94tFLzN8N6878103ppK3KhxpWUF78MIBHFmdcm5gp/D6i0G4TyyxsoyKXiQg/ms25li&#10;ou2d93RLfS5CCLsEFRTe14mULivIoBvamjhoJ9sY9GFtcqkbvIdwU8lRFI2lwZIDocCaFgVll/Rq&#10;AnfZxvXvcbs4b9LB8Tzacfkds1L9Xvv1CcJT61/m/+u1DvU/JvD3TJ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f/xQAAANwAAAAPAAAAAAAAAAAAAAAAAJgCAABkcnMv&#10;ZG93bnJldi54bWxQSwUGAAAAAAQABAD1AAAAigMAAAAA&#10;" stroked="f">
                              <v:fill opacity="0"/>
                              <v:textbox>
                                <w:txbxContent>
                                  <w:p w:rsidR="00A057A1" w:rsidRPr="00752039" w:rsidRDefault="00A057A1" w:rsidP="00AC5F02">
                                    <w:pPr>
                                      <w:rPr>
                                        <w:lang w:val="nl-NL"/>
                                      </w:rPr>
                                    </w:pPr>
                                    <w:r w:rsidRPr="00752039">
                                      <w:rPr>
                                        <w:lang w:val="nl-NL"/>
                                      </w:rPr>
                                      <w:t>A</w:t>
                                    </w:r>
                                  </w:p>
                                </w:txbxContent>
                              </v:textbox>
                            </v:shape>
                            <v:shape id="_x0000_s1307" type="#_x0000_t202" style="position:absolute;left:7833;top:889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uRcQA&#10;AADcAAAADwAAAGRycy9kb3ducmV2LnhtbESPTWvCQBCG70L/wzIFL1I3eighdQ1FWrCgBaO9j9lp&#10;PpqdDdmtxn/fORS8zTDvxzOrfHSdutAQGs8GFvMEFHHpbcOVgdPx/SkFFSKyxc4zGbhRgHz9MFlh&#10;Zv2VD3QpYqUkhEOGBuoY+0zrUNbkMMx9Tyy3bz84jLIOlbYDXiXcdXqZJM/aYcPSUGNPm5rKn+LX&#10;Se/bmPZf592m/Shm53b5yc0+ZWOmj+PrC6hIY7yL/91bK/ip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LkXEAAAA3AAAAA8AAAAAAAAAAAAAAAAAmAIAAGRycy9k&#10;b3ducmV2LnhtbFBLBQYAAAAABAAEAPUAAACJAwAAAAA=&#10;" stroked="f">
                              <v:fill opacity="0"/>
                              <v:textbox>
                                <w:txbxContent>
                                  <w:p w:rsidR="00A057A1" w:rsidRPr="00752039" w:rsidRDefault="00A057A1" w:rsidP="00AC5F02">
                                    <w:pPr>
                                      <w:rPr>
                                        <w:lang w:val="nl-NL"/>
                                      </w:rPr>
                                    </w:pPr>
                                    <w:r w:rsidRPr="00752039">
                                      <w:rPr>
                                        <w:lang w:val="nl-NL"/>
                                      </w:rPr>
                                      <w:t>B</w:t>
                                    </w:r>
                                  </w:p>
                                </w:txbxContent>
                              </v:textbox>
                            </v:shape>
                            <v:shape id="Text Box 20" o:spid="_x0000_s1308" type="#_x0000_t202" style="position:absolute;left:5334;top:985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3sYA&#10;AADcAAAADwAAAGRycy9kb3ducmV2LnhtbESPQWvCQBCF74L/YRmhFzEbPZQQs0oRCy20BWN7n2Sn&#10;STQ7G7LbJP333YLgbYb35n1vsv1kWjFQ7xrLCtZRDIK4tLrhSsHn+XmVgHAeWWNrmRT8koP9bj7L&#10;MNV25BMNua9ECGGXooLa+y6V0pU1GXSR7YiD9m17gz6sfSV1j2MIN63cxPGjNNhwINTY0aGm8pr/&#10;mMA9Tkn3VbwdLq/5srhsPrh5T1iph8X0tAXhafJ38+36RYf6yRr+nwkT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L3sYAAADcAAAADwAAAAAAAAAAAAAAAACYAgAAZHJz&#10;L2Rvd25yZXYueG1sUEsFBgAAAAAEAAQA9QAAAIsDAAAAAA==&#10;" stroked="f">
                              <v:fill opacity="0"/>
                              <v:textbox>
                                <w:txbxContent>
                                  <w:p w:rsidR="00A057A1" w:rsidRPr="00752039" w:rsidRDefault="00A057A1" w:rsidP="00AC5F02">
                                    <w:pPr>
                                      <w:rPr>
                                        <w:lang w:val="nl-NL"/>
                                      </w:rPr>
                                    </w:pPr>
                                    <w:r w:rsidRPr="00752039">
                                      <w:rPr>
                                        <w:lang w:val="nl-NL"/>
                                      </w:rPr>
                                      <w:t>C</w:t>
                                    </w:r>
                                  </w:p>
                                </w:txbxContent>
                              </v:textbox>
                            </v:shape>
                            <v:shape id="_x0000_s1309" type="#_x0000_t202" style="position:absolute;left:5019;top:876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VqcUA&#10;AADcAAAADwAAAGRycy9kb3ducmV2LnhtbESPQWvCQBCF70L/wzKFXkQ3zaGENKtIUGihLRjtfZId&#10;k2h2NmS3Mf333YLgbYb35n1vsvVkOjHS4FrLCp6XEQjiyuqWawXHw26RgHAeWWNnmRT8koP16mGW&#10;Yartlfc0Fr4WIYRdigoa7/tUSlc1ZNAtbU8ctJMdDPqwDrXUA15DuOlkHEUv0mDLgdBgT3lD1aX4&#10;MYG7nZL+u/zIz+/FvDzHX9x+JqzU0+O0eQXhafJ38+36TYf6SQz/z4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hWpxQAAANwAAAAPAAAAAAAAAAAAAAAAAJgCAABkcnMv&#10;ZG93bnJldi54bWxQSwUGAAAAAAQABAD1AAAAigMAAAAA&#10;" stroked="f">
                              <v:fill opacity="0"/>
                              <v:textbox>
                                <w:txbxContent>
                                  <w:p w:rsidR="00A057A1" w:rsidRPr="00752039" w:rsidRDefault="00A057A1" w:rsidP="00AC5F02">
                                    <w:pPr>
                                      <w:rPr>
                                        <w:lang w:val="nl-NL"/>
                                      </w:rPr>
                                    </w:pPr>
                                    <w:r w:rsidRPr="00752039">
                                      <w:rPr>
                                        <w:lang w:val="nl-NL"/>
                                      </w:rPr>
                                      <w:t>O</w:t>
                                    </w:r>
                                  </w:p>
                                </w:txbxContent>
                              </v:textbox>
                            </v:shape>
                            <v:shape id="Text Box 22" o:spid="_x0000_s1310" type="#_x0000_t202" style="position:absolute;left:6357;top:936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wMsYA&#10;AADcAAAADwAAAGRycy9kb3ducmV2LnhtbESPQWvCQBCF74L/YRmhF9FNI5S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awMsYAAADcAAAADwAAAAAAAAAAAAAAAACYAgAAZHJz&#10;L2Rvd25yZXYueG1sUEsFBgAAAAAEAAQA9QAAAIsDAAAAAA==&#10;" stroked="f">
                              <v:fill opacity="0"/>
                              <v:textbox>
                                <w:txbxContent>
                                  <w:p w:rsidR="00A057A1" w:rsidRPr="00752039" w:rsidRDefault="00A057A1" w:rsidP="00AC5F02">
                                    <w:pPr>
                                      <w:rPr>
                                        <w:lang w:val="nl-NL"/>
                                      </w:rPr>
                                    </w:pPr>
                                    <w:r w:rsidRPr="00752039">
                                      <w:rPr>
                                        <w:lang w:val="nl-NL"/>
                                      </w:rPr>
                                      <w:t>a</w:t>
                                    </w:r>
                                  </w:p>
                                </w:txbxContent>
                              </v:textbox>
                            </v:shape>
                          </v:group>
                          <v:line id="Line 23" o:spid="_x0000_s1311" style="position:absolute;flip:x;visibility:visible;mso-wrap-style:square" from="8059,11272" to="858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T4xAAAANwAAAAPAAAAAAAAAAAA&#10;AAAAAKECAABkcnMvZG93bnJldi54bWxQSwUGAAAAAAQABAD5AAAAkgMAAAAA&#10;"/>
                        </v:group>
                        <v:line id="Line 24" o:spid="_x0000_s1312" style="position:absolute;visibility:visible;mso-wrap-style:square" from="8509,12216" to="10765,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sSMIAAADcAAAADwAAAGRycy9kb3ducmV2LnhtbERPTWvCQBC9F/wPywje6kZBkegqIii5&#10;lFJbeh6zYxLNzsbsNpv217uC0Ns83uesNr2pRUetqywrmIwTEMS51RUXCr4+968LEM4ja6wtk4Jf&#10;crBZD15WmGob+IO6oy9EDGGXooLS+yaV0uUlGXRj2xBH7mxbgz7CtpC6xRDDTS2nSTKXBiuODSU2&#10;tCspvx5/jIIk/B3kRWZV95693UJzCt/TW1BqNOy3SxCeev8vfrozHecvZvB4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BsSMIAAADcAAAADwAAAAAAAAAAAAAA&#10;AAChAgAAZHJzL2Rvd25yZXYueG1sUEsFBgAAAAAEAAQA+QAAAJADAAAAAA==&#10;">
                          <v:stroke startarrow="block" endarrow="block"/>
                        </v:line>
                      </v:group>
                    </v:group>
                  </w:pict>
                </mc:Fallback>
              </mc:AlternateContent>
            </w:r>
            <w:r w:rsidR="00A057A1" w:rsidRPr="00F94368">
              <w:rPr>
                <w:lang w:val="nl-NL"/>
              </w:rPr>
              <w:t xml:space="preserve">c. C¸ch tiÕn hµnh: </w:t>
            </w: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r w:rsidRPr="00F94368">
              <w:rPr>
                <w:lang w:val="nl-NL"/>
              </w:rPr>
              <w:t xml:space="preserve">Ta có:   </w:t>
            </w:r>
            <w:r w:rsidRPr="00F94368">
              <w:rPr>
                <w:position w:val="-6"/>
                <w:lang w:val="nl-NL"/>
              </w:rPr>
              <w:object w:dxaOrig="1640" w:dyaOrig="279">
                <v:shape id="_x0000_i1401" type="#_x0000_t75" style="width:82pt;height:13.7pt" o:ole="">
                  <v:imagedata r:id="rId704" o:title=""/>
                </v:shape>
                <o:OLEObject Type="Embed" ProgID="Equation.DSMT4" ShapeID="_x0000_i1401" DrawAspect="Content" ObjectID="_1672830326" r:id="rId705"/>
              </w:object>
            </w:r>
          </w:p>
          <w:p w:rsidR="00A057A1" w:rsidRPr="00F94368" w:rsidRDefault="00A057A1" w:rsidP="00AC5F02">
            <w:pPr>
              <w:rPr>
                <w:b/>
                <w:lang w:val="nl-NL"/>
              </w:rPr>
            </w:pP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00A057A1" w:rsidRPr="00F94368">
        <w:rPr>
          <w:rFonts w:ascii="Times New Roman" w:hAnsi="Times New Roman"/>
          <w:b/>
          <w:sz w:val="24"/>
          <w:szCs w:val="24"/>
          <w:lang w:val="nl-NL"/>
        </w:rPr>
        <w:t>Giới thiệu nhiệm vụ và cách tiến hành xác định khoảng cách.</w:t>
      </w:r>
    </w:p>
    <w:p w:rsidR="00A057A1" w:rsidRPr="00F94368" w:rsidRDefault="00A057A1" w:rsidP="00A057A1">
      <w:pPr>
        <w:rPr>
          <w:lang w:val="nl-NL"/>
        </w:rPr>
      </w:pPr>
      <w:r w:rsidRPr="00F94368">
        <w:rPr>
          <w:lang w:val="nl-NL"/>
        </w:rPr>
        <w:t xml:space="preserve"> Mục tiêu: Hs nắm được cách xác định khoảng cách</w:t>
      </w:r>
    </w:p>
    <w:p w:rsidR="002D6F92" w:rsidRPr="00F94368" w:rsidRDefault="00A057A1" w:rsidP="00A057A1">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A057A1">
      <w:pPr>
        <w:rPr>
          <w:lang w:val="nl-NL"/>
        </w:rPr>
      </w:pPr>
      <w:r w:rsidRPr="00F94368">
        <w:rPr>
          <w:lang w:val="nl-NL"/>
        </w:rPr>
        <w:t>Hình thức tổ chức dạy học: cá nhân, cặp đôi, nhóm</w:t>
      </w:r>
    </w:p>
    <w:p w:rsidR="002D6F92" w:rsidRPr="00F94368" w:rsidRDefault="002D6F92" w:rsidP="00A057A1">
      <w:pPr>
        <w:rPr>
          <w:lang w:val="nl-NL"/>
        </w:rPr>
      </w:pPr>
      <w:r w:rsidRPr="00F94368">
        <w:rPr>
          <w:lang w:val="nl-NL"/>
        </w:rPr>
        <w:t>Phương tiện dạy học: sgk, thước thẳng, bảng phụ/máy chiếu, phấn màu</w:t>
      </w:r>
    </w:p>
    <w:p w:rsidR="00A057A1" w:rsidRPr="00F94368" w:rsidRDefault="002D6F92" w:rsidP="00A057A1">
      <w:pPr>
        <w:rPr>
          <w:lang w:val="nl-NL"/>
        </w:rPr>
      </w:pPr>
      <w:r w:rsidRPr="00F94368">
        <w:rPr>
          <w:lang w:val="nl-NL"/>
        </w:rPr>
        <w:t>Sản phẩm:</w:t>
      </w:r>
      <w:r w:rsidR="00A057A1" w:rsidRPr="00F94368">
        <w:rPr>
          <w:lang w:val="nl-NL"/>
        </w:rPr>
        <w:t xml:space="preserve"> Hs đo được khoảng cách</w:t>
      </w:r>
    </w:p>
    <w:p w:rsidR="003921CA" w:rsidRPr="00F94368" w:rsidRDefault="00A057A1" w:rsidP="00A057A1">
      <w:pPr>
        <w:rPr>
          <w:lang w:val="nl-NL"/>
        </w:rPr>
      </w:pPr>
      <w:r w:rsidRPr="00F94368">
        <w:rPr>
          <w:lang w:val="nl-NL"/>
        </w:rPr>
        <w:t xml:space="preserve"> NLHT: NL vận dụng các kiến thức đã học vào giải quyết tình huống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A057A1" w:rsidRPr="00F94368" w:rsidRDefault="00A057A1" w:rsidP="00A057A1">
            <w:pPr>
              <w:jc w:val="both"/>
              <w:rPr>
                <w:lang w:val="nl-NL"/>
              </w:rPr>
            </w:pPr>
            <w:r w:rsidRPr="00F94368">
              <w:rPr>
                <w:lang w:val="nl-NL"/>
              </w:rPr>
              <w:t>- Gv giới  thiệu nhiệm vụ đo và các dụng cụ dùng để đo</w:t>
            </w:r>
          </w:p>
          <w:p w:rsidR="00A057A1" w:rsidRPr="00F94368" w:rsidRDefault="00A057A1" w:rsidP="00A057A1">
            <w:pPr>
              <w:jc w:val="both"/>
              <w:rPr>
                <w:lang w:val="nl-NL"/>
              </w:rPr>
            </w:pPr>
            <w:r w:rsidRPr="00F94368">
              <w:rPr>
                <w:lang w:val="nl-NL"/>
              </w:rPr>
              <w:t>- Với mỗi dụng cụ gv hướng dẫn cách sử dụng</w:t>
            </w:r>
          </w:p>
          <w:p w:rsidR="00A057A1" w:rsidRPr="00F94368" w:rsidRDefault="00A057A1" w:rsidP="00A057A1">
            <w:pPr>
              <w:jc w:val="both"/>
              <w:rPr>
                <w:lang w:val="nl-NL"/>
              </w:rPr>
            </w:pPr>
            <w:r w:rsidRPr="00F94368">
              <w:rPr>
                <w:lang w:val="nl-NL"/>
              </w:rPr>
              <w:t>- Hs quan sát trực tiếp dụng cụ và nắm cách đo</w:t>
            </w:r>
          </w:p>
          <w:p w:rsidR="00A057A1" w:rsidRPr="00F94368" w:rsidRDefault="00A057A1" w:rsidP="00A057A1">
            <w:pPr>
              <w:jc w:val="both"/>
              <w:rPr>
                <w:lang w:val="nl-NL"/>
              </w:rPr>
            </w:pPr>
            <w:r w:rsidRPr="00F94368">
              <w:rPr>
                <w:lang w:val="nl-NL"/>
              </w:rPr>
              <w:t>- Gv giới thiệu cách tiến hành đo trên thực tế:</w:t>
            </w:r>
          </w:p>
          <w:p w:rsidR="00A057A1" w:rsidRPr="00F94368" w:rsidRDefault="00A057A1" w:rsidP="00A057A1">
            <w:pPr>
              <w:jc w:val="both"/>
              <w:rPr>
                <w:lang w:val="nl-NL"/>
              </w:rPr>
            </w:pPr>
            <w:r w:rsidRPr="00F94368">
              <w:rPr>
                <w:lang w:val="nl-NL"/>
              </w:rPr>
              <w:t>+ Chọn khoảng cách cần đo: Khoảng cách giữa hai bờ sông</w:t>
            </w:r>
          </w:p>
          <w:p w:rsidR="00A057A1" w:rsidRPr="00F94368" w:rsidRDefault="00A057A1" w:rsidP="00A057A1">
            <w:pPr>
              <w:jc w:val="both"/>
              <w:rPr>
                <w:lang w:val="nl-NL"/>
              </w:rPr>
            </w:pPr>
            <w:r w:rsidRPr="00F94368">
              <w:rPr>
                <w:lang w:val="nl-NL"/>
              </w:rPr>
              <w:t xml:space="preserve">+ Chọn vị trí đóng cọc tiêu A, B và căng dây, sau đó dùng Êke đạc để căng dây Ax sao cho Ax </w:t>
            </w:r>
            <w:r w:rsidRPr="00F94368">
              <w:rPr>
                <w:lang w:val="nl-NL"/>
              </w:rPr>
              <w:sym w:font="Symbol" w:char="F05E"/>
            </w:r>
            <w:r w:rsidRPr="00F94368">
              <w:rPr>
                <w:lang w:val="nl-NL"/>
              </w:rPr>
              <w:t xml:space="preserve"> AB</w:t>
            </w:r>
          </w:p>
          <w:p w:rsidR="00A057A1" w:rsidRPr="00F94368" w:rsidRDefault="00A057A1" w:rsidP="00A057A1">
            <w:pPr>
              <w:jc w:val="both"/>
              <w:rPr>
                <w:lang w:val="nl-NL"/>
              </w:rPr>
            </w:pPr>
            <w:r w:rsidRPr="00F94368">
              <w:rPr>
                <w:lang w:val="nl-NL"/>
              </w:rPr>
              <w:t xml:space="preserve">+ Chọn ví trí C đặt giác kế để đo, điều chỉnh ống ngắm của giác kế và đọc số đo góc </w:t>
            </w:r>
            <w:r w:rsidRPr="00F94368">
              <w:rPr>
                <w:position w:val="-6"/>
                <w:lang w:val="nl-NL"/>
              </w:rPr>
              <w:object w:dxaOrig="240" w:dyaOrig="220">
                <v:shape id="_x0000_i1402" type="#_x0000_t75" style="width:12pt;height:11.2pt" o:ole="">
                  <v:imagedata r:id="rId697" o:title=""/>
                </v:shape>
                <o:OLEObject Type="Embed" ProgID="Equation.DSMT4" ShapeID="_x0000_i1402" DrawAspect="Content" ObjectID="_1672830327" r:id="rId706"/>
              </w:object>
            </w:r>
          </w:p>
          <w:p w:rsidR="00A057A1" w:rsidRPr="00F94368" w:rsidRDefault="00A057A1" w:rsidP="00A057A1">
            <w:pPr>
              <w:jc w:val="both"/>
              <w:rPr>
                <w:lang w:val="nl-NL"/>
              </w:rPr>
            </w:pPr>
            <w:r w:rsidRPr="00F94368">
              <w:rPr>
                <w:lang w:val="nl-NL"/>
              </w:rPr>
              <w:t>+ Dùng thước cuộn đo khoảng cách AC = a</w:t>
            </w:r>
          </w:p>
          <w:p w:rsidR="00A057A1" w:rsidRPr="00F94368" w:rsidRDefault="00A057A1" w:rsidP="00A057A1">
            <w:pPr>
              <w:rPr>
                <w:lang w:val="nl-NL"/>
              </w:rPr>
            </w:pPr>
            <w:r w:rsidRPr="00F94368">
              <w:rPr>
                <w:lang w:val="nl-NL"/>
              </w:rPr>
              <w:lastRenderedPageBreak/>
              <w:t>+ Lấy các số liệu và tính toán</w:t>
            </w:r>
          </w:p>
          <w:p w:rsidR="003921CA" w:rsidRPr="00F94368" w:rsidRDefault="00A057A1" w:rsidP="00A057A1">
            <w:pPr>
              <w:jc w:val="both"/>
              <w:rPr>
                <w:lang w:val="nl-NL"/>
              </w:rPr>
            </w:pPr>
            <w:r w:rsidRPr="00F94368">
              <w:rPr>
                <w:lang w:val="nl-NL"/>
              </w:rPr>
              <w:t>- Hs theo dõi, vẽ sơ đồ cách đo, quy về bài toán hình học để tính toán</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A057A1" w:rsidRPr="00F94368" w:rsidRDefault="00A057A1" w:rsidP="00A057A1">
            <w:pPr>
              <w:jc w:val="both"/>
              <w:rPr>
                <w:b/>
                <w:lang w:val="nl-NL"/>
              </w:rPr>
            </w:pPr>
            <w:r w:rsidRPr="00F94368">
              <w:rPr>
                <w:b/>
                <w:lang w:val="nl-NL"/>
              </w:rPr>
              <w:lastRenderedPageBreak/>
              <w:t xml:space="preserve">2. </w:t>
            </w:r>
            <w:r w:rsidRPr="00F94368">
              <w:rPr>
                <w:b/>
                <w:u w:val="single"/>
                <w:lang w:val="nl-NL"/>
              </w:rPr>
              <w:t>X¸c ®Þnh kho¶ng c¸ch</w:t>
            </w:r>
            <w:r w:rsidRPr="00F94368">
              <w:rPr>
                <w:b/>
                <w:lang w:val="nl-NL"/>
              </w:rPr>
              <w:t>:</w:t>
            </w:r>
          </w:p>
          <w:p w:rsidR="00A057A1" w:rsidRPr="00F94368" w:rsidRDefault="00A057A1" w:rsidP="00A057A1">
            <w:pPr>
              <w:jc w:val="both"/>
              <w:rPr>
                <w:lang w:val="nl-NL"/>
              </w:rPr>
            </w:pPr>
            <w:r w:rsidRPr="00F94368">
              <w:rPr>
                <w:lang w:val="nl-NL"/>
              </w:rPr>
              <w:t xml:space="preserve">a. NhiÖm vô: §o kho¶ng c¸ch gi÷a hai ®Þa ®iÓm mµ </w:t>
            </w:r>
          </w:p>
          <w:p w:rsidR="00A057A1" w:rsidRPr="00F94368" w:rsidRDefault="00A057A1" w:rsidP="00A057A1">
            <w:pPr>
              <w:jc w:val="both"/>
              <w:rPr>
                <w:lang w:val="nl-NL"/>
              </w:rPr>
            </w:pPr>
            <w:r w:rsidRPr="00F94368">
              <w:rPr>
                <w:lang w:val="nl-NL"/>
              </w:rPr>
              <w:t>kh«ng thÓ ®o trùc tiÕp ®­îc</w:t>
            </w:r>
          </w:p>
          <w:p w:rsidR="00A057A1" w:rsidRPr="00F94368" w:rsidRDefault="00A057A1" w:rsidP="00A057A1">
            <w:pPr>
              <w:jc w:val="both"/>
              <w:rPr>
                <w:lang w:val="nl-NL"/>
              </w:rPr>
            </w:pPr>
            <w:r w:rsidRPr="00F94368">
              <w:rPr>
                <w:lang w:val="nl-NL"/>
              </w:rPr>
              <w:t xml:space="preserve">b. Dông cô: Gi¸c kÕ, th­íc cuén, cäc tiªu, cuén </w:t>
            </w:r>
          </w:p>
          <w:p w:rsidR="00A057A1" w:rsidRPr="00F94368" w:rsidRDefault="00A057A1" w:rsidP="00A057A1">
            <w:pPr>
              <w:jc w:val="both"/>
              <w:rPr>
                <w:lang w:val="nl-NL"/>
              </w:rPr>
            </w:pPr>
            <w:r w:rsidRPr="00F94368">
              <w:rPr>
                <w:lang w:val="nl-NL"/>
              </w:rPr>
              <w:t>d©y m¸y tÝnh (b¶ng sè)</w:t>
            </w:r>
          </w:p>
          <w:p w:rsidR="00A057A1" w:rsidRPr="00F94368" w:rsidRDefault="00A057A1" w:rsidP="00A057A1">
            <w:pPr>
              <w:jc w:val="both"/>
              <w:rPr>
                <w:lang w:val="nl-NL"/>
              </w:rPr>
            </w:pPr>
            <w:r w:rsidRPr="00F94368">
              <w:rPr>
                <w:lang w:val="nl-NL"/>
              </w:rPr>
              <w:t xml:space="preserve">c. C¸ch tiÕn hµnh: </w:t>
            </w:r>
          </w:p>
          <w:p w:rsidR="00A057A1" w:rsidRPr="00F94368" w:rsidRDefault="00F94368" w:rsidP="00A057A1">
            <w:pPr>
              <w:jc w:val="both"/>
              <w:rPr>
                <w:lang w:val="nl-NL"/>
              </w:rPr>
            </w:pPr>
            <w:r>
              <w:rPr>
                <w:noProof/>
              </w:rPr>
              <mc:AlternateContent>
                <mc:Choice Requires="wpg">
                  <w:drawing>
                    <wp:anchor distT="0" distB="0" distL="114300" distR="114300" simplePos="0" relativeHeight="251674624" behindDoc="0" locked="0" layoutInCell="1" allowOverlap="1">
                      <wp:simplePos x="0" y="0"/>
                      <wp:positionH relativeFrom="column">
                        <wp:posOffset>95250</wp:posOffset>
                      </wp:positionH>
                      <wp:positionV relativeFrom="paragraph">
                        <wp:posOffset>3175</wp:posOffset>
                      </wp:positionV>
                      <wp:extent cx="2130425" cy="1352550"/>
                      <wp:effectExtent l="8255" t="6985" r="13970" b="2540"/>
                      <wp:wrapNone/>
                      <wp:docPr id="1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1352550"/>
                                <a:chOff x="6065" y="6525"/>
                                <a:chExt cx="3355" cy="2730"/>
                              </a:xfrm>
                            </wpg:grpSpPr>
                            <wpg:grpSp>
                              <wpg:cNvPr id="149" name="Group 26"/>
                              <wpg:cNvGrpSpPr>
                                <a:grpSpLocks/>
                              </wpg:cNvGrpSpPr>
                              <wpg:grpSpPr bwMode="auto">
                                <a:xfrm>
                                  <a:off x="6065" y="6930"/>
                                  <a:ext cx="3355" cy="1860"/>
                                  <a:chOff x="6065" y="6930"/>
                                  <a:chExt cx="3355" cy="1860"/>
                                </a:xfrm>
                              </wpg:grpSpPr>
                              <wpg:grpSp>
                                <wpg:cNvPr id="150" name="Group 27"/>
                                <wpg:cNvGrpSpPr>
                                  <a:grpSpLocks/>
                                </wpg:cNvGrpSpPr>
                                <wpg:grpSpPr bwMode="auto">
                                  <a:xfrm>
                                    <a:off x="6065" y="6930"/>
                                    <a:ext cx="3355" cy="1860"/>
                                    <a:chOff x="6065" y="6930"/>
                                    <a:chExt cx="3355" cy="1860"/>
                                  </a:xfrm>
                                </wpg:grpSpPr>
                                <wps:wsp>
                                  <wps:cNvPr id="151" name="Line 28"/>
                                  <wps:cNvCnPr/>
                                  <wps:spPr bwMode="auto">
                                    <a:xfrm>
                                      <a:off x="7605" y="6945"/>
                                      <a:ext cx="0" cy="18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Line 29"/>
                                  <wps:cNvCnPr/>
                                  <wps:spPr bwMode="auto">
                                    <a:xfrm>
                                      <a:off x="7616" y="6930"/>
                                      <a:ext cx="1318" cy="18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Line 30"/>
                                  <wps:cNvCnPr/>
                                  <wps:spPr bwMode="auto">
                                    <a:xfrm>
                                      <a:off x="6065" y="6930"/>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31"/>
                                  <wps:cNvCnPr/>
                                  <wps:spPr bwMode="auto">
                                    <a:xfrm>
                                      <a:off x="6114" y="8790"/>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Freeform 32"/>
                                  <wps:cNvSpPr>
                                    <a:spLocks/>
                                  </wps:cNvSpPr>
                                  <wps:spPr bwMode="auto">
                                    <a:xfrm>
                                      <a:off x="7605" y="8680"/>
                                      <a:ext cx="130" cy="110"/>
                                    </a:xfrm>
                                    <a:custGeom>
                                      <a:avLst/>
                                      <a:gdLst>
                                        <a:gd name="T0" fmla="*/ 0 w 130"/>
                                        <a:gd name="T1" fmla="*/ 20 h 110"/>
                                        <a:gd name="T2" fmla="*/ 105 w 130"/>
                                        <a:gd name="T3" fmla="*/ 110 h 110"/>
                                        <a:gd name="T4" fmla="*/ 0 60000 65536"/>
                                        <a:gd name="T5" fmla="*/ 0 60000 65536"/>
                                      </a:gdLst>
                                      <a:ahLst/>
                                      <a:cxnLst>
                                        <a:cxn ang="T4">
                                          <a:pos x="T0" y="T1"/>
                                        </a:cxn>
                                        <a:cxn ang="T5">
                                          <a:pos x="T2" y="T3"/>
                                        </a:cxn>
                                      </a:cxnLst>
                                      <a:rect l="0" t="0" r="r" b="b"/>
                                      <a:pathLst>
                                        <a:path w="130" h="110">
                                          <a:moveTo>
                                            <a:pt x="0" y="20"/>
                                          </a:moveTo>
                                          <a:cubicBezTo>
                                            <a:pt x="130" y="39"/>
                                            <a:pt x="105" y="0"/>
                                            <a:pt x="105"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6" name="Freeform 33"/>
                                <wps:cNvSpPr>
                                  <a:spLocks/>
                                </wps:cNvSpPr>
                                <wps:spPr bwMode="auto">
                                  <a:xfrm>
                                    <a:off x="8786" y="8640"/>
                                    <a:ext cx="34" cy="150"/>
                                  </a:xfrm>
                                  <a:custGeom>
                                    <a:avLst/>
                                    <a:gdLst>
                                      <a:gd name="T0" fmla="*/ 34 w 34"/>
                                      <a:gd name="T1" fmla="*/ 0 h 150"/>
                                      <a:gd name="T2" fmla="*/ 4 w 34"/>
                                      <a:gd name="T3" fmla="*/ 45 h 150"/>
                                      <a:gd name="T4" fmla="*/ 19 w 34"/>
                                      <a:gd name="T5" fmla="*/ 150 h 150"/>
                                      <a:gd name="T6" fmla="*/ 0 60000 65536"/>
                                      <a:gd name="T7" fmla="*/ 0 60000 65536"/>
                                      <a:gd name="T8" fmla="*/ 0 60000 65536"/>
                                    </a:gdLst>
                                    <a:ahLst/>
                                    <a:cxnLst>
                                      <a:cxn ang="T6">
                                        <a:pos x="T0" y="T1"/>
                                      </a:cxn>
                                      <a:cxn ang="T7">
                                        <a:pos x="T2" y="T3"/>
                                      </a:cxn>
                                      <a:cxn ang="T8">
                                        <a:pos x="T4" y="T5"/>
                                      </a:cxn>
                                    </a:cxnLst>
                                    <a:rect l="0" t="0" r="r" b="b"/>
                                    <a:pathLst>
                                      <a:path w="34" h="150">
                                        <a:moveTo>
                                          <a:pt x="34" y="0"/>
                                        </a:moveTo>
                                        <a:cubicBezTo>
                                          <a:pt x="24" y="15"/>
                                          <a:pt x="6" y="27"/>
                                          <a:pt x="4" y="45"/>
                                        </a:cubicBezTo>
                                        <a:cubicBezTo>
                                          <a:pt x="0" y="80"/>
                                          <a:pt x="19" y="150"/>
                                          <a:pt x="19"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 name="Text Box 34"/>
                              <wps:cNvSpPr txBox="1">
                                <a:spLocks noChangeArrowheads="1"/>
                              </wps:cNvSpPr>
                              <wps:spPr bwMode="auto">
                                <a:xfrm>
                                  <a:off x="7356" y="652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B</w:t>
                                    </w:r>
                                  </w:p>
                                </w:txbxContent>
                              </wps:txbx>
                              <wps:bodyPr rot="0" vert="horz" wrap="square" lIns="91440" tIns="45720" rIns="91440" bIns="45720" anchor="t" anchorCtr="0" upright="1">
                                <a:noAutofit/>
                              </wps:bodyPr>
                            </wps:wsp>
                            <wps:wsp>
                              <wps:cNvPr id="158" name="Text Box 35"/>
                              <wps:cNvSpPr txBox="1">
                                <a:spLocks noChangeArrowheads="1"/>
                              </wps:cNvSpPr>
                              <wps:spPr bwMode="auto">
                                <a:xfrm>
                                  <a:off x="7401" y="874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A</w:t>
                                    </w:r>
                                  </w:p>
                                </w:txbxContent>
                              </wps:txbx>
                              <wps:bodyPr rot="0" vert="horz" wrap="square" lIns="91440" tIns="45720" rIns="91440" bIns="45720" anchor="t" anchorCtr="0" upright="1">
                                <a:noAutofit/>
                              </wps:bodyPr>
                            </wps:wsp>
                            <wps:wsp>
                              <wps:cNvPr id="159" name="Text Box 36"/>
                              <wps:cNvSpPr txBox="1">
                                <a:spLocks noChangeArrowheads="1"/>
                              </wps:cNvSpPr>
                              <wps:spPr bwMode="auto">
                                <a:xfrm>
                                  <a:off x="8766" y="873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C</w:t>
                                    </w:r>
                                  </w:p>
                                </w:txbxContent>
                              </wps:txbx>
                              <wps:bodyPr rot="0" vert="horz" wrap="square" lIns="91440" tIns="45720" rIns="91440" bIns="45720" anchor="t" anchorCtr="0" upright="1">
                                <a:noAutofit/>
                              </wps:bodyPr>
                            </wps:wsp>
                            <wps:wsp>
                              <wps:cNvPr id="160" name="Text Box 37"/>
                              <wps:cNvSpPr txBox="1">
                                <a:spLocks noChangeArrowheads="1"/>
                              </wps:cNvSpPr>
                              <wps:spPr bwMode="auto">
                                <a:xfrm>
                                  <a:off x="8328" y="843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position w:val="-6"/>
                                        <w:lang w:val="nl-NL"/>
                                      </w:rPr>
                                      <w:object w:dxaOrig="240" w:dyaOrig="220">
                                        <v:shape id="_x0000_i1755" type="#_x0000_t75" style="width:12pt;height:11.2pt" o:ole="">
                                          <v:imagedata r:id="rId707" o:title=""/>
                                        </v:shape>
                                        <o:OLEObject Type="Embed" ProgID="Equation.DSMT4" ShapeID="_x0000_i1755" DrawAspect="Content" ObjectID="_1672830676" r:id="rId708"/>
                                      </w:object>
                                    </w:r>
                                  </w:p>
                                </w:txbxContent>
                              </wps:txbx>
                              <wps:bodyPr rot="0" vert="horz" wrap="square" lIns="91440" tIns="45720" rIns="91440" bIns="45720" anchor="t" anchorCtr="0" upright="1">
                                <a:noAutofit/>
                              </wps:bodyPr>
                            </wps:wsp>
                            <wps:wsp>
                              <wps:cNvPr id="161" name="Text Box 38"/>
                              <wps:cNvSpPr txBox="1">
                                <a:spLocks noChangeArrowheads="1"/>
                              </wps:cNvSpPr>
                              <wps:spPr bwMode="auto">
                                <a:xfrm>
                                  <a:off x="8007" y="870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313" style="position:absolute;left:0;text-align:left;margin-left:7.5pt;margin-top:.25pt;width:167.75pt;height:106.5pt;z-index:251674624" coordorigin="6065,6525" coordsize="335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">
                      <v:group id="Group 26" o:spid="_x0000_s1314" style="position:absolute;left:6065;top:6930;width:3355;height:1860" coordorigin="6065,6930" coordsize="335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27" o:spid="_x0000_s1315" style="position:absolute;left:6065;top:6930;width:3355;height:1860" coordorigin="6065,6930" coordsize="335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line id="Line 28" o:spid="_x0000_s1316" style="position:absolute;visibility:visible;mso-wrap-style:square" from="7605,6945" to="7605,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UdcMAAADcAAAADwAAAGRycy9kb3ducmV2LnhtbERPTWsCMRC9F/wPYYTeNKug1dUorSBo&#10;qwe3LfQ4bMZkcTNZNqlu/31TEHqbx/uc5bpztbhSGyrPCkbDDARx6XXFRsHH+3YwAxEissbaMyn4&#10;oQDrVe9hibn2Nz7RtYhGpBAOOSqwMTa5lKG05DAMfUOcuLNvHcYEWyN1i7cU7mo5zrKpdFhxarDY&#10;0MZSeSm+nYK3p139afirOOzP4cXPX0/yaKxSj/3ueQEiUhf/xXf3Tqf5kxH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j1HXDAAAA3AAAAA8AAAAAAAAAAAAA&#10;AAAAoQIAAGRycy9kb3ducmV2LnhtbFBLBQYAAAAABAAEAPkAAACRAwAAAAA=&#10;">
                            <v:stroke dashstyle="1 1"/>
                          </v:line>
                          <v:line id="Line 29" o:spid="_x0000_s1317" style="position:absolute;visibility:visible;mso-wrap-style:square" from="7616,6930" to="8934,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NwsMAAADcAAAADwAAAGRycy9kb3ducmV2LnhtbERPS2sCMRC+F/ofwhS8iGYrrchqVkpR&#10;WnrSVNDjuJl90M1k2UTd9tcbQehtPr7nLJa9bcSZOl87VvA8TkAQ587UXCrYfa9HMxA+IBtsHJOC&#10;X/KwzB4fFpgad+EtnXUoRQxhn6KCKoQ2ldLnFVn0Y9cSR65wncUQYVdK0+ElhttGTpJkKi3WHBsq&#10;bOm9ovxHn6wCLY/71d/wiz52/VDrYoP54WWq1OCpf5uDCNSHf/Hd/Wni/N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TcLDAAAA3AAAAA8AAAAAAAAAAAAA&#10;AAAAoQIAAGRycy9kb3ducmV2LnhtbFBLBQYAAAAABAAEAPkAAACRAwAAAAA=&#10;">
                            <v:stroke dashstyle="1 1" endcap="round"/>
                          </v:line>
                          <v:line id="Line 30" o:spid="_x0000_s1318" style="position:absolute;visibility:visible;mso-wrap-style:square" from="6065,6930" to="937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31" o:spid="_x0000_s1319" style="position:absolute;visibility:visible;mso-wrap-style:square" from="6114,8790" to="9420,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shape id="Freeform 32" o:spid="_x0000_s1320" style="position:absolute;left:7605;top:8680;width:130;height:110;visibility:visible;mso-wrap-style:square;v-text-anchor:top" coordsize="13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iFsEA&#10;AADcAAAADwAAAGRycy9kb3ducmV2LnhtbERPTWvCQBC9F/wPywje6kYhJaSuIgXBk1qrQm9DdpoE&#10;s7MhO8b4791Cobd5vM9ZrAbXqJ66UHs2MJsmoIgLb2suDZy+Nq8ZqCDIFhvPZOBBAVbL0csCc+vv&#10;/En9UUoVQzjkaKASaXOtQ1GRwzD1LXHkfnznUCLsSm07vMdw1+h5krxphzXHhgpb+qiouB5vzsB3&#10;mvSz7CB8PW2H3Xx9Dpe9ZMZMxsP6HZTQIP/iP/fWxvlpCr/PxAv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IhbBAAAA3AAAAA8AAAAAAAAAAAAAAAAAmAIAAGRycy9kb3du&#10;cmV2LnhtbFBLBQYAAAAABAAEAPUAAACGAwAAAAA=&#10;" path="m,20c130,39,105,,105,110e" filled="f">
                            <v:path arrowok="t" o:connecttype="custom" o:connectlocs="0,20;105,110" o:connectangles="0,0"/>
                          </v:shape>
                        </v:group>
                        <v:shape id="Freeform 33" o:spid="_x0000_s1321" style="position:absolute;left:8786;top:8640;width:34;height:150;visibility:visible;mso-wrap-style:square;v-text-anchor:top" coordsize="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ZrsIA&#10;AADcAAAADwAAAGRycy9kb3ducmV2LnhtbERP3WrCMBS+F/YO4Qx2Z9MJE+mMMhTHLoZz2R7g0Bzb&#10;YHNSm8xWn94MBO/Ox/d75svBNeJEXbCeFTxnOQji0hvLlYLfn814BiJEZIONZ1JwpgDLxcNojoXx&#10;PX/TScdKpBAOBSqoY2wLKUNZk8OQ+ZY4cXvfOYwJdpU0HfYp3DVykudT6dByaqixpVVN5UH/OQXH&#10;z17ry3G1Xe82u3ejycYvsko9PQ5vryAiDfEuvrk/TJr/MoX/Z9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NmuwgAAANwAAAAPAAAAAAAAAAAAAAAAAJgCAABkcnMvZG93&#10;bnJldi54bWxQSwUGAAAAAAQABAD1AAAAhwMAAAAA&#10;" path="m34,c24,15,6,27,4,45,,80,19,150,19,150e" filled="f">
                          <v:path arrowok="t" o:connecttype="custom" o:connectlocs="34,0;4,45;19,150" o:connectangles="0,0,0"/>
                        </v:shape>
                      </v:group>
                      <v:shape id="Text Box 34" o:spid="_x0000_s1322" type="#_x0000_t202" style="position:absolute;left:7356;top:6525;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2adsUA&#10;AADcAAAADwAAAGRycy9kb3ducmV2LnhtbESPQWvCQBCF7wX/wzKCF9GNQmtIXUVEwYIKxvY+ZqdJ&#10;NDsbsqvGf+8WhN5meG/e92Y6b00lbtS40rKC0TACQZxZXXKu4Pu4HsQgnEfWWFkmBQ9yMJ913qaY&#10;aHvnA91Sn4sQwi5BBYX3dSKlywoy6Ia2Jg7ar20M+rA2udQN3kO4qeQ4ij6kwZIDocCalgVll/Rq&#10;AnfVxvXPabs8f6X903m853IXs1K9brv4BOGp9f/m1/VGh/rvE/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Zp2xQAAANwAAAAPAAAAAAAAAAAAAAAAAJgCAABkcnMv&#10;ZG93bnJldi54bWxQSwUGAAAAAAQABAD1AAAAigMAAAAA&#10;" stroked="f">
                        <v:fill opacity="0"/>
                        <v:textbox>
                          <w:txbxContent>
                            <w:p w:rsidR="00A057A1" w:rsidRPr="00752039" w:rsidRDefault="00A057A1" w:rsidP="00A057A1">
                              <w:pPr>
                                <w:rPr>
                                  <w:lang w:val="nl-NL"/>
                                </w:rPr>
                              </w:pPr>
                              <w:r w:rsidRPr="00752039">
                                <w:rPr>
                                  <w:lang w:val="nl-NL"/>
                                </w:rPr>
                                <w:t>B</w:t>
                              </w:r>
                            </w:p>
                          </w:txbxContent>
                        </v:textbox>
                      </v:shape>
                      <v:shape id="Text Box 35" o:spid="_x0000_s1323" type="#_x0000_t202" style="position:absolute;left:7401;top:8745;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OBMQA&#10;AADcAAAADwAAAGRycy9kb3ducmV2LnhtbESPTWvCQBCG7wX/wzJCL6XZVFBCdBURCy2o0LTex+w0&#10;ic3OhuxW03/fOQjeZpj345nFanCtulAfGs8GXpIUFHHpbcOVga/P1+cMVIjIFlvPZOCPAqyWo4cF&#10;5tZf+YMuRayUhHDI0UAdY5drHcqaHIbEd8Ry+/a9wyhrX2nb41XCXasnaTrTDhuWhho72tRU/hS/&#10;Tnq3Q9YdT7vN+b14Op0nB272GRvzOB7Wc1CRhngX39xvVvC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DgTEAAAA3AAAAA8AAAAAAAAAAAAAAAAAmAIAAGRycy9k&#10;b3ducmV2LnhtbFBLBQYAAAAABAAEAPUAAACJAwAAAAA=&#10;" stroked="f">
                        <v:fill opacity="0"/>
                        <v:textbox>
                          <w:txbxContent>
                            <w:p w:rsidR="00A057A1" w:rsidRPr="00752039" w:rsidRDefault="00A057A1" w:rsidP="00A057A1">
                              <w:pPr>
                                <w:rPr>
                                  <w:lang w:val="nl-NL"/>
                                </w:rPr>
                              </w:pPr>
                              <w:r w:rsidRPr="00752039">
                                <w:rPr>
                                  <w:lang w:val="nl-NL"/>
                                </w:rPr>
                                <w:t>A</w:t>
                              </w:r>
                            </w:p>
                          </w:txbxContent>
                        </v:textbox>
                      </v:shape>
                      <v:shape id="Text Box 36" o:spid="_x0000_s1324" type="#_x0000_t202" style="position:absolute;left:8766;top:8730;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rn8UA&#10;AADcAAAADwAAAGRycy9kb3ducmV2LnhtbESPQWvCQBCF74L/YRnBi9RNBUtMXaWIgoIVjO19zI5J&#10;NDsbsqvGf+8WCt5meG/e92Y6b00lbtS40rKC92EEgjizuuRcwc9h9RaDcB5ZY2WZFDzIwXzW7Uwx&#10;0fbOe7qlPhchhF2CCgrv60RKlxVk0A1tTRy0k20M+rA2udQN3kO4qeQoij6kwZIDocCaFgVll/Rq&#10;AnfZxvXvcbs4b9LB8Tzacfkds1L9Xvv1CcJT61/m/+u1DvXHE/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qufxQAAANwAAAAPAAAAAAAAAAAAAAAAAJgCAABkcnMv&#10;ZG93bnJldi54bWxQSwUGAAAAAAQABAD1AAAAigMAAAAA&#10;" stroked="f">
                        <v:fill opacity="0"/>
                        <v:textbox>
                          <w:txbxContent>
                            <w:p w:rsidR="00A057A1" w:rsidRPr="00752039" w:rsidRDefault="00A057A1" w:rsidP="00A057A1">
                              <w:pPr>
                                <w:rPr>
                                  <w:lang w:val="nl-NL"/>
                                </w:rPr>
                              </w:pPr>
                              <w:r w:rsidRPr="00752039">
                                <w:rPr>
                                  <w:lang w:val="nl-NL"/>
                                </w:rPr>
                                <w:t>C</w:t>
                              </w:r>
                            </w:p>
                          </w:txbxContent>
                        </v:textbox>
                      </v:shape>
                      <v:shape id="Text Box 37" o:spid="_x0000_s1325" type="#_x0000_t202" style="position:absolute;left:8328;top:8430;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Iv8QA&#10;AADcAAAADwAAAGRycy9kb3ducmV2LnhtbESPTWvCQBCG74L/YZlCL9Js6kFC6kZELLTQFox6H7Nj&#10;EpudDdmtpv++cyh4m2Hej2eWq9F16kpDaD0beE5SUMSVty3XBg7716cMVIjIFjvPZOCXAqyK6WSJ&#10;ufU33tG1jLWSEA45Gmhi7HOtQ9WQw5D4nlhuZz84jLIOtbYD3iTcdXqepgvtsGVpaLCnTUPVd/nj&#10;pHc7Zv3x9LG5vJez02X+xe1nxsY8PozrF1CRxngX/7vfrOAvBF+ekQl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yL/EAAAA3AAAAA8AAAAAAAAAAAAAAAAAmAIAAGRycy9k&#10;b3ducmV2LnhtbFBLBQYAAAAABAAEAPUAAACJAwAAAAA=&#10;" stroked="f">
                        <v:fill opacity="0"/>
                        <v:textbox>
                          <w:txbxContent>
                            <w:p w:rsidR="00A057A1" w:rsidRPr="00752039" w:rsidRDefault="00A057A1" w:rsidP="00A057A1">
                              <w:pPr>
                                <w:rPr>
                                  <w:lang w:val="nl-NL"/>
                                </w:rPr>
                              </w:pPr>
                              <w:r w:rsidRPr="00752039">
                                <w:rPr>
                                  <w:position w:val="-6"/>
                                  <w:lang w:val="nl-NL"/>
                                </w:rPr>
                                <w:object w:dxaOrig="240" w:dyaOrig="220">
                                  <v:shape id="_x0000_i1755" type="#_x0000_t75" style="width:12pt;height:11.2pt" o:ole="">
                                    <v:imagedata r:id="rId707" o:title=""/>
                                  </v:shape>
                                  <o:OLEObject Type="Embed" ProgID="Equation.DSMT4" ShapeID="_x0000_i1755" DrawAspect="Content" ObjectID="_1672830676" r:id="rId709"/>
                                </w:object>
                              </w:r>
                            </w:p>
                          </w:txbxContent>
                        </v:textbox>
                      </v:shape>
                      <v:shape id="Text Box 38" o:spid="_x0000_s1326" type="#_x0000_t202" style="position:absolute;left:8007;top:8700;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tJMUA&#10;AADcAAAADwAAAGRycy9kb3ducmV2LnhtbESPQWvCQBCF7wX/wzKCl1I3yUFCdJUiChVqoVHvY3aa&#10;xGZnQ3abpP/eLRS8zfDevO/NajOaRvTUudqygngegSAurK65VHA+7V9SEM4ja2wsk4JfcrBZT55W&#10;mGk78Cf1uS9FCGGXoYLK+zaT0hUVGXRz2xIH7ct2Bn1Yu1LqDocQbhqZRNFCGqw5ECpsaVtR8Z3/&#10;mMDdjWl7ub5vb4f8+XpLPrg+pqzUbDq+LkF4Gv3D/H/9pkP9RQx/z4QJ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G0kxQAAANwAAAAPAAAAAAAAAAAAAAAAAJgCAABkcnMv&#10;ZG93bnJldi54bWxQSwUGAAAAAAQABAD1AAAAigMAAAAA&#10;" stroked="f">
                        <v:fill opacity="0"/>
                        <v:textbox>
                          <w:txbxContent>
                            <w:p w:rsidR="00A057A1" w:rsidRPr="00752039" w:rsidRDefault="00A057A1" w:rsidP="00A057A1">
                              <w:pPr>
                                <w:rPr>
                                  <w:lang w:val="nl-NL"/>
                                </w:rPr>
                              </w:pPr>
                              <w:r w:rsidRPr="00752039">
                                <w:rPr>
                                  <w:lang w:val="nl-NL"/>
                                </w:rPr>
                                <w:t>a</w:t>
                              </w:r>
                            </w:p>
                          </w:txbxContent>
                        </v:textbox>
                      </v:shape>
                    </v:group>
                  </w:pict>
                </mc:Fallback>
              </mc:AlternateContent>
            </w: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F94368" w:rsidP="00A057A1">
            <w:pPr>
              <w:jc w:val="both"/>
              <w:rPr>
                <w:lang w:val="nl-NL"/>
              </w:rPr>
            </w:pPr>
            <w:r>
              <w:rPr>
                <w:noProof/>
              </w:rPr>
              <mc:AlternateContent>
                <mc:Choice Requires="wps">
                  <w:drawing>
                    <wp:anchor distT="0" distB="0" distL="114300" distR="114300" simplePos="0" relativeHeight="251675648" behindDoc="0" locked="0" layoutInCell="1" allowOverlap="1">
                      <wp:simplePos x="0" y="0"/>
                      <wp:positionH relativeFrom="column">
                        <wp:posOffset>2074545</wp:posOffset>
                      </wp:positionH>
                      <wp:positionV relativeFrom="paragraph">
                        <wp:posOffset>175895</wp:posOffset>
                      </wp:positionV>
                      <wp:extent cx="305435" cy="323850"/>
                      <wp:effectExtent l="2540" t="8890" r="6350" b="63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27" type="#_x0000_t202" style="position:absolute;left:0;text-align:left;margin-left:163.35pt;margin-top:13.85pt;width:24.0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" stroked="f">
                      <v:fill opacity="0"/>
                      <v:textbox>
                        <w:txbxContent>
                          <w:p w:rsidR="00A057A1" w:rsidRPr="00752039" w:rsidRDefault="00A057A1" w:rsidP="00A057A1">
                            <w:pPr>
                              <w:rPr>
                                <w:lang w:val="nl-NL"/>
                              </w:rPr>
                            </w:pPr>
                            <w:r w:rsidRPr="00752039">
                              <w:rPr>
                                <w:lang w:val="nl-NL"/>
                              </w:rPr>
                              <w:t>x</w:t>
                            </w:r>
                          </w:p>
                        </w:txbxContent>
                      </v:textbox>
                    </v:shape>
                  </w:pict>
                </mc:Fallback>
              </mc:AlternateContent>
            </w:r>
          </w:p>
          <w:p w:rsidR="005D0AF9" w:rsidRPr="00F94368" w:rsidRDefault="005D0AF9" w:rsidP="00A057A1">
            <w:pPr>
              <w:jc w:val="both"/>
              <w:rPr>
                <w:lang w:val="nl-NL"/>
              </w:rPr>
            </w:pPr>
          </w:p>
          <w:p w:rsidR="003921CA" w:rsidRPr="00F94368" w:rsidRDefault="00A057A1" w:rsidP="00A057A1">
            <w:pPr>
              <w:jc w:val="both"/>
              <w:rPr>
                <w:lang w:val="nl-NL"/>
              </w:rPr>
            </w:pPr>
            <w:r w:rsidRPr="00F94368">
              <w:rPr>
                <w:lang w:val="nl-NL"/>
              </w:rPr>
              <w:t xml:space="preserve">Ta cã: </w:t>
            </w:r>
            <w:r w:rsidRPr="00F94368">
              <w:rPr>
                <w:position w:val="-6"/>
                <w:lang w:val="nl-NL"/>
              </w:rPr>
              <w:object w:dxaOrig="1280" w:dyaOrig="279">
                <v:shape id="_x0000_i1403" type="#_x0000_t75" style="width:64pt;height:13.7pt" o:ole="">
                  <v:imagedata r:id="rId710" o:title=""/>
                </v:shape>
                <o:OLEObject Type="Embed" ProgID="Equation.DSMT4" ShapeID="_x0000_i1403" DrawAspect="Content" ObjectID="_1672830328" r:id="rId711"/>
              </w:object>
            </w: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005D0AF9" w:rsidRPr="00F94368">
        <w:rPr>
          <w:rFonts w:ascii="Times New Roman" w:hAnsi="Times New Roman"/>
          <w:b/>
          <w:sz w:val="24"/>
          <w:szCs w:val="24"/>
          <w:lang w:val="nl-NL"/>
        </w:rPr>
        <w:t>Hướng dẫn hs chuẩn bị thực hành</w:t>
      </w:r>
    </w:p>
    <w:p w:rsidR="003921CA" w:rsidRPr="00F94368" w:rsidRDefault="003921CA" w:rsidP="003D30F7">
      <w:pPr>
        <w:rPr>
          <w:lang w:val="nl-NL"/>
        </w:rPr>
      </w:pPr>
      <w:r w:rsidRPr="00F94368">
        <w:rPr>
          <w:lang w:val="nl-NL"/>
        </w:rPr>
        <w:t xml:space="preserve"> Mục tiêu: </w:t>
      </w:r>
      <w:r w:rsidR="005D0AF9" w:rsidRPr="00F94368">
        <w:rPr>
          <w:lang w:val="nl-NL"/>
        </w:rPr>
        <w:t>Hs nắm được những việc cần thiết để thực hiện nhiệm vụ</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5D0AF9" w:rsidRPr="00F94368">
        <w:rPr>
          <w:lang w:val="nl-NL"/>
        </w:rPr>
        <w:t>Hs chuẩn bị được các dụng cụ thực hành</w:t>
      </w:r>
    </w:p>
    <w:p w:rsidR="003921CA" w:rsidRPr="00F94368" w:rsidRDefault="003921CA" w:rsidP="003D30F7">
      <w:pPr>
        <w:rPr>
          <w:lang w:val="nl-NL"/>
        </w:rPr>
      </w:pPr>
      <w:r w:rsidRPr="00F94368">
        <w:rPr>
          <w:lang w:val="nl-NL"/>
        </w:rPr>
        <w:t xml:space="preserve"> NLHT: </w:t>
      </w:r>
      <w:r w:rsidR="005D0AF9" w:rsidRPr="00F94368">
        <w:rPr>
          <w:lang w:val="nl-NL"/>
        </w:rPr>
        <w:t>NL ghi nhớ, thực hành.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2"/>
        <w:gridCol w:w="978"/>
        <w:gridCol w:w="4580"/>
      </w:tblGrid>
      <w:tr w:rsidR="003921CA" w:rsidRPr="00F94368">
        <w:tc>
          <w:tcPr>
            <w:tcW w:w="598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057A1" w:rsidRPr="00F94368">
        <w:tc>
          <w:tcPr>
            <w:tcW w:w="10560" w:type="dxa"/>
            <w:gridSpan w:val="3"/>
            <w:tcBorders>
              <w:top w:val="single" w:sz="4" w:space="0" w:color="auto"/>
              <w:left w:val="single" w:sz="4" w:space="0" w:color="auto"/>
              <w:right w:val="single" w:sz="4" w:space="0" w:color="auto"/>
            </w:tcBorders>
          </w:tcPr>
          <w:p w:rsidR="00A057A1" w:rsidRPr="00F94368" w:rsidRDefault="00A057A1" w:rsidP="00AC5F02">
            <w:pPr>
              <w:rPr>
                <w:lang w:val="nl-NL"/>
              </w:rPr>
            </w:pPr>
            <w:r w:rsidRPr="00F94368">
              <w:rPr>
                <w:lang w:val="nl-NL"/>
              </w:rPr>
              <w:t>* Dụng cụ: - Mỗi tổ một thước dây dài, máy tính, mấu báo cáo.</w:t>
            </w:r>
          </w:p>
          <w:p w:rsidR="00A057A1" w:rsidRPr="00F94368" w:rsidRDefault="00A057A1" w:rsidP="00AC5F02">
            <w:pPr>
              <w:rPr>
                <w:lang w:val="nl-NL"/>
              </w:rPr>
            </w:pPr>
            <w:r w:rsidRPr="00F94368">
              <w:rPr>
                <w:lang w:val="nl-NL"/>
              </w:rPr>
              <w:t xml:space="preserve">                  - Yêu cầu tổ phó gặp GV nhận giác kế, e ke; tổ trưởng quán xuyến các tổ viên.   </w:t>
            </w:r>
          </w:p>
          <w:p w:rsidR="00A057A1" w:rsidRPr="00F94368" w:rsidRDefault="00A057A1" w:rsidP="00AC5F02">
            <w:pPr>
              <w:rPr>
                <w:lang w:val="nl-NL"/>
              </w:rPr>
            </w:pPr>
            <w:r w:rsidRPr="00F94368">
              <w:rPr>
                <w:lang w:val="nl-NL"/>
              </w:rPr>
              <w:t>* Mẫu báo cáo (in sẵn).</w:t>
            </w:r>
          </w:p>
        </w:tc>
      </w:tr>
      <w:tr w:rsidR="00A057A1" w:rsidRPr="00F94368">
        <w:tc>
          <w:tcPr>
            <w:tcW w:w="5002" w:type="dxa"/>
            <w:tcBorders>
              <w:left w:val="single" w:sz="4" w:space="0" w:color="auto"/>
            </w:tcBorders>
          </w:tcPr>
          <w:p w:rsidR="00A057A1" w:rsidRPr="00F94368" w:rsidRDefault="00A057A1" w:rsidP="00AC5F02">
            <w:pPr>
              <w:rPr>
                <w:lang w:val="nl-NL"/>
              </w:rPr>
            </w:pPr>
            <w:r w:rsidRPr="00F94368">
              <w:rPr>
                <w:lang w:val="nl-NL"/>
              </w:rPr>
              <w:t>1. Xác định chiều cao.</w:t>
            </w:r>
          </w:p>
          <w:p w:rsidR="00A057A1" w:rsidRPr="00F94368" w:rsidRDefault="00A057A1" w:rsidP="00AC5F02">
            <w:pPr>
              <w:rPr>
                <w:lang w:val="nl-NL"/>
              </w:rPr>
            </w:pPr>
            <w:r w:rsidRPr="00F94368">
              <w:rPr>
                <w:lang w:val="nl-NL"/>
              </w:rPr>
              <w:t xml:space="preserve">    Hình vẽ:</w:t>
            </w:r>
          </w:p>
          <w:p w:rsidR="00A057A1" w:rsidRPr="00F94368" w:rsidRDefault="00A057A1" w:rsidP="00AC5F02">
            <w:pPr>
              <w:rPr>
                <w:lang w:val="nl-NL"/>
              </w:rPr>
            </w:pPr>
            <w:r w:rsidRPr="00F94368">
              <w:rPr>
                <w:lang w:val="nl-NL"/>
              </w:rPr>
              <w:t xml:space="preserve"> </w:t>
            </w:r>
          </w:p>
          <w:p w:rsidR="00A057A1" w:rsidRPr="00F94368" w:rsidRDefault="00A057A1" w:rsidP="00AC5F02">
            <w:pPr>
              <w:rPr>
                <w:lang w:val="nl-NL"/>
              </w:rPr>
            </w:pPr>
          </w:p>
          <w:p w:rsidR="00A057A1" w:rsidRPr="00F94368" w:rsidRDefault="00A057A1" w:rsidP="00AC5F02">
            <w:pPr>
              <w:rPr>
                <w:lang w:val="nl-NL"/>
              </w:rPr>
            </w:pPr>
            <w:r w:rsidRPr="00F94368">
              <w:rPr>
                <w:lang w:val="nl-NL"/>
              </w:rPr>
              <w:t>2. Xác định khoảng cách:</w:t>
            </w:r>
          </w:p>
          <w:p w:rsidR="00A057A1" w:rsidRPr="00F94368" w:rsidRDefault="00A057A1" w:rsidP="00AC5F02">
            <w:pPr>
              <w:rPr>
                <w:lang w:val="nl-NL"/>
              </w:rPr>
            </w:pPr>
            <w:r w:rsidRPr="00F94368">
              <w:rPr>
                <w:lang w:val="nl-NL"/>
              </w:rPr>
              <w:t xml:space="preserve">    Hình vẽ:</w:t>
            </w:r>
          </w:p>
        </w:tc>
        <w:tc>
          <w:tcPr>
            <w:tcW w:w="5558" w:type="dxa"/>
            <w:gridSpan w:val="2"/>
            <w:tcBorders>
              <w:right w:val="single" w:sz="4" w:space="0" w:color="auto"/>
            </w:tcBorders>
          </w:tcPr>
          <w:p w:rsidR="00A057A1" w:rsidRPr="00F94368" w:rsidRDefault="00A057A1" w:rsidP="00AC5F02">
            <w:pPr>
              <w:rPr>
                <w:lang w:val="nl-NL"/>
              </w:rPr>
            </w:pPr>
            <w:r w:rsidRPr="00F94368">
              <w:rPr>
                <w:lang w:val="nl-NL"/>
              </w:rPr>
              <w:t>a) Kết quả: CD = ?</w:t>
            </w:r>
          </w:p>
          <w:p w:rsidR="00A057A1" w:rsidRPr="00F94368" w:rsidRDefault="00A057A1" w:rsidP="00AC5F02">
            <w:pPr>
              <w:rPr>
                <w:lang w:val="nl-NL"/>
              </w:rPr>
            </w:pPr>
            <w:r w:rsidRPr="00F94368">
              <w:rPr>
                <w:lang w:val="nl-NL"/>
              </w:rPr>
              <w:t xml:space="preserve">                    </w:t>
            </w:r>
            <w:r w:rsidRPr="00F94368">
              <w:rPr>
                <w:position w:val="-6"/>
                <w:lang w:val="nl-NL"/>
              </w:rPr>
              <w:object w:dxaOrig="240" w:dyaOrig="220">
                <v:shape id="_x0000_i1404" type="#_x0000_t75" style="width:12pt;height:11.2pt" o:ole="">
                  <v:imagedata r:id="rId712" o:title=""/>
                </v:shape>
                <o:OLEObject Type="Embed" ProgID="Equation.DSMT4" ShapeID="_x0000_i1404" DrawAspect="Content" ObjectID="_1672830329" r:id="rId713"/>
              </w:object>
            </w:r>
            <w:r w:rsidRPr="00F94368">
              <w:rPr>
                <w:lang w:val="nl-NL"/>
              </w:rPr>
              <w:t xml:space="preserve">  = ?</w:t>
            </w:r>
          </w:p>
          <w:p w:rsidR="00A057A1" w:rsidRPr="00F94368" w:rsidRDefault="00A057A1" w:rsidP="00AC5F02">
            <w:pPr>
              <w:rPr>
                <w:lang w:val="nl-NL"/>
              </w:rPr>
            </w:pPr>
            <w:r w:rsidRPr="00F94368">
              <w:rPr>
                <w:lang w:val="nl-NL"/>
              </w:rPr>
              <w:t xml:space="preserve">                   OC = ?</w:t>
            </w:r>
          </w:p>
          <w:p w:rsidR="00A057A1" w:rsidRPr="00F94368" w:rsidRDefault="00A057A1" w:rsidP="00AC5F02">
            <w:pPr>
              <w:rPr>
                <w:lang w:val="nl-NL"/>
              </w:rPr>
            </w:pPr>
            <w:r w:rsidRPr="00F94368">
              <w:rPr>
                <w:lang w:val="nl-NL"/>
              </w:rPr>
              <w:t>b) Tính       AD = ?</w:t>
            </w:r>
          </w:p>
          <w:p w:rsidR="00A057A1" w:rsidRPr="00F94368" w:rsidRDefault="00A057A1" w:rsidP="00AC5F02">
            <w:pPr>
              <w:rPr>
                <w:lang w:val="nl-NL"/>
              </w:rPr>
            </w:pPr>
            <w:r w:rsidRPr="00F94368">
              <w:rPr>
                <w:lang w:val="nl-NL"/>
              </w:rPr>
              <w:t xml:space="preserve">a) Kết quả:                </w:t>
            </w:r>
          </w:p>
          <w:p w:rsidR="00A057A1" w:rsidRPr="00F94368" w:rsidRDefault="00A057A1" w:rsidP="00AC5F02">
            <w:pPr>
              <w:rPr>
                <w:lang w:val="nl-NL"/>
              </w:rPr>
            </w:pPr>
            <w:r w:rsidRPr="00F94368">
              <w:rPr>
                <w:lang w:val="nl-NL"/>
              </w:rPr>
              <w:t xml:space="preserve">                   AC = ?</w:t>
            </w:r>
          </w:p>
          <w:p w:rsidR="00A057A1" w:rsidRPr="00F94368" w:rsidRDefault="00A057A1" w:rsidP="00AC5F02">
            <w:pPr>
              <w:rPr>
                <w:lang w:val="nl-NL"/>
              </w:rPr>
            </w:pPr>
            <w:r w:rsidRPr="00F94368">
              <w:rPr>
                <w:lang w:val="nl-NL"/>
              </w:rPr>
              <w:t xml:space="preserve">                    </w:t>
            </w:r>
            <w:r w:rsidRPr="00F94368">
              <w:rPr>
                <w:position w:val="-6"/>
                <w:lang w:val="nl-NL"/>
              </w:rPr>
              <w:object w:dxaOrig="240" w:dyaOrig="220">
                <v:shape id="_x0000_i1405" type="#_x0000_t75" style="width:12pt;height:11.2pt" o:ole="">
                  <v:imagedata r:id="rId712" o:title=""/>
                </v:shape>
                <o:OLEObject Type="Embed" ProgID="Equation.DSMT4" ShapeID="_x0000_i1405" DrawAspect="Content" ObjectID="_1672830330" r:id="rId714"/>
              </w:object>
            </w:r>
            <w:r w:rsidRPr="00F94368">
              <w:rPr>
                <w:lang w:val="nl-NL"/>
              </w:rPr>
              <w:t xml:space="preserve">  = ?</w:t>
            </w:r>
          </w:p>
          <w:p w:rsidR="00A057A1" w:rsidRPr="00F94368" w:rsidRDefault="00A057A1" w:rsidP="00AC5F02">
            <w:pPr>
              <w:rPr>
                <w:lang w:val="nl-NL"/>
              </w:rPr>
            </w:pPr>
            <w:r w:rsidRPr="00F94368">
              <w:rPr>
                <w:lang w:val="nl-NL"/>
              </w:rPr>
              <w:t>b) Tính       AB = ?</w:t>
            </w:r>
          </w:p>
        </w:tc>
      </w:tr>
      <w:tr w:rsidR="00A057A1" w:rsidRPr="00F94368">
        <w:tc>
          <w:tcPr>
            <w:tcW w:w="10560" w:type="dxa"/>
            <w:gridSpan w:val="3"/>
            <w:tcBorders>
              <w:left w:val="single" w:sz="4" w:space="0" w:color="auto"/>
              <w:bottom w:val="single" w:sz="4" w:space="0" w:color="auto"/>
              <w:right w:val="single" w:sz="4" w:space="0" w:color="auto"/>
            </w:tcBorders>
          </w:tcPr>
          <w:p w:rsidR="00A057A1" w:rsidRPr="00F94368" w:rsidRDefault="00A057A1" w:rsidP="00AC5F02">
            <w:pPr>
              <w:rPr>
                <w:lang w:val="nl-NL"/>
              </w:rPr>
            </w:pPr>
            <w:r w:rsidRPr="00F94368">
              <w:rPr>
                <w:lang w:val="nl-NL"/>
              </w:rPr>
              <w:t>* Điểm thực hành:</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057"/>
              <w:gridCol w:w="1543"/>
              <w:gridCol w:w="1386"/>
              <w:gridCol w:w="1387"/>
              <w:gridCol w:w="1387"/>
              <w:gridCol w:w="1387"/>
            </w:tblGrid>
            <w:tr w:rsidR="00A057A1" w:rsidRPr="00F94368">
              <w:tc>
                <w:tcPr>
                  <w:tcW w:w="715"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TT</w:t>
                  </w:r>
                </w:p>
              </w:tc>
              <w:tc>
                <w:tcPr>
                  <w:tcW w:w="205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Họ và tên</w:t>
                  </w:r>
                </w:p>
              </w:tc>
              <w:tc>
                <w:tcPr>
                  <w:tcW w:w="1543"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Chuẩn bị</w:t>
                  </w:r>
                </w:p>
                <w:p w:rsidR="00A057A1" w:rsidRPr="00F94368" w:rsidRDefault="00A057A1" w:rsidP="00AC5F02">
                  <w:pPr>
                    <w:jc w:val="center"/>
                    <w:rPr>
                      <w:lang w:val="nl-NL"/>
                    </w:rPr>
                  </w:pPr>
                  <w:r w:rsidRPr="00F94368">
                    <w:rPr>
                      <w:lang w:val="nl-NL"/>
                    </w:rPr>
                    <w:t>(2 điểm)</w:t>
                  </w:r>
                </w:p>
              </w:tc>
              <w:tc>
                <w:tcPr>
                  <w:tcW w:w="1386"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Ý thức</w:t>
                  </w:r>
                </w:p>
                <w:p w:rsidR="00A057A1" w:rsidRPr="00F94368" w:rsidRDefault="00A057A1" w:rsidP="00AC5F02">
                  <w:pPr>
                    <w:jc w:val="center"/>
                    <w:rPr>
                      <w:lang w:val="nl-NL"/>
                    </w:rPr>
                  </w:pPr>
                  <w:r w:rsidRPr="00F94368">
                    <w:rPr>
                      <w:lang w:val="nl-NL"/>
                    </w:rPr>
                    <w:t>(3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Kỹ năng</w:t>
                  </w:r>
                </w:p>
                <w:p w:rsidR="00A057A1" w:rsidRPr="00F94368" w:rsidRDefault="00A057A1" w:rsidP="00AC5F02">
                  <w:pPr>
                    <w:jc w:val="center"/>
                    <w:rPr>
                      <w:lang w:val="nl-NL"/>
                    </w:rPr>
                  </w:pPr>
                  <w:r w:rsidRPr="00F94368">
                    <w:rPr>
                      <w:lang w:val="nl-NL"/>
                    </w:rPr>
                    <w:t>(5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Tổng</w:t>
                  </w:r>
                </w:p>
                <w:p w:rsidR="00A057A1" w:rsidRPr="00F94368" w:rsidRDefault="00A057A1" w:rsidP="00AC5F02">
                  <w:pPr>
                    <w:jc w:val="center"/>
                    <w:rPr>
                      <w:lang w:val="nl-NL"/>
                    </w:rPr>
                  </w:pPr>
                  <w:r w:rsidRPr="00F94368">
                    <w:rPr>
                      <w:lang w:val="nl-NL"/>
                    </w:rPr>
                    <w:t>(10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Ghi chú</w:t>
                  </w:r>
                </w:p>
              </w:tc>
            </w:tr>
          </w:tbl>
          <w:p w:rsidR="00A057A1" w:rsidRPr="00F94368" w:rsidRDefault="00A057A1" w:rsidP="00AC5F02">
            <w:pPr>
              <w:tabs>
                <w:tab w:val="left" w:pos="1455"/>
              </w:tabs>
              <w:rPr>
                <w:lang w:val="nl-NL"/>
              </w:rPr>
            </w:pPr>
          </w:p>
        </w:tc>
      </w:tr>
      <w:tr w:rsidR="00A057A1" w:rsidRPr="00F94368">
        <w:tc>
          <w:tcPr>
            <w:tcW w:w="10560" w:type="dxa"/>
            <w:gridSpan w:val="3"/>
            <w:tcBorders>
              <w:top w:val="single" w:sz="4" w:space="0" w:color="auto"/>
              <w:left w:val="single" w:sz="4" w:space="0" w:color="auto"/>
              <w:bottom w:val="single" w:sz="4" w:space="0" w:color="auto"/>
              <w:right w:val="single" w:sz="4" w:space="0" w:color="auto"/>
            </w:tcBorders>
          </w:tcPr>
          <w:p w:rsidR="00A057A1" w:rsidRPr="00F94368" w:rsidRDefault="00A057A1" w:rsidP="003D30F7">
            <w:pPr>
              <w:jc w:val="both"/>
              <w:rPr>
                <w:lang w:val="nl-NL"/>
              </w:rPr>
            </w:pPr>
          </w:p>
        </w:tc>
      </w:tr>
    </w:tbl>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A057A1" w:rsidRPr="00F94368" w:rsidRDefault="00A057A1" w:rsidP="00A057A1">
      <w:pPr>
        <w:rPr>
          <w:lang w:val="nl-NL"/>
        </w:rPr>
      </w:pPr>
      <w:r w:rsidRPr="00F94368">
        <w:rPr>
          <w:lang w:val="nl-NL"/>
        </w:rPr>
        <w:t xml:space="preserve">    - Xem lại cách tiến hành đo chiều cao và khoảng cách.</w:t>
      </w:r>
    </w:p>
    <w:p w:rsidR="00A057A1" w:rsidRPr="00F94368" w:rsidRDefault="00A057A1" w:rsidP="00A057A1">
      <w:pPr>
        <w:rPr>
          <w:b/>
          <w:lang w:val="nl-NL"/>
        </w:rPr>
      </w:pPr>
      <w:r w:rsidRPr="00F94368">
        <w:rPr>
          <w:lang w:val="nl-NL"/>
        </w:rPr>
        <w:t xml:space="preserve">    - Chuẩn bị</w:t>
      </w:r>
      <w:r w:rsidRPr="00F94368">
        <w:rPr>
          <w:b/>
          <w:lang w:val="nl-NL"/>
        </w:rPr>
        <w:t xml:space="preserve">  </w:t>
      </w:r>
      <w:r w:rsidRPr="00F94368">
        <w:rPr>
          <w:lang w:val="nl-NL"/>
        </w:rPr>
        <w:t>tiết sau thực hành ngoài trời</w:t>
      </w:r>
      <w:r w:rsidRPr="00F94368">
        <w:rPr>
          <w:b/>
          <w:lang w:val="nl-NL"/>
        </w:rPr>
        <w:t>.</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981C51" w:rsidRPr="00F94368" w:rsidRDefault="00981C51" w:rsidP="00981C51">
      <w:pPr>
        <w:jc w:val="center"/>
        <w:rPr>
          <w:b/>
          <w:lang w:val="nl-NL"/>
        </w:rPr>
      </w:pPr>
      <w:r w:rsidRPr="00F94368">
        <w:rPr>
          <w:b/>
          <w:lang w:val="nl-NL"/>
        </w:rPr>
        <w:t xml:space="preserve">§5. ỨNG DỤNG CÁC TỈ SỐ LƯỢNG GIÁC CỦA GÓC NHỌN. </w:t>
      </w:r>
    </w:p>
    <w:p w:rsidR="00981C51" w:rsidRPr="00F94368" w:rsidRDefault="00981C51" w:rsidP="00981C51">
      <w:pPr>
        <w:jc w:val="center"/>
        <w:rPr>
          <w:b/>
          <w:lang w:val="nl-NL"/>
        </w:rPr>
      </w:pPr>
      <w:r w:rsidRPr="00F94368">
        <w:rPr>
          <w:b/>
          <w:lang w:val="nl-NL"/>
        </w:rPr>
        <w:t>THỰC HÀNH NGOÀI TRỜI (tt)</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EA4BC3" w:rsidRPr="00F94368" w:rsidRDefault="00EA4BC3" w:rsidP="00EA4BC3">
      <w:pPr>
        <w:jc w:val="both"/>
        <w:rPr>
          <w:lang w:val="nl-NL"/>
        </w:rPr>
      </w:pPr>
      <w:r w:rsidRPr="00F94368">
        <w:rPr>
          <w:lang w:val="nl-NL"/>
        </w:rPr>
        <w:t xml:space="preserve">  </w:t>
      </w:r>
      <w:r w:rsidRPr="00F94368">
        <w:rPr>
          <w:b/>
          <w:lang w:val="nl-NL"/>
        </w:rPr>
        <w:t>1. Kiến thức:</w:t>
      </w:r>
      <w:r w:rsidRPr="00F94368">
        <w:rPr>
          <w:lang w:val="nl-NL"/>
        </w:rPr>
        <w:t xml:space="preserve"> HS biết được chiều cao của một vật thể mà không  cần lên điểm cao nhất của nó.</w:t>
      </w:r>
    </w:p>
    <w:p w:rsidR="00EA4BC3" w:rsidRPr="00F94368" w:rsidRDefault="00EA4BC3" w:rsidP="00EA4BC3">
      <w:pPr>
        <w:jc w:val="both"/>
        <w:rPr>
          <w:lang w:val="nl-NL"/>
        </w:rPr>
      </w:pPr>
      <w:r w:rsidRPr="00F94368">
        <w:rPr>
          <w:lang w:val="nl-NL"/>
        </w:rPr>
        <w:t xml:space="preserve">        - Biết cách xác định khoảng cách hai địa điểm, trong đó có một điểm khó tới được </w:t>
      </w:r>
    </w:p>
    <w:p w:rsidR="00EA4BC3" w:rsidRPr="00F94368" w:rsidRDefault="00EA4BC3" w:rsidP="00EA4BC3">
      <w:pPr>
        <w:jc w:val="both"/>
        <w:rPr>
          <w:lang w:val="nl-NL"/>
        </w:rPr>
      </w:pPr>
      <w:r w:rsidRPr="00F94368">
        <w:rPr>
          <w:b/>
          <w:lang w:val="nl-NL"/>
        </w:rPr>
        <w:t xml:space="preserve">  2. Kỹ năng:</w:t>
      </w:r>
      <w:r w:rsidRPr="00F94368">
        <w:rPr>
          <w:lang w:val="nl-NL"/>
        </w:rPr>
        <w:t xml:space="preserve"> Rèn kỹ năng đo đạc thực tế, rèn ý thức làm việc tập thể.</w:t>
      </w:r>
    </w:p>
    <w:p w:rsidR="00EA4BC3" w:rsidRPr="00F94368" w:rsidRDefault="00EA4BC3" w:rsidP="00EA4BC3">
      <w:pPr>
        <w:jc w:val="both"/>
        <w:rPr>
          <w:lang w:val="nl-NL"/>
        </w:rPr>
      </w:pPr>
      <w:r w:rsidRPr="00F94368">
        <w:rPr>
          <w:lang w:val="nl-NL"/>
        </w:rPr>
        <w:t xml:space="preserve">  </w:t>
      </w:r>
      <w:r w:rsidRPr="00F94368">
        <w:rPr>
          <w:b/>
          <w:lang w:val="nl-NL"/>
        </w:rPr>
        <w:t>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EA4BC3" w:rsidRPr="00F94368" w:rsidRDefault="00EA4BC3" w:rsidP="00EA4BC3">
      <w:pPr>
        <w:ind w:left="399"/>
        <w:jc w:val="both"/>
        <w:rPr>
          <w:lang w:val="nl-NL"/>
        </w:rPr>
      </w:pPr>
      <w:r w:rsidRPr="00F94368">
        <w:rPr>
          <w:lang w:val="nl-NL"/>
        </w:rPr>
        <w:t>- Năng lực chung: Tự học, giải quyết vấn đề, tư duy, tự quản lý, giao tiếp, hợp tác.</w:t>
      </w:r>
    </w:p>
    <w:p w:rsidR="00EA4BC3" w:rsidRPr="00F94368" w:rsidRDefault="00EA4BC3" w:rsidP="00EA4BC3">
      <w:pPr>
        <w:tabs>
          <w:tab w:val="left" w:pos="6480"/>
        </w:tabs>
        <w:ind w:firstLine="399"/>
        <w:jc w:val="both"/>
        <w:rPr>
          <w:lang w:val="nl-NL"/>
        </w:rPr>
      </w:pPr>
      <w:r w:rsidRPr="00F94368">
        <w:rPr>
          <w:lang w:val="nl-NL"/>
        </w:rPr>
        <w:t>- Năng lực chuyên biệt: xác định chiều cao của một vật, khoảng cách giữa hai điểm.</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EA4BC3" w:rsidRPr="00F94368" w:rsidRDefault="00EA4BC3" w:rsidP="00EA4BC3">
      <w:pPr>
        <w:ind w:left="709"/>
        <w:jc w:val="both"/>
        <w:rPr>
          <w:lang w:val="nl-NL"/>
        </w:rPr>
      </w:pPr>
      <w:r w:rsidRPr="00F94368">
        <w:rPr>
          <w:b/>
          <w:lang w:val="nl-NL"/>
        </w:rPr>
        <w:t xml:space="preserve">- </w:t>
      </w:r>
      <w:r w:rsidRPr="00F94368">
        <w:rPr>
          <w:lang w:val="nl-NL"/>
        </w:rPr>
        <w:t>Phương pháp và kĩ thuật dạy học: Hoạt động nhóm, thảo luận nhóm, trình bày.</w:t>
      </w:r>
    </w:p>
    <w:p w:rsidR="00EA4BC3" w:rsidRPr="00F94368" w:rsidRDefault="00EA4BC3" w:rsidP="00EA4BC3">
      <w:pPr>
        <w:ind w:left="709"/>
        <w:jc w:val="both"/>
        <w:rPr>
          <w:lang w:val="nl-NL"/>
        </w:rPr>
      </w:pPr>
      <w:r w:rsidRPr="00F94368">
        <w:rPr>
          <w:lang w:val="nl-NL"/>
        </w:rPr>
        <w:t>- Hình thức tổ chức dạy học:  nhóm.</w:t>
      </w:r>
    </w:p>
    <w:p w:rsidR="00EA4BC3" w:rsidRPr="00F94368" w:rsidRDefault="00EA4BC3" w:rsidP="00EA4BC3">
      <w:pPr>
        <w:ind w:left="709"/>
        <w:jc w:val="both"/>
        <w:rPr>
          <w:lang w:val="nl-NL"/>
        </w:rPr>
      </w:pPr>
      <w:r w:rsidRPr="00F94368">
        <w:rPr>
          <w:lang w:val="nl-NL"/>
        </w:rPr>
        <w:t>- Phương tiện thiết bị dạy học: Dụng cụ thực hành ngoài trời</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19"/>
        <w:gridCol w:w="1904"/>
        <w:gridCol w:w="1891"/>
        <w:gridCol w:w="2710"/>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EA4BC3"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pStyle w:val="Title"/>
              <w:jc w:val="both"/>
              <w:rPr>
                <w:rFonts w:ascii="Times New Roman" w:hAnsi="Times New Roman"/>
                <w:i/>
                <w:spacing w:val="-8"/>
                <w:sz w:val="24"/>
                <w:szCs w:val="24"/>
                <w:lang w:val="nl-NL"/>
              </w:rPr>
            </w:pPr>
            <w:r w:rsidRPr="00F94368">
              <w:rPr>
                <w:rFonts w:ascii="Times New Roman" w:hAnsi="Times New Roman"/>
                <w:i/>
                <w:spacing w:val="-8"/>
                <w:sz w:val="24"/>
                <w:szCs w:val="24"/>
                <w:lang w:val="nl-NL"/>
              </w:rPr>
              <w:t>THỰC HÀNH NGOÀI TRỜI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lang w:val="nl-NL"/>
              </w:rPr>
            </w:pPr>
            <w:r w:rsidRPr="00F94368">
              <w:rPr>
                <w:lang w:val="nl-NL"/>
              </w:rPr>
              <w:t>Nắm được các hệ thức về cạnh và góc trong tam giác vuông. Nắm được các dụng cụ dùng trong thực hành.</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lang w:val="nl-NL"/>
              </w:rPr>
            </w:pPr>
            <w:r w:rsidRPr="00F94368">
              <w:rPr>
                <w:lang w:val="nl-NL"/>
              </w:rPr>
              <w:t>Hiểu được cách sử dụng dụng cụ vào việc đo đạc đối với bài toán thực tế.</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rFonts w:eastAsia="TimesNewRomanPS-BoldMT"/>
                <w:color w:val="000000"/>
                <w:lang w:val="nl-NL"/>
              </w:rPr>
            </w:pPr>
            <w:r w:rsidRPr="00F94368">
              <w:rPr>
                <w:rFonts w:eastAsia="TimesNewRomanPS-BoldMT"/>
                <w:color w:val="000000"/>
                <w:lang w:val="nl-NL"/>
              </w:rPr>
              <w:t>Vận dụng các hệ thức để nắm được các bài toán giải tam giác vuông trên giấy.</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color w:val="000000"/>
                <w:spacing w:val="-8"/>
                <w:lang w:val="nl-NL"/>
              </w:rPr>
            </w:pPr>
            <w:r w:rsidRPr="00F94368">
              <w:rPr>
                <w:color w:val="000000"/>
                <w:spacing w:val="-8"/>
                <w:lang w:val="nl-NL"/>
              </w:rPr>
              <w:t>Vận dụng các hệ thức để tính độ dài đoạn thẳng là khoảng cách giữa hai điểm trong đó có một điểm không thể tới được, đo chiều cao của tháp.</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177295" w:rsidRPr="00F94368" w:rsidRDefault="00177295" w:rsidP="00177295">
      <w:pPr>
        <w:outlineLvl w:val="0"/>
        <w:rPr>
          <w:b/>
          <w:lang w:val="nl-NL"/>
        </w:rPr>
      </w:pPr>
      <w:r w:rsidRPr="00F94368">
        <w:rPr>
          <w:b/>
          <w:lang w:val="nl-NL"/>
        </w:rPr>
        <w:t>V. Hoạt động dạy học:</w:t>
      </w:r>
    </w:p>
    <w:p w:rsidR="00177295" w:rsidRPr="00F94368" w:rsidRDefault="00177295" w:rsidP="00177295">
      <w:pPr>
        <w:outlineLvl w:val="0"/>
        <w:rPr>
          <w:b/>
          <w:lang w:val="nl-NL"/>
        </w:rPr>
      </w:pPr>
      <w:r w:rsidRPr="00F94368">
        <w:rPr>
          <w:b/>
          <w:lang w:val="nl-NL"/>
        </w:rPr>
        <w:t>1. Chuẩn bị</w:t>
      </w:r>
      <w:r w:rsidR="007E619A" w:rsidRPr="00F94368">
        <w:rPr>
          <w:b/>
          <w:lang w:val="nl-NL"/>
        </w:rPr>
        <w:t xml:space="preserve">: </w:t>
      </w:r>
    </w:p>
    <w:p w:rsidR="00177295" w:rsidRPr="00F94368" w:rsidRDefault="00177295" w:rsidP="00177295">
      <w:pPr>
        <w:jc w:val="both"/>
        <w:rPr>
          <w:lang w:val="nl-NL"/>
        </w:rPr>
      </w:pPr>
      <w:r w:rsidRPr="00F94368">
        <w:rPr>
          <w:lang w:val="nl-NL"/>
        </w:rPr>
        <w:t xml:space="preserve">  - Chọn địa điểm đo: Chọn 2 vị trí đo chiều cao một cây và khoảng cách giữa hai bờ hồ</w:t>
      </w:r>
    </w:p>
    <w:p w:rsidR="00177295" w:rsidRPr="00F94368" w:rsidRDefault="00177295" w:rsidP="00177295">
      <w:pPr>
        <w:jc w:val="both"/>
        <w:rPr>
          <w:lang w:val="nl-NL"/>
        </w:rPr>
      </w:pPr>
      <w:r w:rsidRPr="00F94368">
        <w:rPr>
          <w:lang w:val="nl-NL"/>
        </w:rPr>
        <w:t xml:space="preserve">  - Chia lớp thành 2 nhóm thực hành: </w:t>
      </w:r>
      <w:r w:rsidRPr="00F94368">
        <w:rPr>
          <w:lang w:val="nl-NL"/>
        </w:rPr>
        <w:tab/>
        <w:t xml:space="preserve">          Nhóm 1: gồm hs tổ 1, 2</w:t>
      </w:r>
    </w:p>
    <w:p w:rsidR="00177295" w:rsidRPr="00F94368" w:rsidRDefault="00177295" w:rsidP="00177295">
      <w:pPr>
        <w:ind w:left="4320" w:firstLine="720"/>
        <w:jc w:val="both"/>
        <w:rPr>
          <w:lang w:val="nl-NL"/>
        </w:rPr>
      </w:pPr>
      <w:r w:rsidRPr="00F94368">
        <w:rPr>
          <w:lang w:val="nl-NL"/>
        </w:rPr>
        <w:t>Nhóm 2: gồm hs tổ 3, 4</w:t>
      </w:r>
    </w:p>
    <w:p w:rsidR="00177295" w:rsidRPr="00F94368" w:rsidRDefault="00177295" w:rsidP="00177295">
      <w:pPr>
        <w:outlineLvl w:val="0"/>
        <w:rPr>
          <w:b/>
          <w:lang w:val="nl-NL"/>
        </w:rPr>
      </w:pPr>
      <w:r w:rsidRPr="00F94368">
        <w:rPr>
          <w:b/>
          <w:lang w:val="nl-NL"/>
        </w:rPr>
        <w:t>2. Tiến trình thực hiệ</w:t>
      </w:r>
      <w:r w:rsidR="007E619A" w:rsidRPr="00F94368">
        <w:rPr>
          <w:b/>
          <w:lang w:val="nl-NL"/>
        </w:rPr>
        <w:t xml:space="preserve">n: </w:t>
      </w:r>
    </w:p>
    <w:p w:rsidR="00177295" w:rsidRPr="00F94368" w:rsidRDefault="00177295" w:rsidP="006D39E4">
      <w:pPr>
        <w:rPr>
          <w:lang w:val="nl-NL"/>
        </w:rPr>
      </w:pPr>
      <w:r w:rsidRPr="00F94368">
        <w:rPr>
          <w:lang w:val="nl-NL"/>
        </w:rPr>
        <w:t>- Tập trung hs ổn định tổ chức, kiểm tra sĩ số, chuẩn bị dụng cụ của các nhóm</w:t>
      </w:r>
    </w:p>
    <w:p w:rsidR="00177295" w:rsidRPr="00F94368" w:rsidRDefault="00177295" w:rsidP="006D39E4">
      <w:pPr>
        <w:rPr>
          <w:lang w:val="nl-NL"/>
        </w:rPr>
      </w:pPr>
      <w:r w:rsidRPr="00F94368">
        <w:rPr>
          <w:lang w:val="nl-NL"/>
        </w:rPr>
        <w:t>- Gv nêu yêu cầu thực hành:</w:t>
      </w:r>
    </w:p>
    <w:p w:rsidR="00177295" w:rsidRPr="00F94368" w:rsidRDefault="006D39E4" w:rsidP="00177295">
      <w:pPr>
        <w:rPr>
          <w:lang w:val="nl-NL"/>
        </w:rPr>
      </w:pPr>
      <w:r w:rsidRPr="00F94368">
        <w:rPr>
          <w:lang w:val="nl-NL"/>
        </w:rPr>
        <w:tab/>
      </w:r>
      <w:r w:rsidR="00177295" w:rsidRPr="00F94368">
        <w:rPr>
          <w:lang w:val="nl-NL"/>
        </w:rPr>
        <w:t>+ Đo chính xác theo quy trình đã học lý thuyết</w:t>
      </w:r>
    </w:p>
    <w:p w:rsidR="00177295" w:rsidRPr="00F94368" w:rsidRDefault="006D39E4" w:rsidP="00177295">
      <w:pPr>
        <w:rPr>
          <w:lang w:val="nl-NL"/>
        </w:rPr>
      </w:pPr>
      <w:r w:rsidRPr="00F94368">
        <w:rPr>
          <w:lang w:val="nl-NL"/>
        </w:rPr>
        <w:tab/>
      </w:r>
      <w:r w:rsidR="00177295" w:rsidRPr="00F94368">
        <w:rPr>
          <w:lang w:val="nl-NL"/>
        </w:rPr>
        <w:t xml:space="preserve">+ Hai nhóm tiến hành đo: </w:t>
      </w:r>
      <w:r w:rsidR="00177295" w:rsidRPr="00F94368">
        <w:rPr>
          <w:lang w:val="nl-NL"/>
        </w:rPr>
        <w:tab/>
        <w:t>Nhóm 1: Đo chiều cao</w:t>
      </w:r>
    </w:p>
    <w:p w:rsidR="00177295" w:rsidRPr="00F94368" w:rsidRDefault="00177295" w:rsidP="006D39E4">
      <w:pPr>
        <w:ind w:left="2880" w:firstLine="720"/>
        <w:rPr>
          <w:lang w:val="nl-NL"/>
        </w:rPr>
      </w:pPr>
      <w:r w:rsidRPr="00F94368">
        <w:rPr>
          <w:lang w:val="nl-NL"/>
        </w:rPr>
        <w:t>Nhóm 2: Đo khoảng cách</w:t>
      </w:r>
    </w:p>
    <w:p w:rsidR="00177295" w:rsidRPr="00F94368" w:rsidRDefault="00177295" w:rsidP="00177295">
      <w:pPr>
        <w:rPr>
          <w:lang w:val="nl-NL"/>
        </w:rPr>
      </w:pPr>
      <w:r w:rsidRPr="00F94368">
        <w:rPr>
          <w:lang w:val="nl-NL"/>
        </w:rPr>
        <w:t>Sau một nữa thời gian hai nhóm đổi vị trí và tiếp tục đo</w:t>
      </w:r>
    </w:p>
    <w:p w:rsidR="00177295" w:rsidRPr="00F94368" w:rsidRDefault="00177295" w:rsidP="006D39E4">
      <w:pPr>
        <w:ind w:left="720" w:hanging="720"/>
        <w:rPr>
          <w:lang w:val="nl-NL"/>
        </w:rPr>
      </w:pPr>
      <w:r w:rsidRPr="00F94368">
        <w:rPr>
          <w:lang w:val="nl-NL"/>
        </w:rPr>
        <w:tab/>
        <w:t>+ Yêu cầu với mỗi bài toán cần đo ít nhất 5 lần, tính toán kết quả và lấy kết quả trung bình của 5 lần đo đó</w:t>
      </w:r>
    </w:p>
    <w:p w:rsidR="00177295" w:rsidRPr="00F94368" w:rsidRDefault="006D39E4" w:rsidP="006D39E4">
      <w:pPr>
        <w:ind w:left="720" w:hanging="720"/>
        <w:rPr>
          <w:lang w:val="nl-NL"/>
        </w:rPr>
      </w:pPr>
      <w:r w:rsidRPr="00F94368">
        <w:rPr>
          <w:lang w:val="nl-NL"/>
        </w:rPr>
        <w:tab/>
      </w:r>
      <w:r w:rsidR="00177295" w:rsidRPr="00F94368">
        <w:rPr>
          <w:lang w:val="nl-NL"/>
        </w:rPr>
        <w:t>+ Hoàn thành báo cáo thực hành vào cuối tiết học nộp cho giáo viên</w:t>
      </w:r>
    </w:p>
    <w:p w:rsidR="00177295" w:rsidRPr="00F94368" w:rsidRDefault="006D39E4" w:rsidP="006D39E4">
      <w:pPr>
        <w:ind w:left="720" w:hanging="720"/>
        <w:rPr>
          <w:lang w:val="nl-NL"/>
        </w:rPr>
      </w:pPr>
      <w:r w:rsidRPr="00F94368">
        <w:rPr>
          <w:lang w:val="nl-NL"/>
        </w:rPr>
        <w:tab/>
      </w:r>
      <w:r w:rsidR="00177295" w:rsidRPr="00F94368">
        <w:rPr>
          <w:lang w:val="nl-NL"/>
        </w:rPr>
        <w:t>+ Đảm bảo kỷ luật, an toàn trong quá trình đo</w:t>
      </w:r>
    </w:p>
    <w:p w:rsidR="00177295" w:rsidRPr="00F94368" w:rsidRDefault="00177295" w:rsidP="006D39E4">
      <w:pPr>
        <w:rPr>
          <w:lang w:val="nl-NL"/>
        </w:rPr>
      </w:pPr>
      <w:r w:rsidRPr="00F94368">
        <w:rPr>
          <w:lang w:val="nl-NL"/>
        </w:rPr>
        <w:t>- Hs thực hành đo theo sự phân công</w:t>
      </w:r>
    </w:p>
    <w:p w:rsidR="00177295" w:rsidRPr="00F94368" w:rsidRDefault="00177295" w:rsidP="006D39E4">
      <w:pPr>
        <w:rPr>
          <w:lang w:val="nl-NL"/>
        </w:rPr>
      </w:pPr>
      <w:r w:rsidRPr="00F94368">
        <w:rPr>
          <w:lang w:val="nl-NL"/>
        </w:rPr>
        <w:t>- Gv giám sát, theo dõi quá trình đo của hs</w:t>
      </w:r>
    </w:p>
    <w:p w:rsidR="00177295" w:rsidRPr="00F94368" w:rsidRDefault="007E619A" w:rsidP="00177295">
      <w:pPr>
        <w:jc w:val="both"/>
        <w:rPr>
          <w:b/>
          <w:lang w:val="nl-NL"/>
        </w:rPr>
      </w:pPr>
      <w:r w:rsidRPr="00F94368">
        <w:rPr>
          <w:b/>
          <w:lang w:val="nl-NL"/>
        </w:rPr>
        <w:t xml:space="preserve">3. Nhận xét - đánh giá: </w:t>
      </w:r>
    </w:p>
    <w:p w:rsidR="00177295" w:rsidRPr="00F94368" w:rsidRDefault="00177295" w:rsidP="00177295">
      <w:pPr>
        <w:tabs>
          <w:tab w:val="left" w:pos="1455"/>
        </w:tabs>
        <w:rPr>
          <w:lang w:val="nl-NL"/>
        </w:rPr>
      </w:pPr>
      <w:r w:rsidRPr="00F94368">
        <w:rPr>
          <w:lang w:val="nl-NL"/>
        </w:rPr>
        <w:lastRenderedPageBreak/>
        <w:t xml:space="preserve">        - GV thu báo cáo thực hành của các tổ.</w:t>
      </w:r>
    </w:p>
    <w:p w:rsidR="00177295" w:rsidRPr="00F94368" w:rsidRDefault="00177295" w:rsidP="00177295">
      <w:pPr>
        <w:tabs>
          <w:tab w:val="left" w:pos="1455"/>
        </w:tabs>
        <w:rPr>
          <w:lang w:val="nl-NL"/>
        </w:rPr>
      </w:pPr>
      <w:r w:rsidRPr="00F94368">
        <w:rPr>
          <w:lang w:val="nl-NL"/>
        </w:rPr>
        <w:t xml:space="preserve">        - Thông qua báo cáo và thực tế quan sát kiểm tra nêu nhận xét đánh giá và cho điểm thực hành toàn tổ.</w:t>
      </w:r>
    </w:p>
    <w:p w:rsidR="00177295" w:rsidRPr="00F94368" w:rsidRDefault="00177295" w:rsidP="00177295">
      <w:pPr>
        <w:tabs>
          <w:tab w:val="left" w:pos="1455"/>
        </w:tabs>
        <w:rPr>
          <w:lang w:val="nl-NL"/>
        </w:rPr>
      </w:pPr>
      <w:r w:rsidRPr="00F94368">
        <w:rPr>
          <w:lang w:val="nl-NL"/>
        </w:rPr>
        <w:t xml:space="preserve">        - HS: Giao trả dụng cụ.</w:t>
      </w:r>
    </w:p>
    <w:p w:rsidR="00177295" w:rsidRPr="00F94368" w:rsidRDefault="00177295" w:rsidP="00177295">
      <w:pPr>
        <w:jc w:val="both"/>
        <w:rPr>
          <w:b/>
          <w:lang w:val="nl-NL"/>
        </w:rPr>
      </w:pPr>
      <w:r w:rsidRPr="00F94368">
        <w:rPr>
          <w:b/>
          <w:lang w:val="nl-NL"/>
        </w:rPr>
        <w:t>VI. Hướng dẫn về nhà</w:t>
      </w:r>
      <w:r w:rsidR="007E619A" w:rsidRPr="00F94368">
        <w:rPr>
          <w:b/>
          <w:lang w:val="nl-NL"/>
        </w:rPr>
        <w:t xml:space="preserve">: </w:t>
      </w:r>
    </w:p>
    <w:p w:rsidR="00177295" w:rsidRPr="00F94368" w:rsidRDefault="00177295" w:rsidP="00177295">
      <w:pPr>
        <w:rPr>
          <w:lang w:val="nl-NL"/>
        </w:rPr>
      </w:pPr>
      <w:r w:rsidRPr="00F94368">
        <w:rPr>
          <w:lang w:val="nl-NL"/>
        </w:rPr>
        <w:t>- Ôn tập hệ thống các kiến thức của chương theo câu hỏi và tóm tắt kiến thức cần nhớ sgk; - Làm bài tập 33, 34, 35, 36 phần ôn tập chương.</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CF2713" w:rsidRPr="00F94368" w:rsidRDefault="00CF2713" w:rsidP="00CF2713">
      <w:pPr>
        <w:jc w:val="center"/>
        <w:rPr>
          <w:b/>
          <w:lang w:val="nl-NL"/>
        </w:rPr>
      </w:pPr>
      <w:r w:rsidRPr="00F94368">
        <w:rPr>
          <w:b/>
          <w:lang w:val="nl-NL"/>
        </w:rPr>
        <w:t>ÔN TẬP CHƯƠNG I</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CF2713" w:rsidRPr="00F94368" w:rsidRDefault="00CF2713" w:rsidP="00CF2713">
      <w:pPr>
        <w:jc w:val="both"/>
        <w:rPr>
          <w:lang w:val="nl-NL"/>
        </w:rPr>
      </w:pPr>
      <w:r w:rsidRPr="00F94368">
        <w:rPr>
          <w:lang w:val="nl-NL"/>
        </w:rPr>
        <w:t xml:space="preserve"> </w:t>
      </w:r>
      <w:r w:rsidRPr="00F94368">
        <w:rPr>
          <w:b/>
          <w:lang w:val="nl-NL"/>
        </w:rPr>
        <w:t>1. Kiến thức:</w:t>
      </w:r>
      <w:r w:rsidRPr="00F94368">
        <w:rPr>
          <w:lang w:val="nl-NL"/>
        </w:rPr>
        <w:t xml:space="preserve"> Hệ thống các hệ thức về cạnh và đường cao trong tam giác vuông. Hệ thống hoá các công thức định nghĩa các tỉ số lượng giác của một trong góc nhọn và quan hệ giữa các tỉ số lượng giác của hai góc phụ nhau.</w:t>
      </w:r>
    </w:p>
    <w:p w:rsidR="00CF2713" w:rsidRPr="00F94368" w:rsidRDefault="00CF2713" w:rsidP="00CF2713">
      <w:pPr>
        <w:jc w:val="both"/>
        <w:rPr>
          <w:lang w:val="nl-NL"/>
        </w:rPr>
      </w:pPr>
      <w:r w:rsidRPr="00F94368">
        <w:rPr>
          <w:b/>
          <w:lang w:val="nl-NL"/>
        </w:rPr>
        <w:t xml:space="preserve"> 2. Kỹ năng:</w:t>
      </w:r>
      <w:r w:rsidRPr="00F94368">
        <w:rPr>
          <w:lang w:val="nl-NL"/>
        </w:rPr>
        <w:t xml:space="preserve"> Rèn luyện kỹ năng tra bảng (hoặc sử dụng máy tính bỏ túi ) để tra (hoặc tính) các tỉ số lượng giác hoặc số đo góc.</w:t>
      </w:r>
    </w:p>
    <w:p w:rsidR="00CF2713" w:rsidRPr="00F94368" w:rsidRDefault="00CF2713" w:rsidP="00CF2713">
      <w:pPr>
        <w:outlineLvl w:val="0"/>
        <w:rPr>
          <w:lang w:val="nl-NL"/>
        </w:rPr>
      </w:pPr>
      <w:r w:rsidRPr="00F94368">
        <w:rPr>
          <w:b/>
          <w:lang w:val="nl-NL"/>
        </w:rPr>
        <w:t xml:space="preserve"> 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CF2713" w:rsidRPr="00F94368" w:rsidRDefault="00CF2713" w:rsidP="00CF2713">
      <w:pPr>
        <w:ind w:left="399"/>
        <w:jc w:val="both"/>
        <w:rPr>
          <w:lang w:val="nl-NL"/>
        </w:rPr>
      </w:pPr>
      <w:r w:rsidRPr="00F94368">
        <w:rPr>
          <w:lang w:val="nl-NL"/>
        </w:rPr>
        <w:t>- Năng lực chung: Tự học, giải quyết vấn đề, tư duy, tự quản lý, giao tiếp, hợp tác.</w:t>
      </w:r>
    </w:p>
    <w:p w:rsidR="00CF2713" w:rsidRPr="00F94368" w:rsidRDefault="00CF2713" w:rsidP="00CF2713">
      <w:pPr>
        <w:tabs>
          <w:tab w:val="left" w:pos="6480"/>
        </w:tabs>
        <w:ind w:firstLine="399"/>
        <w:jc w:val="both"/>
        <w:rPr>
          <w:lang w:val="nl-NL"/>
        </w:rPr>
      </w:pPr>
      <w:r w:rsidRPr="00F94368">
        <w:rPr>
          <w:lang w:val="nl-NL"/>
        </w:rPr>
        <w:t xml:space="preserve">- Năng lực chuyên biệt: NL giải các bài toán về </w:t>
      </w:r>
      <w:r w:rsidR="009D0BC6" w:rsidRPr="00F94368">
        <w:rPr>
          <w:lang w:val="nl-NL"/>
        </w:rPr>
        <w:t>hệ thức lượng trong tam giác vuông</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D0BC6" w:rsidRPr="00F94368" w:rsidRDefault="009D0BC6" w:rsidP="009D0BC6">
      <w:pPr>
        <w:ind w:left="709"/>
        <w:jc w:val="both"/>
        <w:rPr>
          <w:lang w:val="nl-NL"/>
        </w:rPr>
      </w:pPr>
      <w:r w:rsidRPr="00F94368">
        <w:rPr>
          <w:b/>
          <w:lang w:val="nl-NL"/>
        </w:rPr>
        <w:t xml:space="preserve">- </w:t>
      </w:r>
      <w:r w:rsidRPr="00F94368">
        <w:rPr>
          <w:lang w:val="nl-NL"/>
        </w:rPr>
        <w:t>Phương pháp và kĩ thuật dạy học: Thảo luận, giảng giải-minh họa,tự học.</w:t>
      </w:r>
    </w:p>
    <w:p w:rsidR="009D0BC6" w:rsidRPr="00F94368" w:rsidRDefault="009D0BC6" w:rsidP="009D0BC6">
      <w:pPr>
        <w:ind w:left="709"/>
        <w:jc w:val="both"/>
        <w:rPr>
          <w:lang w:val="nl-NL"/>
        </w:rPr>
      </w:pPr>
      <w:r w:rsidRPr="00F94368">
        <w:rPr>
          <w:lang w:val="nl-NL"/>
        </w:rPr>
        <w:t>- Hình thức tổ chức dạy học: Cá nhân, nhóm.</w:t>
      </w:r>
    </w:p>
    <w:p w:rsidR="009D0BC6" w:rsidRPr="00F94368" w:rsidRDefault="009D0BC6" w:rsidP="009D0BC6">
      <w:pPr>
        <w:ind w:left="709"/>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542"/>
        <w:gridCol w:w="2309"/>
        <w:gridCol w:w="2175"/>
        <w:gridCol w:w="1504"/>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CF2713"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pStyle w:val="Title"/>
              <w:jc w:val="left"/>
              <w:rPr>
                <w:rFonts w:ascii="Times New Roman" w:hAnsi="Times New Roman"/>
                <w:i/>
                <w:spacing w:val="-8"/>
                <w:sz w:val="24"/>
                <w:szCs w:val="24"/>
                <w:lang w:val="nl-NL"/>
              </w:rPr>
            </w:pPr>
            <w:r w:rsidRPr="00F94368">
              <w:rPr>
                <w:rFonts w:ascii="Times New Roman" w:hAnsi="Times New Roman"/>
                <w:i/>
                <w:spacing w:val="-8"/>
                <w:sz w:val="24"/>
                <w:szCs w:val="24"/>
                <w:lang w:val="nl-NL"/>
              </w:rPr>
              <w:t>ÔN TẬP CHƯƠNG</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lang w:val="nl-NL"/>
              </w:rPr>
            </w:pPr>
            <w:r w:rsidRPr="00F94368">
              <w:rPr>
                <w:lang w:val="nl-NL"/>
              </w:rPr>
              <w:t>Năm được các kiến thức về hệ thức lượng giác trong tam giác vuông.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lang w:val="nl-NL"/>
              </w:rPr>
            </w:pPr>
            <w:r w:rsidRPr="00F94368">
              <w:rPr>
                <w:lang w:val="nl-NL"/>
              </w:rPr>
              <w:t>Hiểu được mối quan hệ giữa các đại lượng trong tam giác vuông.</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rFonts w:eastAsia="TimesNewRomanPS-BoldMT"/>
                <w:color w:val="000000"/>
                <w:lang w:val="nl-NL"/>
              </w:rPr>
            </w:pPr>
            <w:r w:rsidRPr="00F94368">
              <w:rPr>
                <w:rFonts w:eastAsia="TimesNewRomanPS-BoldMT"/>
                <w:color w:val="000000"/>
                <w:lang w:val="nl-NL"/>
              </w:rPr>
              <w:t>Vận dụng các hệ thức giải bài toán tính số đo cạnh, góc.</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color w:val="000000"/>
                <w:spacing w:val="-8"/>
                <w:lang w:val="nl-NL"/>
              </w:rPr>
            </w:pPr>
            <w:r w:rsidRPr="00F94368">
              <w:rPr>
                <w:color w:val="000000"/>
                <w:spacing w:val="-8"/>
                <w:lang w:val="nl-NL"/>
              </w:rPr>
              <w:t>Làm bài toán tìm quỹ tích điểm.</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AC7F5A" w:rsidRPr="00F94368">
        <w:rPr>
          <w:lang w:val="nl-NL"/>
        </w:rPr>
        <w:t>NL  ngôn ngữ, tái hiện kiến thức.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340"/>
        <w:gridCol w:w="3820"/>
      </w:tblGrid>
      <w:tr w:rsidR="003921CA" w:rsidRPr="00F94368">
        <w:tc>
          <w:tcPr>
            <w:tcW w:w="540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516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C7F5A" w:rsidRPr="00F94368">
        <w:tc>
          <w:tcPr>
            <w:tcW w:w="6740" w:type="dxa"/>
            <w:gridSpan w:val="2"/>
            <w:tcBorders>
              <w:top w:val="single" w:sz="4" w:space="0" w:color="auto"/>
              <w:left w:val="single" w:sz="4" w:space="0" w:color="auto"/>
              <w:bottom w:val="single" w:sz="4" w:space="0" w:color="auto"/>
              <w:right w:val="single" w:sz="4" w:space="0" w:color="auto"/>
            </w:tcBorders>
          </w:tcPr>
          <w:p w:rsidR="00AC7F5A" w:rsidRPr="00F94368" w:rsidRDefault="00AC7F5A" w:rsidP="003D30F7">
            <w:pPr>
              <w:jc w:val="both"/>
              <w:rPr>
                <w:i/>
                <w:lang w:val="nl-NL"/>
              </w:rPr>
            </w:pPr>
            <w:r w:rsidRPr="00F94368">
              <w:rPr>
                <w:i/>
                <w:lang w:val="nl-NL"/>
              </w:rPr>
              <w:t>GV giao nhiệm vụ học tập.</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GV: Trên cơ sở kiểm tra bài cũ gv hệ thống thành bảng “tóm tắt  các kiến thức cần nhớ”:</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 -Các hệ thức về cạnh và đường cao trong tam giác vuông.</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-Các công thức định nghĩa TSLG của góc nhọn.</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-Mối liên hệ giữa các TSLG của hai góc phụ nhau.</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GV:  Ngoài tính chất về mối liên hệ giữa hai góc phụ nhau, ta còn những tính chất nào của các TSLG của góc nhọn </w:t>
            </w:r>
            <w:r w:rsidRPr="00F94368">
              <w:rPr>
                <w:position w:val="-6"/>
                <w:lang w:val="nl-NL"/>
              </w:rPr>
              <w:object w:dxaOrig="240" w:dyaOrig="220">
                <v:shape id="_x0000_i1406" type="#_x0000_t75" style="width:12pt;height:11.25pt" o:ole="">
                  <v:imagedata r:id="rId715" o:title=""/>
                </v:shape>
                <o:OLEObject Type="Embed" ProgID="Equation.DSMT4" ShapeID="_x0000_i1406" DrawAspect="Content" ObjectID="_1672830331" r:id="rId716"/>
              </w:object>
            </w:r>
            <w:r w:rsidRPr="00F94368">
              <w:rPr>
                <w:lang w:val="nl-NL"/>
              </w:rPr>
              <w:t>?</w:t>
            </w:r>
          </w:p>
          <w:p w:rsidR="001D0598" w:rsidRPr="00F94368" w:rsidRDefault="001D0598" w:rsidP="001D0598">
            <w:pPr>
              <w:jc w:val="both"/>
              <w:rPr>
                <w:lang w:val="nl-NL"/>
              </w:rPr>
            </w:pPr>
            <w:r w:rsidRPr="00F94368">
              <w:rPr>
                <w:lang w:val="nl-NL"/>
              </w:rPr>
              <w:lastRenderedPageBreak/>
              <w:t>HS: Nêu các tính chất còn lại của TSLG của góc nhọn.</w:t>
            </w:r>
          </w:p>
          <w:p w:rsidR="001D0598" w:rsidRPr="00F94368" w:rsidRDefault="001D0598" w:rsidP="001D0598">
            <w:pPr>
              <w:jc w:val="both"/>
              <w:rPr>
                <w:lang w:val="nl-NL"/>
              </w:rPr>
            </w:pPr>
            <w:r w:rsidRPr="00F94368">
              <w:rPr>
                <w:lang w:val="nl-NL"/>
              </w:rPr>
              <w:t>0 &lt; sin</w:t>
            </w:r>
            <w:r w:rsidRPr="00F94368">
              <w:rPr>
                <w:position w:val="-6"/>
                <w:lang w:val="nl-NL"/>
              </w:rPr>
              <w:object w:dxaOrig="240" w:dyaOrig="220">
                <v:shape id="_x0000_i1407" type="#_x0000_t75" style="width:12.75pt;height:11.25pt" o:ole="">
                  <v:imagedata r:id="rId717" o:title=""/>
                </v:shape>
                <o:OLEObject Type="Embed" ProgID="Equation.DSMT4" ShapeID="_x0000_i1407" DrawAspect="Content" ObjectID="_1672830332" r:id="rId718"/>
              </w:object>
            </w:r>
            <w:r w:rsidRPr="00F94368">
              <w:rPr>
                <w:lang w:val="nl-NL"/>
              </w:rPr>
              <w:t xml:space="preserve"> &lt; 1   0 &lt; cos</w:t>
            </w:r>
            <w:r w:rsidRPr="00F94368">
              <w:rPr>
                <w:position w:val="-6"/>
                <w:lang w:val="nl-NL"/>
              </w:rPr>
              <w:object w:dxaOrig="240" w:dyaOrig="220">
                <v:shape id="_x0000_i1408" type="#_x0000_t75" style="width:12.75pt;height:11.25pt" o:ole="">
                  <v:imagedata r:id="rId717" o:title=""/>
                </v:shape>
                <o:OLEObject Type="Embed" ProgID="Equation.DSMT4" ShapeID="_x0000_i1408" DrawAspect="Content" ObjectID="_1672830333" r:id="rId719"/>
              </w:object>
            </w:r>
            <w:r w:rsidRPr="00F94368">
              <w:rPr>
                <w:lang w:val="nl-NL"/>
              </w:rPr>
              <w:t xml:space="preserve"> &lt; 1</w:t>
            </w:r>
          </w:p>
          <w:p w:rsidR="001D0598" w:rsidRPr="00F94368" w:rsidRDefault="001D0598" w:rsidP="001D0598">
            <w:pPr>
              <w:jc w:val="both"/>
              <w:rPr>
                <w:lang w:val="nl-NL"/>
              </w:rPr>
            </w:pPr>
            <w:r w:rsidRPr="00F94368">
              <w:rPr>
                <w:lang w:val="nl-NL"/>
              </w:rPr>
              <w:t>sin</w:t>
            </w:r>
            <w:r w:rsidRPr="00F94368">
              <w:rPr>
                <w:position w:val="-6"/>
                <w:lang w:val="nl-NL"/>
              </w:rPr>
              <w:object w:dxaOrig="240" w:dyaOrig="220">
                <v:shape id="_x0000_i1409" type="#_x0000_t75" style="width:12.75pt;height:11.25pt" o:ole="">
                  <v:imagedata r:id="rId717" o:title=""/>
                </v:shape>
                <o:OLEObject Type="Embed" ProgID="Equation.DSMT4" ShapeID="_x0000_i1409" DrawAspect="Content" ObjectID="_1672830334" r:id="rId720"/>
              </w:object>
            </w:r>
            <w:r w:rsidRPr="00F94368">
              <w:rPr>
                <w:lang w:val="nl-NL"/>
              </w:rPr>
              <w:t>, cos</w:t>
            </w:r>
            <w:r w:rsidRPr="00F94368">
              <w:rPr>
                <w:position w:val="-6"/>
                <w:lang w:val="nl-NL"/>
              </w:rPr>
              <w:object w:dxaOrig="240" w:dyaOrig="220">
                <v:shape id="_x0000_i1410" type="#_x0000_t75" style="width:12.75pt;height:11.25pt" o:ole="">
                  <v:imagedata r:id="rId717" o:title=""/>
                </v:shape>
                <o:OLEObject Type="Embed" ProgID="Equation.DSMT4" ShapeID="_x0000_i1410" DrawAspect="Content" ObjectID="_1672830335" r:id="rId721"/>
              </w:object>
            </w:r>
            <w:r w:rsidRPr="00F94368">
              <w:rPr>
                <w:lang w:val="nl-NL"/>
              </w:rPr>
              <w:t>, tan</w:t>
            </w:r>
            <w:r w:rsidRPr="00F94368">
              <w:rPr>
                <w:position w:val="-6"/>
                <w:lang w:val="nl-NL"/>
              </w:rPr>
              <w:object w:dxaOrig="240" w:dyaOrig="220">
                <v:shape id="_x0000_i1411" type="#_x0000_t75" style="width:12.75pt;height:11.25pt" o:ole="">
                  <v:imagedata r:id="rId717" o:title=""/>
                </v:shape>
                <o:OLEObject Type="Embed" ProgID="Equation.DSMT4" ShapeID="_x0000_i1411" DrawAspect="Content" ObjectID="_1672830336" r:id="rId722"/>
              </w:object>
            </w:r>
            <w:r w:rsidRPr="00F94368">
              <w:rPr>
                <w:lang w:val="nl-NL"/>
              </w:rPr>
              <w:t>, cotan</w:t>
            </w:r>
            <w:r w:rsidRPr="00F94368">
              <w:rPr>
                <w:position w:val="-6"/>
                <w:lang w:val="nl-NL"/>
              </w:rPr>
              <w:object w:dxaOrig="240" w:dyaOrig="220">
                <v:shape id="_x0000_i1412" type="#_x0000_t75" style="width:12.75pt;height:11.25pt" o:ole="">
                  <v:imagedata r:id="rId717" o:title=""/>
                </v:shape>
                <o:OLEObject Type="Embed" ProgID="Equation.DSMT4" ShapeID="_x0000_i1412" DrawAspect="Content" ObjectID="_1672830337" r:id="rId723"/>
              </w:object>
            </w:r>
            <w:r w:rsidRPr="00F94368">
              <w:rPr>
                <w:lang w:val="nl-NL"/>
              </w:rPr>
              <w:t xml:space="preserve"> &gt; 0</w:t>
            </w:r>
          </w:p>
          <w:p w:rsidR="001D0598" w:rsidRPr="00F94368" w:rsidRDefault="001D0598" w:rsidP="001D0598">
            <w:pPr>
              <w:jc w:val="both"/>
              <w:rPr>
                <w:lang w:val="nl-NL"/>
              </w:rPr>
            </w:pPr>
            <w:r w:rsidRPr="00F94368">
              <w:rPr>
                <w:lang w:val="nl-NL"/>
              </w:rPr>
              <w:t>sin</w:t>
            </w:r>
            <w:r w:rsidRPr="00F94368">
              <w:rPr>
                <w:vertAlign w:val="superscript"/>
                <w:lang w:val="nl-NL"/>
              </w:rPr>
              <w:t>2</w:t>
            </w:r>
            <w:r w:rsidRPr="00F94368">
              <w:rPr>
                <w:position w:val="-6"/>
                <w:lang w:val="nl-NL"/>
              </w:rPr>
              <w:object w:dxaOrig="240" w:dyaOrig="220">
                <v:shape id="_x0000_i1413" type="#_x0000_t75" style="width:12pt;height:11.25pt" o:ole="">
                  <v:imagedata r:id="rId724" o:title=""/>
                </v:shape>
                <o:OLEObject Type="Embed" ProgID="Equation.DSMT4" ShapeID="_x0000_i1413" DrawAspect="Content" ObjectID="_1672830338" r:id="rId725"/>
              </w:object>
            </w:r>
            <w:r w:rsidRPr="00F94368">
              <w:rPr>
                <w:lang w:val="nl-NL"/>
              </w:rPr>
              <w:t xml:space="preserve"> + cos</w:t>
            </w:r>
            <w:r w:rsidRPr="00F94368">
              <w:rPr>
                <w:vertAlign w:val="superscript"/>
                <w:lang w:val="nl-NL"/>
              </w:rPr>
              <w:t>2</w:t>
            </w:r>
            <w:r w:rsidRPr="00F94368">
              <w:rPr>
                <w:position w:val="-6"/>
                <w:lang w:val="nl-NL"/>
              </w:rPr>
              <w:object w:dxaOrig="240" w:dyaOrig="220">
                <v:shape id="_x0000_i1414" type="#_x0000_t75" style="width:12pt;height:11.25pt" o:ole="">
                  <v:imagedata r:id="rId726" o:title=""/>
                </v:shape>
                <o:OLEObject Type="Embed" ProgID="Equation.DSMT4" ShapeID="_x0000_i1414" DrawAspect="Content" ObjectID="_1672830339" r:id="rId727"/>
              </w:object>
            </w:r>
            <w:r w:rsidRPr="00F94368">
              <w:rPr>
                <w:lang w:val="nl-NL"/>
              </w:rPr>
              <w:t xml:space="preserve"> = 1  tan</w:t>
            </w:r>
            <w:r w:rsidRPr="00F94368">
              <w:rPr>
                <w:position w:val="-24"/>
                <w:lang w:val="nl-NL"/>
              </w:rPr>
              <w:object w:dxaOrig="1040" w:dyaOrig="620">
                <v:shape id="_x0000_i1415" type="#_x0000_t75" style="width:51.75pt;height:30.75pt" o:ole="">
                  <v:imagedata r:id="rId728" o:title=""/>
                </v:shape>
                <o:OLEObject Type="Embed" ProgID="Equation.DSMT4" ShapeID="_x0000_i1415" DrawAspect="Content" ObjectID="_1672830340" r:id="rId729"/>
              </w:object>
            </w:r>
            <w:r w:rsidRPr="00F94368">
              <w:rPr>
                <w:lang w:val="nl-NL"/>
              </w:rPr>
              <w:t>, cotan</w:t>
            </w:r>
            <w:r w:rsidRPr="00F94368">
              <w:rPr>
                <w:position w:val="-24"/>
                <w:lang w:val="nl-NL"/>
              </w:rPr>
              <w:object w:dxaOrig="1040" w:dyaOrig="620">
                <v:shape id="_x0000_i1416" type="#_x0000_t75" style="width:51.75pt;height:30.75pt" o:ole="">
                  <v:imagedata r:id="rId730" o:title=""/>
                </v:shape>
                <o:OLEObject Type="Embed" ProgID="Equation.DSMT4" ShapeID="_x0000_i1416" DrawAspect="Content" ObjectID="_1672830341" r:id="rId731"/>
              </w:object>
            </w:r>
          </w:p>
          <w:p w:rsidR="001D0598" w:rsidRPr="00F94368" w:rsidRDefault="001D0598" w:rsidP="001D0598">
            <w:pPr>
              <w:tabs>
                <w:tab w:val="left" w:pos="360"/>
                <w:tab w:val="left" w:pos="720"/>
                <w:tab w:val="center" w:pos="4320"/>
                <w:tab w:val="left" w:pos="7560"/>
              </w:tabs>
              <w:jc w:val="both"/>
              <w:rPr>
                <w:lang w:val="nl-NL"/>
              </w:rPr>
            </w:pPr>
            <w:r w:rsidRPr="00F94368">
              <w:rPr>
                <w:lang w:val="nl-NL"/>
              </w:rPr>
              <w:t>GV điền các tính chất này vào bảng tóm tắt.</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H: Khi góc </w:t>
            </w:r>
            <w:r w:rsidRPr="00F94368">
              <w:rPr>
                <w:position w:val="-6"/>
                <w:lang w:val="nl-NL"/>
              </w:rPr>
              <w:object w:dxaOrig="240" w:dyaOrig="220">
                <v:shape id="_x0000_i1417" type="#_x0000_t75" style="width:12pt;height:11.25pt" o:ole="">
                  <v:imagedata r:id="rId732" o:title=""/>
                </v:shape>
                <o:OLEObject Type="Embed" ProgID="Equation.3" ShapeID="_x0000_i1417" DrawAspect="Content" ObjectID="_1672830342" r:id="rId733"/>
              </w:object>
            </w:r>
            <w:r w:rsidRPr="00F94368">
              <w:rPr>
                <w:lang w:val="nl-NL"/>
              </w:rPr>
              <w:t xml:space="preserve"> tăng từ 0</w:t>
            </w:r>
            <w:r w:rsidRPr="00F94368">
              <w:rPr>
                <w:vertAlign w:val="superscript"/>
                <w:lang w:val="nl-NL"/>
              </w:rPr>
              <w:t xml:space="preserve">0 </w:t>
            </w:r>
            <w:r w:rsidRPr="00F94368">
              <w:rPr>
                <w:lang w:val="nl-NL"/>
              </w:rPr>
              <w:t>đến 90</w:t>
            </w:r>
            <w:r w:rsidRPr="00F94368">
              <w:rPr>
                <w:vertAlign w:val="superscript"/>
                <w:lang w:val="nl-NL"/>
              </w:rPr>
              <w:t>0</w:t>
            </w:r>
            <w:r w:rsidRPr="00F94368">
              <w:rPr>
                <w:lang w:val="nl-NL"/>
              </w:rPr>
              <w:t xml:space="preserve"> thì những TSLG nào tăng ? Những TSLG nào giảm?</w:t>
            </w:r>
          </w:p>
          <w:p w:rsidR="00AC7F5A" w:rsidRPr="00F94368" w:rsidRDefault="001D0598" w:rsidP="001D0598">
            <w:pPr>
              <w:jc w:val="both"/>
              <w:rPr>
                <w:lang w:val="nl-NL"/>
              </w:rPr>
            </w:pPr>
            <w:r w:rsidRPr="00F94368">
              <w:rPr>
                <w:lang w:val="nl-NL"/>
              </w:rPr>
              <w:t xml:space="preserve">Đ: Khi góc </w:t>
            </w:r>
            <w:r w:rsidRPr="00F94368">
              <w:rPr>
                <w:position w:val="-6"/>
                <w:lang w:val="nl-NL"/>
              </w:rPr>
              <w:object w:dxaOrig="240" w:dyaOrig="220">
                <v:shape id="_x0000_i1418" type="#_x0000_t75" style="width:12pt;height:11.25pt" o:ole="">
                  <v:imagedata r:id="rId732" o:title=""/>
                </v:shape>
                <o:OLEObject Type="Embed" ProgID="Equation.3" ShapeID="_x0000_i1418" DrawAspect="Content" ObjectID="_1672830343" r:id="rId734"/>
              </w:object>
            </w:r>
            <w:r w:rsidRPr="00F94368">
              <w:rPr>
                <w:lang w:val="nl-NL"/>
              </w:rPr>
              <w:t xml:space="preserve"> tăng từ 0</w:t>
            </w:r>
            <w:r w:rsidRPr="00F94368">
              <w:rPr>
                <w:vertAlign w:val="superscript"/>
                <w:lang w:val="nl-NL"/>
              </w:rPr>
              <w:t xml:space="preserve">0 </w:t>
            </w:r>
            <w:r w:rsidRPr="00F94368">
              <w:rPr>
                <w:lang w:val="nl-NL"/>
              </w:rPr>
              <w:t>đến 90</w:t>
            </w:r>
            <w:r w:rsidRPr="00F94368">
              <w:rPr>
                <w:vertAlign w:val="superscript"/>
                <w:lang w:val="nl-NL"/>
              </w:rPr>
              <w:t>0</w:t>
            </w:r>
            <w:r w:rsidRPr="00F94368">
              <w:rPr>
                <w:lang w:val="nl-NL"/>
              </w:rPr>
              <w:t xml:space="preserve"> thì sin</w:t>
            </w:r>
            <w:r w:rsidRPr="00F94368">
              <w:rPr>
                <w:position w:val="-6"/>
                <w:lang w:val="nl-NL"/>
              </w:rPr>
              <w:object w:dxaOrig="240" w:dyaOrig="220">
                <v:shape id="_x0000_i1419" type="#_x0000_t75" style="width:12.75pt;height:11.25pt" o:ole="">
                  <v:imagedata r:id="rId717" o:title=""/>
                </v:shape>
                <o:OLEObject Type="Embed" ProgID="Equation.DSMT4" ShapeID="_x0000_i1419" DrawAspect="Content" ObjectID="_1672830344" r:id="rId735"/>
              </w:object>
            </w:r>
            <w:r w:rsidRPr="00F94368">
              <w:rPr>
                <w:lang w:val="nl-NL"/>
              </w:rPr>
              <w:t>, tan</w:t>
            </w:r>
            <w:r w:rsidRPr="00F94368">
              <w:rPr>
                <w:position w:val="-6"/>
                <w:lang w:val="nl-NL"/>
              </w:rPr>
              <w:object w:dxaOrig="240" w:dyaOrig="220">
                <v:shape id="_x0000_i1420" type="#_x0000_t75" style="width:12.75pt;height:11.25pt" o:ole="">
                  <v:imagedata r:id="rId717" o:title=""/>
                </v:shape>
                <o:OLEObject Type="Embed" ProgID="Equation.DSMT4" ShapeID="_x0000_i1420" DrawAspect="Content" ObjectID="_1672830345" r:id="rId736"/>
              </w:object>
            </w:r>
            <w:r w:rsidRPr="00F94368">
              <w:rPr>
                <w:lang w:val="nl-NL"/>
              </w:rPr>
              <w:t xml:space="preserve"> tăng còn cos</w:t>
            </w:r>
            <w:r w:rsidRPr="00F94368">
              <w:rPr>
                <w:position w:val="-6"/>
                <w:lang w:val="nl-NL"/>
              </w:rPr>
              <w:object w:dxaOrig="240" w:dyaOrig="220">
                <v:shape id="_x0000_i1421" type="#_x0000_t75" style="width:12.75pt;height:11.25pt" o:ole="">
                  <v:imagedata r:id="rId717" o:title=""/>
                </v:shape>
                <o:OLEObject Type="Embed" ProgID="Equation.DSMT4" ShapeID="_x0000_i1421" DrawAspect="Content" ObjectID="_1672830346" r:id="rId737"/>
              </w:object>
            </w:r>
            <w:r w:rsidRPr="00F94368">
              <w:rPr>
                <w:lang w:val="nl-NL"/>
              </w:rPr>
              <w:t>, cot</w:t>
            </w:r>
            <w:r w:rsidRPr="00F94368">
              <w:rPr>
                <w:position w:val="-6"/>
                <w:lang w:val="nl-NL"/>
              </w:rPr>
              <w:object w:dxaOrig="240" w:dyaOrig="220">
                <v:shape id="_x0000_i1422" type="#_x0000_t75" style="width:12.75pt;height:11.25pt" o:ole="">
                  <v:imagedata r:id="rId717" o:title=""/>
                </v:shape>
                <o:OLEObject Type="Embed" ProgID="Equation.DSMT4" ShapeID="_x0000_i1422" DrawAspect="Content" ObjectID="_1672830347" r:id="rId738"/>
              </w:object>
            </w:r>
            <w:r w:rsidRPr="00F94368">
              <w:rPr>
                <w:lang w:val="nl-NL"/>
              </w:rPr>
              <w:t xml:space="preserve"> giảm.</w:t>
            </w:r>
          </w:p>
          <w:p w:rsidR="00AC7F5A" w:rsidRPr="00F94368" w:rsidRDefault="00AC7F5A" w:rsidP="003D30F7">
            <w:pPr>
              <w:rPr>
                <w:i/>
                <w:lang w:val="nl-NL"/>
              </w:rPr>
            </w:pPr>
            <w:r w:rsidRPr="00F94368">
              <w:rPr>
                <w:i/>
                <w:lang w:val="nl-NL"/>
              </w:rPr>
              <w:t xml:space="preserve">Theo dõi, hướng dẫn, giúp đỡ HS thực hiện nhiệm vụ </w:t>
            </w:r>
          </w:p>
          <w:p w:rsidR="00AC7F5A" w:rsidRPr="00F94368" w:rsidRDefault="00AC7F5A" w:rsidP="003D30F7">
            <w:pPr>
              <w:rPr>
                <w:i/>
                <w:lang w:val="nl-NL"/>
              </w:rPr>
            </w:pPr>
            <w:r w:rsidRPr="00F94368">
              <w:rPr>
                <w:i/>
                <w:lang w:val="nl-NL"/>
              </w:rPr>
              <w:t>Đánh giá kết quả thực hiện nhiệm vu của HS</w:t>
            </w:r>
          </w:p>
          <w:p w:rsidR="00AC7F5A" w:rsidRPr="00F94368" w:rsidRDefault="00AC7F5A" w:rsidP="003D30F7">
            <w:pPr>
              <w:rPr>
                <w:bCs/>
                <w:i/>
                <w:color w:val="000000"/>
                <w:lang w:val="nl-NL"/>
              </w:rPr>
            </w:pPr>
            <w:r w:rsidRPr="00F94368">
              <w:rPr>
                <w:i/>
                <w:lang w:val="nl-NL"/>
              </w:rPr>
              <w:t>GV chốt lại kiến thức</w:t>
            </w:r>
          </w:p>
        </w:tc>
        <w:tc>
          <w:tcPr>
            <w:tcW w:w="382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rPr>
                <w:b/>
                <w:lang w:val="nl-NL"/>
              </w:rPr>
            </w:pPr>
            <w:r w:rsidRPr="00F94368">
              <w:rPr>
                <w:b/>
                <w:lang w:val="nl-NL"/>
              </w:rPr>
              <w:lastRenderedPageBreak/>
              <w:t>I. Lý thuyết:</w:t>
            </w:r>
          </w:p>
          <w:p w:rsidR="00AC7F5A" w:rsidRPr="00F94368" w:rsidRDefault="00AC7F5A" w:rsidP="005E2243">
            <w:pPr>
              <w:rPr>
                <w:lang w:val="nl-NL"/>
              </w:rPr>
            </w:pPr>
            <w:r w:rsidRPr="00F94368">
              <w:rPr>
                <w:lang w:val="nl-NL"/>
              </w:rPr>
              <w:t>1. Các hệ thức về cạnh và đường cao trong tam giác vuông.            (sgk)</w:t>
            </w:r>
          </w:p>
          <w:p w:rsidR="00AC7F5A" w:rsidRPr="00F94368" w:rsidRDefault="00AC7F5A" w:rsidP="005E2243">
            <w:pPr>
              <w:rPr>
                <w:lang w:val="nl-NL"/>
              </w:rPr>
            </w:pPr>
          </w:p>
          <w:p w:rsidR="00AC7F5A" w:rsidRPr="00F94368" w:rsidRDefault="00AC7F5A" w:rsidP="005E2243">
            <w:pPr>
              <w:rPr>
                <w:lang w:val="nl-NL"/>
              </w:rPr>
            </w:pPr>
            <w:r w:rsidRPr="00F94368">
              <w:rPr>
                <w:lang w:val="nl-NL"/>
              </w:rPr>
              <w:t>2. Cá</w:t>
            </w:r>
            <w:r w:rsidR="001D0598" w:rsidRPr="00F94368">
              <w:rPr>
                <w:lang w:val="nl-NL"/>
              </w:rPr>
              <w:t xml:space="preserve">c tỉ số lượng giác của góc nh </w:t>
            </w:r>
            <w:r w:rsidRPr="00F94368">
              <w:rPr>
                <w:lang w:val="nl-NL"/>
              </w:rPr>
              <w:t xml:space="preserve">                 (sgk)</w:t>
            </w: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r w:rsidRPr="00F94368">
              <w:rPr>
                <w:lang w:val="nl-NL"/>
              </w:rPr>
              <w:t>3. Một số tính chất của các tỉ số lượng giác.</w:t>
            </w:r>
          </w:p>
          <w:p w:rsidR="00AC7F5A" w:rsidRPr="00F94368" w:rsidRDefault="00AC7F5A" w:rsidP="005E2243">
            <w:pPr>
              <w:rPr>
                <w:lang w:val="nl-NL"/>
              </w:rPr>
            </w:pPr>
          </w:p>
          <w:p w:rsidR="00AC7F5A" w:rsidRPr="00F94368" w:rsidRDefault="00AC7F5A" w:rsidP="005E2243">
            <w:pPr>
              <w:rPr>
                <w:lang w:val="nl-NL"/>
              </w:rPr>
            </w:pPr>
            <w:r w:rsidRPr="00F94368">
              <w:rPr>
                <w:lang w:val="nl-NL"/>
              </w:rPr>
              <w:t xml:space="preserve">                      (SGK)</w:t>
            </w: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b/>
                <w:lang w:val="nl-NL"/>
              </w:rPr>
            </w:pP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lastRenderedPageBreak/>
              <w:t>GV giao nhiệm vụ học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giới thiệu bài 35 tr94 SGK</w:t>
            </w:r>
          </w:p>
          <w:p w:rsidR="00D560D8" w:rsidRPr="00F94368" w:rsidRDefault="00D560D8" w:rsidP="00D560D8">
            <w:pPr>
              <w:jc w:val="both"/>
              <w:rPr>
                <w:lang w:val="nl-NL"/>
              </w:rPr>
            </w:pPr>
            <w:r w:rsidRPr="00F94368">
              <w:rPr>
                <w:lang w:val="nl-NL"/>
              </w:rPr>
              <w:t>GV: vẽ hình trên lên bảng rồi hỏi:</w:t>
            </w:r>
            <w:r w:rsidRPr="00F94368">
              <w:rPr>
                <w:position w:val="-24"/>
                <w:lang w:val="nl-NL"/>
              </w:rPr>
              <w:object w:dxaOrig="760" w:dyaOrig="620">
                <v:shape id="_x0000_i1423" type="#_x0000_t75" style="width:38.25pt;height:30.75pt" o:ole="">
                  <v:imagedata r:id="rId739" o:title=""/>
                </v:shape>
                <o:OLEObject Type="Embed" ProgID="Equation.DSMT4" ShapeID="_x0000_i1423" DrawAspect="Content" ObjectID="_1672830348" r:id="rId740"/>
              </w:object>
            </w:r>
            <w:r w:rsidRPr="00F94368">
              <w:rPr>
                <w:lang w:val="nl-NL"/>
              </w:rPr>
              <w:t xml:space="preserve"> chính là TSLG nào? HS: </w:t>
            </w:r>
            <w:r w:rsidRPr="00F94368">
              <w:rPr>
                <w:position w:val="-24"/>
                <w:lang w:val="nl-NL"/>
              </w:rPr>
              <w:object w:dxaOrig="240" w:dyaOrig="620">
                <v:shape id="_x0000_i1424" type="#_x0000_t75" style="width:12pt;height:30.75pt" o:ole="">
                  <v:imagedata r:id="rId741" o:title=""/>
                </v:shape>
                <o:OLEObject Type="Embed" ProgID="Equation.DSMT4" ShapeID="_x0000_i1424" DrawAspect="Content" ObjectID="_1672830349" r:id="rId742"/>
              </w:object>
            </w:r>
            <w:r w:rsidRPr="00F94368">
              <w:rPr>
                <w:lang w:val="nl-NL"/>
              </w:rPr>
              <w:t xml:space="preserve"> chính là tan</w:t>
            </w:r>
            <w:r w:rsidRPr="00F94368">
              <w:rPr>
                <w:position w:val="-6"/>
                <w:lang w:val="nl-NL"/>
              </w:rPr>
              <w:object w:dxaOrig="240" w:dyaOrig="220">
                <v:shape id="_x0000_i1425" type="#_x0000_t75" style="width:12pt;height:11.25pt" o:ole="">
                  <v:imagedata r:id="rId743" o:title=""/>
                </v:shape>
                <o:OLEObject Type="Embed" ProgID="Equation.DSMT4" ShapeID="_x0000_i1425" DrawAspect="Content" ObjectID="_1672830350" r:id="rId744"/>
              </w:object>
            </w:r>
            <w:r w:rsidRPr="00F94368">
              <w:rPr>
                <w:lang w:val="nl-NL"/>
              </w:rPr>
              <w:t>.</w:t>
            </w:r>
          </w:p>
          <w:p w:rsidR="00AC7F5A" w:rsidRPr="00F94368" w:rsidRDefault="00D560D8" w:rsidP="00D560D8">
            <w:pPr>
              <w:jc w:val="both"/>
              <w:rPr>
                <w:lang w:val="nl-NL"/>
              </w:rPr>
            </w:pPr>
            <w:r w:rsidRPr="00F94368">
              <w:rPr>
                <w:lang w:val="nl-NL"/>
              </w:rPr>
              <w:t xml:space="preserve">Từ đó hãy tính góc </w:t>
            </w:r>
            <w:r w:rsidRPr="00F94368">
              <w:rPr>
                <w:position w:val="-6"/>
                <w:lang w:val="nl-NL"/>
              </w:rPr>
              <w:object w:dxaOrig="240" w:dyaOrig="220">
                <v:shape id="_x0000_i1426" type="#_x0000_t75" style="width:12pt;height:11.25pt" o:ole="">
                  <v:imagedata r:id="rId745" o:title=""/>
                </v:shape>
                <o:OLEObject Type="Embed" ProgID="Equation.DSMT4" ShapeID="_x0000_i1426" DrawAspect="Content" ObjectID="_1672830351" r:id="rId746"/>
              </w:object>
            </w:r>
            <w:r w:rsidRPr="00F94368">
              <w:rPr>
                <w:lang w:val="nl-NL"/>
              </w:rPr>
              <w:t>và</w:t>
            </w:r>
            <w:r w:rsidRPr="00F94368">
              <w:rPr>
                <w:position w:val="-10"/>
                <w:lang w:val="nl-NL"/>
              </w:rPr>
              <w:object w:dxaOrig="240" w:dyaOrig="320">
                <v:shape id="_x0000_i1427" type="#_x0000_t75" style="width:12pt;height:15.75pt" o:ole="">
                  <v:imagedata r:id="rId747" o:title=""/>
                </v:shape>
                <o:OLEObject Type="Embed" ProgID="Equation.DSMT4" ShapeID="_x0000_i1427" DrawAspect="Content" ObjectID="_1672830352" r:id="rId748"/>
              </w:object>
            </w:r>
            <w:r w:rsidRPr="00F94368">
              <w:rPr>
                <w:lang w:val="nl-NL"/>
              </w:rPr>
              <w:t>.</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AC7F5A" w:rsidRPr="00F94368" w:rsidRDefault="00D560D8" w:rsidP="003D30F7">
            <w:pPr>
              <w:jc w:val="both"/>
              <w:rPr>
                <w:b/>
                <w:lang w:val="nl-NL"/>
              </w:rPr>
            </w:pPr>
            <w:r w:rsidRPr="00F94368">
              <w:rPr>
                <w:b/>
                <w:lang w:val="nl-NL"/>
              </w:rPr>
              <w:t>II. Bài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Bài 35: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Tỉ số giữa hai cạnh góc vuông của một tam giác vuông bằng 19:28. Tính các góc của nó.</w:t>
            </w:r>
          </w:p>
          <w:p w:rsidR="00D560D8" w:rsidRPr="00F94368" w:rsidRDefault="00D560D8" w:rsidP="00D560D8">
            <w:pPr>
              <w:jc w:val="both"/>
            </w:pPr>
            <w:r w:rsidRPr="00F94368">
              <w:rPr>
                <w:lang w:val="nl-NL"/>
              </w:rPr>
              <w:t xml:space="preserve"> </w:t>
            </w:r>
            <w:r w:rsidRPr="00F94368">
              <w:t>tan</w:t>
            </w:r>
            <w:r w:rsidRPr="00F94368">
              <w:rPr>
                <w:position w:val="-6"/>
                <w:lang w:val="nl-NL"/>
              </w:rPr>
              <w:object w:dxaOrig="240" w:dyaOrig="220">
                <v:shape id="_x0000_i1428" type="#_x0000_t75" style="width:12pt;height:11.25pt" o:ole="">
                  <v:imagedata r:id="rId743" o:title=""/>
                </v:shape>
                <o:OLEObject Type="Embed" ProgID="Equation.DSMT4" ShapeID="_x0000_i1428" DrawAspect="Content" ObjectID="_1672830353" r:id="rId749"/>
              </w:object>
            </w:r>
            <w:r w:rsidRPr="00F94368">
              <w:t xml:space="preserve"> = </w:t>
            </w:r>
            <w:r w:rsidRPr="00F94368">
              <w:rPr>
                <w:position w:val="-24"/>
                <w:lang w:val="nl-NL"/>
              </w:rPr>
              <w:object w:dxaOrig="240" w:dyaOrig="620">
                <v:shape id="_x0000_i1429" type="#_x0000_t75" style="width:12pt;height:30.75pt" o:ole="">
                  <v:imagedata r:id="rId741" o:title=""/>
                </v:shape>
                <o:OLEObject Type="Embed" ProgID="Equation.DSMT4" ShapeID="_x0000_i1429" DrawAspect="Content" ObjectID="_1672830354" r:id="rId750"/>
              </w:object>
            </w:r>
            <w:r w:rsidRPr="00F94368">
              <w:t xml:space="preserve"> = </w:t>
            </w:r>
            <w:r w:rsidRPr="00F94368">
              <w:rPr>
                <w:position w:val="-24"/>
                <w:lang w:val="nl-NL"/>
              </w:rPr>
              <w:object w:dxaOrig="1279" w:dyaOrig="620">
                <v:shape id="_x0000_i1430" type="#_x0000_t75" style="width:63.75pt;height:30.75pt" o:ole="">
                  <v:imagedata r:id="rId751" o:title=""/>
                </v:shape>
                <o:OLEObject Type="Embed" ProgID="Equation.DSMT4" ShapeID="_x0000_i1430" DrawAspect="Content" ObjectID="_1672830355" r:id="rId752"/>
              </w:object>
            </w:r>
            <w:r w:rsidRPr="00F94368">
              <w:rPr>
                <w:position w:val="-6"/>
                <w:lang w:val="nl-NL"/>
              </w:rPr>
              <w:object w:dxaOrig="1100" w:dyaOrig="280">
                <v:shape id="_x0000_i1431" type="#_x0000_t75" style="width:54.7pt;height:14.25pt" o:ole="">
                  <v:imagedata r:id="rId753" o:title=""/>
                </v:shape>
                <o:OLEObject Type="Embed" ProgID="Equation.DSMT4" ShapeID="_x0000_i1431" DrawAspect="Content" ObjectID="_1672830356" r:id="rId754"/>
              </w:object>
            </w:r>
            <w:r w:rsidRPr="00F94368">
              <w:t>.</w:t>
            </w:r>
          </w:p>
          <w:p w:rsidR="00D560D8" w:rsidRPr="00F94368" w:rsidRDefault="00D560D8" w:rsidP="00D560D8">
            <w:pPr>
              <w:jc w:val="both"/>
              <w:rPr>
                <w:lang w:val="nl-NL"/>
              </w:rPr>
            </w:pPr>
            <w:r w:rsidRPr="00F94368">
              <w:t xml:space="preserve">Ta có: </w:t>
            </w:r>
            <w:r w:rsidRPr="00F94368">
              <w:rPr>
                <w:position w:val="-10"/>
                <w:lang w:val="nl-NL"/>
              </w:rPr>
              <w:object w:dxaOrig="1200" w:dyaOrig="320">
                <v:shape id="_x0000_i1432" type="#_x0000_t75" style="width:60.2pt;height:15.9pt" o:ole="">
                  <v:imagedata r:id="rId755" o:title=""/>
                </v:shape>
                <o:OLEObject Type="Embed" ProgID="Equation.DSMT4" ShapeID="_x0000_i1432" DrawAspect="Content" ObjectID="_1672830357" r:id="rId756"/>
              </w:object>
            </w:r>
            <w:r w:rsidRPr="00F94368">
              <w:rPr>
                <w:position w:val="-10"/>
                <w:lang w:val="nl-NL"/>
              </w:rPr>
              <w:object w:dxaOrig="1939" w:dyaOrig="320">
                <v:shape id="_x0000_i1433" type="#_x0000_t75" style="width:96.95pt;height:16pt" o:ole="">
                  <v:imagedata r:id="rId757" o:title=""/>
                </v:shape>
                <o:OLEObject Type="Embed" ProgID="Equation.DSMT4" ShapeID="_x0000_i1433" DrawAspect="Content" ObjectID="_1672830358" r:id="rId758"/>
              </w:object>
            </w: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t>GV giao nhiệm vụ học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giới thiệu bài 37 trang 94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gọi HS đọc đề bài. GV đưa hình vẽ lên bảng phụ.</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H: Nêu cách chứng minh tam giác vuông?</w:t>
            </w:r>
          </w:p>
          <w:p w:rsidR="00D560D8" w:rsidRPr="00F94368" w:rsidRDefault="00D560D8" w:rsidP="00D560D8">
            <w:pPr>
              <w:jc w:val="both"/>
              <w:rPr>
                <w:lang w:val="nl-NL"/>
              </w:rPr>
            </w:pPr>
            <w:r w:rsidRPr="00F94368">
              <w:rPr>
                <w:lang w:val="nl-NL"/>
              </w:rPr>
              <w:t>Đ: Dựa vào định lí Pitago đảo.</w:t>
            </w:r>
          </w:p>
          <w:p w:rsidR="00AC7F5A" w:rsidRPr="00F94368" w:rsidRDefault="00D560D8" w:rsidP="00D560D8">
            <w:pPr>
              <w:jc w:val="both"/>
            </w:pPr>
            <w:r w:rsidRPr="00F94368">
              <w:t>GV yêu cầu HS giải câu a).</w:t>
            </w: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tabs>
                <w:tab w:val="left" w:pos="360"/>
                <w:tab w:val="left" w:pos="720"/>
                <w:tab w:val="center" w:pos="4320"/>
                <w:tab w:val="left" w:pos="7560"/>
              </w:tabs>
              <w:jc w:val="both"/>
            </w:pPr>
            <w:r w:rsidRPr="00F94368">
              <w:t xml:space="preserve">H: </w:t>
            </w:r>
            <w:r w:rsidRPr="00F94368">
              <w:rPr>
                <w:position w:val="-4"/>
                <w:lang w:val="nl-NL"/>
              </w:rPr>
              <w:object w:dxaOrig="220" w:dyaOrig="260">
                <v:shape id="_x0000_i1434" type="#_x0000_t75" style="width:11.25pt;height:12.75pt" o:ole="">
                  <v:imagedata r:id="rId759" o:title=""/>
                </v:shape>
                <o:OLEObject Type="Embed" ProgID="Equation.DSMT4" ShapeID="_x0000_i1434" DrawAspect="Content" ObjectID="_1672830359" r:id="rId760"/>
              </w:object>
            </w:r>
            <w:r w:rsidRPr="00F94368">
              <w:t xml:space="preserve">MBC và </w:t>
            </w:r>
            <w:r w:rsidRPr="00F94368">
              <w:rPr>
                <w:position w:val="-4"/>
                <w:lang w:val="nl-NL"/>
              </w:rPr>
              <w:object w:dxaOrig="220" w:dyaOrig="260">
                <v:shape id="_x0000_i1435" type="#_x0000_t75" style="width:11.25pt;height:12.75pt" o:ole="">
                  <v:imagedata r:id="rId761" o:title=""/>
                </v:shape>
                <o:OLEObject Type="Embed" ProgID="Equation.DSMT4" ShapeID="_x0000_i1435" DrawAspect="Content" ObjectID="_1672830360" r:id="rId762"/>
              </w:object>
            </w:r>
            <w:r w:rsidRPr="00F94368">
              <w:t>ABC có đặc điểm gì chung? Vậy đường cao ứng với cạnh BC của hai tam giác này như thế nào? Điểm M nằm trên đường nào?</w:t>
            </w:r>
          </w:p>
          <w:p w:rsidR="00D560D8" w:rsidRPr="00F94368" w:rsidRDefault="00D560D8" w:rsidP="00D560D8">
            <w:pPr>
              <w:jc w:val="both"/>
            </w:pPr>
            <w:r w:rsidRPr="00F94368">
              <w:t>GV vẽ thêm hai đường thẳng song song vào hình vẽ.</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D560D8" w:rsidRPr="00F94368" w:rsidRDefault="00D560D8" w:rsidP="00D560D8">
            <w:pPr>
              <w:jc w:val="both"/>
              <w:rPr>
                <w:lang w:val="nl-NL"/>
              </w:rPr>
            </w:pPr>
            <w:r w:rsidRPr="00F94368">
              <w:rPr>
                <w:lang w:val="nl-NL"/>
              </w:rPr>
              <w:t>Bài 37: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 xml:space="preserve">a) Chứng minh tam giác ABC vuông tại A. Tính các gócB,C và đường cao AH của tam giác đó. </w:t>
            </w:r>
          </w:p>
          <w:p w:rsidR="00D560D8" w:rsidRPr="00F94368" w:rsidRDefault="00D560D8" w:rsidP="00D560D8">
            <w:pPr>
              <w:jc w:val="both"/>
              <w:rPr>
                <w:lang w:val="nl-NL"/>
              </w:rPr>
            </w:pPr>
            <w:r w:rsidRPr="00F94368">
              <w:rPr>
                <w:lang w:val="nl-NL"/>
              </w:rPr>
              <w:t>b) Hỏi rằng điểm M mà diện tích tam giác MBC bằng diện tích tam giác ABC nằm trên đường nào?</w:t>
            </w:r>
          </w:p>
          <w:p w:rsidR="00D560D8" w:rsidRPr="00F94368" w:rsidRDefault="00D560D8" w:rsidP="00D560D8">
            <w:pPr>
              <w:numPr>
                <w:ilvl w:val="0"/>
                <w:numId w:val="31"/>
              </w:numPr>
              <w:tabs>
                <w:tab w:val="num" w:pos="372"/>
              </w:tabs>
              <w:ind w:hanging="708"/>
              <w:jc w:val="both"/>
              <w:rPr>
                <w:lang w:val="nl-NL"/>
              </w:rPr>
            </w:pPr>
            <w:r w:rsidRPr="00F94368">
              <w:rPr>
                <w:lang w:val="nl-NL"/>
              </w:rPr>
              <w:t>Ta có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 xml:space="preserve"> = 6</w:t>
            </w:r>
            <w:r w:rsidRPr="00F94368">
              <w:rPr>
                <w:vertAlign w:val="superscript"/>
                <w:lang w:val="nl-NL"/>
              </w:rPr>
              <w:t>2</w:t>
            </w:r>
            <w:r w:rsidRPr="00F94368">
              <w:rPr>
                <w:lang w:val="nl-NL"/>
              </w:rPr>
              <w:t xml:space="preserve"> + 4,5</w:t>
            </w:r>
            <w:r w:rsidRPr="00F94368">
              <w:rPr>
                <w:vertAlign w:val="superscript"/>
                <w:lang w:val="nl-NL"/>
              </w:rPr>
              <w:t>2</w:t>
            </w:r>
          </w:p>
          <w:p w:rsidR="00D560D8" w:rsidRPr="00F94368" w:rsidRDefault="00D560D8" w:rsidP="00D560D8">
            <w:pPr>
              <w:jc w:val="both"/>
              <w:rPr>
                <w:lang w:val="nl-NL"/>
              </w:rPr>
            </w:pPr>
            <w:r w:rsidRPr="00F94368">
              <w:rPr>
                <w:lang w:val="nl-NL"/>
              </w:rPr>
              <w:t>= 56,25 = BC</w:t>
            </w:r>
            <w:r w:rsidRPr="00F94368">
              <w:rPr>
                <w:vertAlign w:val="superscript"/>
                <w:lang w:val="nl-NL"/>
              </w:rPr>
              <w:t>2</w:t>
            </w:r>
          </w:p>
          <w:p w:rsidR="00D560D8" w:rsidRPr="00F94368" w:rsidRDefault="00D560D8" w:rsidP="00D560D8">
            <w:pPr>
              <w:jc w:val="both"/>
            </w:pPr>
            <w:r w:rsidRPr="00F94368">
              <w:t xml:space="preserve">Do đó </w:t>
            </w:r>
            <w:r w:rsidRPr="00F94368">
              <w:rPr>
                <w:position w:val="-4"/>
                <w:lang w:val="nl-NL"/>
              </w:rPr>
              <w:object w:dxaOrig="220" w:dyaOrig="260">
                <v:shape id="_x0000_i1436" type="#_x0000_t75" style="width:11.25pt;height:12.75pt" o:ole="">
                  <v:imagedata r:id="rId763" o:title=""/>
                </v:shape>
                <o:OLEObject Type="Embed" ProgID="Equation.DSMT4" ShapeID="_x0000_i1436" DrawAspect="Content" ObjectID="_1672830361" r:id="rId764"/>
              </w:object>
            </w:r>
            <w:r w:rsidRPr="00F94368">
              <w:t>ABC vuông tại A.</w:t>
            </w:r>
          </w:p>
          <w:p w:rsidR="00D560D8" w:rsidRPr="00F94368" w:rsidRDefault="00D560D8" w:rsidP="00D560D8">
            <w:pPr>
              <w:jc w:val="both"/>
            </w:pPr>
            <w:r w:rsidRPr="00F94368">
              <w:t>( theo định lí đảo của định lí Pitago)</w:t>
            </w:r>
          </w:p>
          <w:p w:rsidR="00D560D8" w:rsidRPr="00F94368" w:rsidRDefault="00D560D8" w:rsidP="00D560D8">
            <w:pPr>
              <w:jc w:val="both"/>
              <w:rPr>
                <w:vertAlign w:val="superscript"/>
              </w:rPr>
            </w:pPr>
            <w:r w:rsidRPr="00F94368">
              <w:t xml:space="preserve">Ta có tanB = </w:t>
            </w:r>
            <w:r w:rsidRPr="00F94368">
              <w:rPr>
                <w:position w:val="-24"/>
                <w:lang w:val="nl-NL"/>
              </w:rPr>
              <w:object w:dxaOrig="1040" w:dyaOrig="620">
                <v:shape id="_x0000_i1437" type="#_x0000_t75" style="width:51.75pt;height:30.75pt" o:ole="">
                  <v:imagedata r:id="rId765" o:title=""/>
                </v:shape>
                <o:OLEObject Type="Embed" ProgID="Equation.DSMT4" ShapeID="_x0000_i1437" DrawAspect="Content" ObjectID="_1672830362" r:id="rId766"/>
              </w:object>
            </w:r>
            <w:r w:rsidRPr="00F94368">
              <w:t>=0,75</w:t>
            </w:r>
            <w:r w:rsidRPr="00F94368">
              <w:rPr>
                <w:position w:val="-6"/>
                <w:lang w:val="nl-NL"/>
              </w:rPr>
              <w:object w:dxaOrig="300" w:dyaOrig="240">
                <v:shape id="_x0000_i1438" type="#_x0000_t75" style="width:15pt;height:12pt" o:ole="">
                  <v:imagedata r:id="rId767" o:title=""/>
                </v:shape>
                <o:OLEObject Type="Embed" ProgID="Equation.3" ShapeID="_x0000_i1438" DrawAspect="Content" ObjectID="_1672830363" r:id="rId768"/>
              </w:object>
            </w:r>
            <w:r w:rsidRPr="00F94368">
              <w:rPr>
                <w:position w:val="-4"/>
                <w:lang w:val="nl-NL"/>
              </w:rPr>
              <w:object w:dxaOrig="240" w:dyaOrig="340">
                <v:shape id="_x0000_i1439" type="#_x0000_t75" style="width:12pt;height:17pt" o:ole="">
                  <v:imagedata r:id="rId769" o:title=""/>
                </v:shape>
                <o:OLEObject Type="Embed" ProgID="Equation.DSMT4" ShapeID="_x0000_i1439" DrawAspect="Content" ObjectID="_1672830364" r:id="rId770"/>
              </w:object>
            </w:r>
            <w:r w:rsidRPr="00F94368">
              <w:t xml:space="preserve"> </w:t>
            </w:r>
            <w:r w:rsidRPr="00F94368">
              <w:rPr>
                <w:position w:val="-4"/>
                <w:lang w:val="nl-NL"/>
              </w:rPr>
              <w:object w:dxaOrig="200" w:dyaOrig="200">
                <v:shape id="_x0000_i1440" type="#_x0000_t75" style="width:9.75pt;height:9.75pt" o:ole="">
                  <v:imagedata r:id="rId771" o:title=""/>
                </v:shape>
                <o:OLEObject Type="Embed" ProgID="Equation.3" ShapeID="_x0000_i1440" DrawAspect="Content" ObjectID="_1672830365" r:id="rId772"/>
              </w:object>
            </w:r>
            <w:r w:rsidRPr="00F94368">
              <w:t>37</w:t>
            </w:r>
            <w:r w:rsidRPr="00F94368">
              <w:rPr>
                <w:vertAlign w:val="superscript"/>
              </w:rPr>
              <w:t>0</w:t>
            </w:r>
          </w:p>
          <w:p w:rsidR="00D560D8" w:rsidRPr="00F94368" w:rsidRDefault="00D560D8" w:rsidP="00D560D8">
            <w:pPr>
              <w:jc w:val="both"/>
              <w:rPr>
                <w:vertAlign w:val="superscript"/>
              </w:rPr>
            </w:pPr>
            <w:r w:rsidRPr="00F94368">
              <w:rPr>
                <w:position w:val="-6"/>
                <w:lang w:val="nl-NL"/>
              </w:rPr>
              <w:object w:dxaOrig="300" w:dyaOrig="240">
                <v:shape id="_x0000_i1441" type="#_x0000_t75" style="width:15pt;height:12pt" o:ole="">
                  <v:imagedata r:id="rId767" o:title=""/>
                </v:shape>
                <o:OLEObject Type="Embed" ProgID="Equation.3" ShapeID="_x0000_i1441" DrawAspect="Content" ObjectID="_1672830366" r:id="rId773"/>
              </w:object>
            </w:r>
            <w:r w:rsidRPr="00F94368">
              <w:t xml:space="preserve">  </w:t>
            </w:r>
            <w:r w:rsidRPr="00F94368">
              <w:rPr>
                <w:position w:val="-6"/>
                <w:lang w:val="nl-NL"/>
              </w:rPr>
              <w:object w:dxaOrig="240" w:dyaOrig="360">
                <v:shape id="_x0000_i1442" type="#_x0000_t75" style="width:12pt;height:18pt" o:ole="">
                  <v:imagedata r:id="rId774" o:title=""/>
                </v:shape>
                <o:OLEObject Type="Embed" ProgID="Equation.DSMT4" ShapeID="_x0000_i1442" DrawAspect="Content" ObjectID="_1672830367" r:id="rId775"/>
              </w:object>
            </w:r>
            <w:r w:rsidRPr="00F94368">
              <w:t xml:space="preserve"> = 90</w:t>
            </w:r>
            <w:r w:rsidRPr="00F94368">
              <w:rPr>
                <w:vertAlign w:val="superscript"/>
              </w:rPr>
              <w:t>0</w:t>
            </w:r>
            <w:r w:rsidRPr="00F94368">
              <w:t xml:space="preserve"> – </w:t>
            </w:r>
            <w:r w:rsidRPr="00F94368">
              <w:rPr>
                <w:position w:val="-4"/>
                <w:lang w:val="nl-NL"/>
              </w:rPr>
              <w:object w:dxaOrig="240" w:dyaOrig="340">
                <v:shape id="_x0000_i1443" type="#_x0000_t75" style="width:12pt;height:17pt" o:ole="">
                  <v:imagedata r:id="rId769" o:title=""/>
                </v:shape>
                <o:OLEObject Type="Embed" ProgID="Equation.DSMT4" ShapeID="_x0000_i1443" DrawAspect="Content" ObjectID="_1672830368" r:id="rId776"/>
              </w:object>
            </w:r>
            <w:r w:rsidRPr="00F94368">
              <w:t xml:space="preserve"> </w:t>
            </w:r>
            <w:r w:rsidRPr="00F94368">
              <w:rPr>
                <w:position w:val="-4"/>
                <w:lang w:val="nl-NL"/>
              </w:rPr>
              <w:object w:dxaOrig="200" w:dyaOrig="200">
                <v:shape id="_x0000_i1444" type="#_x0000_t75" style="width:9.75pt;height:9.75pt" o:ole="">
                  <v:imagedata r:id="rId771" o:title=""/>
                </v:shape>
                <o:OLEObject Type="Embed" ProgID="Equation.3" ShapeID="_x0000_i1444" DrawAspect="Content" ObjectID="_1672830369" r:id="rId777"/>
              </w:object>
            </w:r>
            <w:r w:rsidRPr="00F94368">
              <w:t xml:space="preserve"> 53</w:t>
            </w:r>
            <w:r w:rsidRPr="00F94368">
              <w:rPr>
                <w:vertAlign w:val="superscript"/>
              </w:rPr>
              <w:t>0</w:t>
            </w:r>
          </w:p>
          <w:p w:rsidR="00D560D8" w:rsidRPr="00F94368" w:rsidRDefault="00D560D8" w:rsidP="00D560D8">
            <w:pPr>
              <w:jc w:val="both"/>
            </w:pPr>
            <w:r w:rsidRPr="00F94368">
              <w:t>Ta có BC.AH = AB.AC (hệ thức lượng trong tam giác vuông)</w:t>
            </w:r>
          </w:p>
          <w:p w:rsidR="00D560D8" w:rsidRPr="00F94368" w:rsidRDefault="00D560D8" w:rsidP="00D560D8">
            <w:pPr>
              <w:jc w:val="both"/>
              <w:rPr>
                <w:b/>
                <w:lang w:val="nl-NL"/>
              </w:rPr>
            </w:pPr>
            <w:r w:rsidRPr="00F94368">
              <w:rPr>
                <w:position w:val="-26"/>
                <w:lang w:val="nl-NL"/>
              </w:rPr>
              <w:object w:dxaOrig="3019" w:dyaOrig="640">
                <v:shape id="_x0000_i1445" type="#_x0000_t75" style="width:150.8pt;height:32.25pt" o:ole="">
                  <v:imagedata r:id="rId778" o:title=""/>
                </v:shape>
                <o:OLEObject Type="Embed" ProgID="Equation.DSMT4" ShapeID="_x0000_i1445" DrawAspect="Content" ObjectID="_1672830370" r:id="rId779"/>
              </w:object>
            </w:r>
            <w:r w:rsidRPr="00F94368">
              <w:t>cm</w:t>
            </w:r>
          </w:p>
          <w:p w:rsidR="00D560D8" w:rsidRPr="00F94368" w:rsidRDefault="00D560D8" w:rsidP="00D560D8">
            <w:pPr>
              <w:jc w:val="both"/>
              <w:rPr>
                <w:lang w:val="nl-NL"/>
              </w:rPr>
            </w:pPr>
            <w:r w:rsidRPr="00F94368">
              <w:rPr>
                <w:position w:val="-4"/>
                <w:lang w:val="nl-NL"/>
              </w:rPr>
              <w:object w:dxaOrig="220" w:dyaOrig="260">
                <v:shape id="_x0000_i1446" type="#_x0000_t75" style="width:11.25pt;height:12.75pt" o:ole="">
                  <v:imagedata r:id="rId780" o:title=""/>
                </v:shape>
                <o:OLEObject Type="Embed" ProgID="Equation.DSMT4" ShapeID="_x0000_i1446" DrawAspect="Content" ObjectID="_1672830371" r:id="rId781"/>
              </w:object>
            </w:r>
            <w:r w:rsidRPr="00F94368">
              <w:rPr>
                <w:lang w:val="nl-NL"/>
              </w:rPr>
              <w:t xml:space="preserve">MBC và </w:t>
            </w:r>
            <w:r w:rsidRPr="00F94368">
              <w:rPr>
                <w:position w:val="-4"/>
                <w:lang w:val="nl-NL"/>
              </w:rPr>
              <w:object w:dxaOrig="220" w:dyaOrig="260">
                <v:shape id="_x0000_i1447" type="#_x0000_t75" style="width:11.25pt;height:12.75pt" o:ole="">
                  <v:imagedata r:id="rId780" o:title=""/>
                </v:shape>
                <o:OLEObject Type="Embed" ProgID="Equation.DSMT4" ShapeID="_x0000_i1447" DrawAspect="Content" ObjectID="_1672830372" r:id="rId782"/>
              </w:object>
            </w:r>
            <w:r w:rsidRPr="00F94368">
              <w:rPr>
                <w:lang w:val="nl-NL"/>
              </w:rPr>
              <w:t>ABC có cạnh BC chung và có diện tích bằng nhau.</w:t>
            </w:r>
          </w:p>
          <w:p w:rsidR="00D560D8" w:rsidRPr="00F94368" w:rsidRDefault="00D560D8" w:rsidP="00D560D8">
            <w:pPr>
              <w:jc w:val="both"/>
              <w:rPr>
                <w:lang w:val="nl-NL"/>
              </w:rPr>
            </w:pPr>
            <w:r w:rsidRPr="00F94368">
              <w:rPr>
                <w:lang w:val="nl-NL"/>
              </w:rPr>
              <w:t>Đường cao ứng với cạnh BC của hai tam giác này phải bằng nhau.</w:t>
            </w:r>
          </w:p>
          <w:p w:rsidR="00AC7F5A" w:rsidRPr="00F94368" w:rsidRDefault="00D560D8" w:rsidP="003D30F7">
            <w:pPr>
              <w:jc w:val="both"/>
              <w:rPr>
                <w:lang w:val="nl-NL"/>
              </w:rPr>
            </w:pPr>
            <w:r w:rsidRPr="00F94368">
              <w:rPr>
                <w:lang w:val="nl-NL"/>
              </w:rPr>
              <w:t>Điểm M phải cách BC một khoảng bằng AH. Do đó M phải nằm trên 2 đường thẳng song song với BC và cách BC một khoảng bằng AH.</w:t>
            </w: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t>GV giao nhiệm vụ học tập.</w:t>
            </w:r>
          </w:p>
          <w:p w:rsidR="00D560D8" w:rsidRPr="00F94368" w:rsidRDefault="00D560D8" w:rsidP="00D560D8">
            <w:pPr>
              <w:tabs>
                <w:tab w:val="left" w:pos="360"/>
                <w:tab w:val="left" w:pos="720"/>
                <w:tab w:val="center" w:pos="4320"/>
                <w:tab w:val="left" w:pos="7560"/>
              </w:tabs>
              <w:jc w:val="both"/>
            </w:pPr>
            <w:r w:rsidRPr="00F94368">
              <w:t>GV giới thiệu bài 80a) tr102 SBT.</w:t>
            </w:r>
          </w:p>
          <w:p w:rsidR="00D560D8" w:rsidRPr="00F94368" w:rsidRDefault="00D560D8" w:rsidP="00D560D8">
            <w:pPr>
              <w:tabs>
                <w:tab w:val="left" w:pos="360"/>
                <w:tab w:val="left" w:pos="720"/>
                <w:tab w:val="center" w:pos="4320"/>
                <w:tab w:val="left" w:pos="7560"/>
              </w:tabs>
              <w:jc w:val="both"/>
            </w:pPr>
            <w:r w:rsidRPr="00F94368">
              <w:lastRenderedPageBreak/>
              <w:t>GV: Hệ thức nào liên hệ giữa sin</w:t>
            </w:r>
            <w:r w:rsidRPr="00F94368">
              <w:rPr>
                <w:position w:val="-6"/>
                <w:lang w:val="nl-NL"/>
              </w:rPr>
              <w:object w:dxaOrig="240" w:dyaOrig="220">
                <v:shape id="_x0000_i1448" type="#_x0000_t75" style="width:12pt;height:11.25pt" o:ole="">
                  <v:imagedata r:id="rId783" o:title=""/>
                </v:shape>
                <o:OLEObject Type="Embed" ProgID="Equation.DSMT4" ShapeID="_x0000_i1448" DrawAspect="Content" ObjectID="_1672830373" r:id="rId784"/>
              </w:object>
            </w:r>
            <w:r w:rsidRPr="00F94368">
              <w:t xml:space="preserve"> và cos</w:t>
            </w:r>
            <w:r w:rsidRPr="00F94368">
              <w:rPr>
                <w:position w:val="-6"/>
                <w:lang w:val="nl-NL"/>
              </w:rPr>
              <w:object w:dxaOrig="240" w:dyaOrig="220">
                <v:shape id="_x0000_i1449" type="#_x0000_t75" style="width:12pt;height:11.25pt" o:ole="">
                  <v:imagedata r:id="rId785" o:title=""/>
                </v:shape>
                <o:OLEObject Type="Embed" ProgID="Equation.DSMT4" ShapeID="_x0000_i1449" DrawAspect="Content" ObjectID="_1672830374" r:id="rId786"/>
              </w:object>
            </w:r>
            <w:r w:rsidRPr="00F94368">
              <w:t>? Từ đó hãy tính sin</w:t>
            </w:r>
            <w:r w:rsidRPr="00F94368">
              <w:rPr>
                <w:position w:val="-6"/>
                <w:lang w:val="nl-NL"/>
              </w:rPr>
              <w:object w:dxaOrig="240" w:dyaOrig="220">
                <v:shape id="_x0000_i1450" type="#_x0000_t75" style="width:12pt;height:11.25pt" o:ole="">
                  <v:imagedata r:id="rId783" o:title=""/>
                </v:shape>
                <o:OLEObject Type="Embed" ProgID="Equation.DSMT4" ShapeID="_x0000_i1450" DrawAspect="Content" ObjectID="_1672830375" r:id="rId787"/>
              </w:object>
            </w:r>
            <w:r w:rsidRPr="00F94368">
              <w:t xml:space="preserve"> và tan</w:t>
            </w:r>
            <w:r w:rsidRPr="00F94368">
              <w:rPr>
                <w:position w:val="-6"/>
                <w:lang w:val="nl-NL"/>
              </w:rPr>
              <w:object w:dxaOrig="240" w:dyaOrig="220">
                <v:shape id="_x0000_i1451" type="#_x0000_t75" style="width:12pt;height:11.25pt" o:ole="">
                  <v:imagedata r:id="rId788" o:title=""/>
                </v:shape>
                <o:OLEObject Type="Embed" ProgID="Equation.DSMT4" ShapeID="_x0000_i1451" DrawAspect="Content" ObjectID="_1672830376" r:id="rId789"/>
              </w:object>
            </w:r>
            <w:r w:rsidRPr="00F94368">
              <w:t>.</w:t>
            </w:r>
          </w:p>
          <w:p w:rsidR="00D560D8" w:rsidRPr="00F94368" w:rsidRDefault="00D560D8" w:rsidP="00D560D8">
            <w:pPr>
              <w:jc w:val="both"/>
            </w:pPr>
            <w:r w:rsidRPr="00F94368">
              <w:t xml:space="preserve">Đ: HS: Ta có hệ thức </w:t>
            </w:r>
          </w:p>
          <w:p w:rsidR="00D560D8" w:rsidRPr="00F94368" w:rsidRDefault="00D560D8" w:rsidP="00D560D8">
            <w:pPr>
              <w:jc w:val="both"/>
            </w:pPr>
            <w:r w:rsidRPr="00F94368">
              <w:t>sin</w:t>
            </w:r>
            <w:r w:rsidRPr="00F94368">
              <w:rPr>
                <w:vertAlign w:val="superscript"/>
              </w:rPr>
              <w:t>2</w:t>
            </w:r>
            <w:r w:rsidRPr="00F94368">
              <w:rPr>
                <w:position w:val="-6"/>
                <w:lang w:val="nl-NL"/>
              </w:rPr>
              <w:object w:dxaOrig="240" w:dyaOrig="220">
                <v:shape id="_x0000_i1452" type="#_x0000_t75" style="width:12pt;height:11.25pt" o:ole="">
                  <v:imagedata r:id="rId724" o:title=""/>
                </v:shape>
                <o:OLEObject Type="Embed" ProgID="Equation.DSMT4" ShapeID="_x0000_i1452" DrawAspect="Content" ObjectID="_1672830377" r:id="rId790"/>
              </w:object>
            </w:r>
            <w:r w:rsidRPr="00F94368">
              <w:t xml:space="preserve"> + cos</w:t>
            </w:r>
            <w:r w:rsidRPr="00F94368">
              <w:rPr>
                <w:vertAlign w:val="superscript"/>
              </w:rPr>
              <w:t>2</w:t>
            </w:r>
            <w:r w:rsidRPr="00F94368">
              <w:rPr>
                <w:position w:val="-6"/>
                <w:lang w:val="nl-NL"/>
              </w:rPr>
              <w:object w:dxaOrig="240" w:dyaOrig="220">
                <v:shape id="_x0000_i1453" type="#_x0000_t75" style="width:12pt;height:11.25pt" o:ole="">
                  <v:imagedata r:id="rId726" o:title=""/>
                </v:shape>
                <o:OLEObject Type="Embed" ProgID="Equation.DSMT4" ShapeID="_x0000_i1453" DrawAspect="Content" ObjectID="_1672830378" r:id="rId791"/>
              </w:object>
            </w:r>
            <w:r w:rsidRPr="00F94368">
              <w:t xml:space="preserve"> = 1</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D560D8" w:rsidRPr="00F94368" w:rsidRDefault="00D560D8" w:rsidP="00D560D8">
            <w:pPr>
              <w:jc w:val="both"/>
            </w:pPr>
            <w:r w:rsidRPr="00F94368">
              <w:lastRenderedPageBreak/>
              <w:t>Bài 80 a): SBT</w:t>
            </w:r>
          </w:p>
          <w:p w:rsidR="00D560D8" w:rsidRPr="00F94368" w:rsidRDefault="00D560D8" w:rsidP="00D560D8">
            <w:pPr>
              <w:tabs>
                <w:tab w:val="left" w:pos="360"/>
                <w:tab w:val="left" w:pos="720"/>
                <w:tab w:val="center" w:pos="4320"/>
                <w:tab w:val="left" w:pos="7560"/>
              </w:tabs>
              <w:jc w:val="both"/>
            </w:pPr>
            <w:r w:rsidRPr="00F94368">
              <w:lastRenderedPageBreak/>
              <w:t xml:space="preserve">Hãy tinh sin và tan, nếu cos = </w:t>
            </w:r>
            <w:r w:rsidRPr="00F94368">
              <w:rPr>
                <w:position w:val="-24"/>
                <w:lang w:val="nl-NL"/>
              </w:rPr>
              <w:object w:dxaOrig="340" w:dyaOrig="660">
                <v:shape id="_x0000_i1454" type="#_x0000_t75" style="width:17pt;height:33pt" o:ole="">
                  <v:imagedata r:id="rId792" o:title=""/>
                </v:shape>
                <o:OLEObject Type="Embed" ProgID="Equation.DSMT4" ShapeID="_x0000_i1454" DrawAspect="Content" ObjectID="_1672830379" r:id="rId793"/>
              </w:object>
            </w:r>
          </w:p>
          <w:p w:rsidR="00D560D8" w:rsidRPr="00F94368" w:rsidRDefault="00D560D8" w:rsidP="00D560D8">
            <w:pPr>
              <w:jc w:val="both"/>
              <w:rPr>
                <w:lang w:val="fr-FR"/>
              </w:rPr>
            </w:pPr>
            <w:r w:rsidRPr="00F94368">
              <w:rPr>
                <w:lang w:val="fr-FR"/>
              </w:rPr>
              <w:t xml:space="preserve">Ta có hệ thức </w:t>
            </w:r>
          </w:p>
          <w:p w:rsidR="00D560D8" w:rsidRPr="00F94368" w:rsidRDefault="00D560D8" w:rsidP="00D560D8">
            <w:pPr>
              <w:jc w:val="both"/>
              <w:rPr>
                <w:lang w:val="fr-FR"/>
              </w:rPr>
            </w:pPr>
            <w:r w:rsidRPr="00F94368">
              <w:rPr>
                <w:lang w:val="fr-FR"/>
              </w:rPr>
              <w:t>sin</w:t>
            </w:r>
            <w:r w:rsidRPr="00F94368">
              <w:rPr>
                <w:vertAlign w:val="superscript"/>
                <w:lang w:val="fr-FR"/>
              </w:rPr>
              <w:t>2</w:t>
            </w:r>
            <w:r w:rsidRPr="00F94368">
              <w:rPr>
                <w:position w:val="-6"/>
                <w:lang w:val="nl-NL"/>
              </w:rPr>
              <w:object w:dxaOrig="240" w:dyaOrig="220">
                <v:shape id="_x0000_i1455" type="#_x0000_t75" style="width:12pt;height:11.25pt" o:ole="">
                  <v:imagedata r:id="rId724" o:title=""/>
                </v:shape>
                <o:OLEObject Type="Embed" ProgID="Equation.DSMT4" ShapeID="_x0000_i1455" DrawAspect="Content" ObjectID="_1672830380" r:id="rId794"/>
              </w:object>
            </w:r>
            <w:r w:rsidRPr="00F94368">
              <w:rPr>
                <w:lang w:val="fr-FR"/>
              </w:rPr>
              <w:t xml:space="preserve"> + cos</w:t>
            </w:r>
            <w:r w:rsidRPr="00F94368">
              <w:rPr>
                <w:vertAlign w:val="superscript"/>
                <w:lang w:val="fr-FR"/>
              </w:rPr>
              <w:t>2</w:t>
            </w:r>
            <w:r w:rsidRPr="00F94368">
              <w:rPr>
                <w:position w:val="-6"/>
                <w:lang w:val="nl-NL"/>
              </w:rPr>
              <w:object w:dxaOrig="240" w:dyaOrig="220">
                <v:shape id="_x0000_i1456" type="#_x0000_t75" style="width:12pt;height:11.25pt" o:ole="">
                  <v:imagedata r:id="rId726" o:title=""/>
                </v:shape>
                <o:OLEObject Type="Embed" ProgID="Equation.DSMT4" ShapeID="_x0000_i1456" DrawAspect="Content" ObjectID="_1672830381" r:id="rId795"/>
              </w:object>
            </w:r>
            <w:r w:rsidRPr="00F94368">
              <w:rPr>
                <w:lang w:val="fr-FR"/>
              </w:rPr>
              <w:t xml:space="preserve"> = 1</w:t>
            </w:r>
          </w:p>
          <w:p w:rsidR="00D560D8" w:rsidRPr="00F94368" w:rsidRDefault="00D560D8" w:rsidP="00D560D8">
            <w:pPr>
              <w:jc w:val="both"/>
              <w:rPr>
                <w:lang w:val="nl-NL"/>
              </w:rPr>
            </w:pPr>
            <w:r w:rsidRPr="00F94368">
              <w:rPr>
                <w:position w:val="-54"/>
                <w:lang w:val="nl-NL"/>
              </w:rPr>
              <w:object w:dxaOrig="3100" w:dyaOrig="1200">
                <v:shape id="_x0000_i1457" type="#_x0000_t75" style="width:155.45pt;height:60.2pt" o:ole="">
                  <v:imagedata r:id="rId796" o:title=""/>
                </v:shape>
                <o:OLEObject Type="Embed" ProgID="Equation.DSMT4" ShapeID="_x0000_i1457" DrawAspect="Content" ObjectID="_1672830382" r:id="rId797"/>
              </w:object>
            </w:r>
          </w:p>
          <w:p w:rsidR="00AC7F5A" w:rsidRPr="00F94368" w:rsidRDefault="00D560D8" w:rsidP="00D560D8">
            <w:pPr>
              <w:jc w:val="both"/>
              <w:rPr>
                <w:lang w:val="nl-NL"/>
              </w:rPr>
            </w:pPr>
            <w:r w:rsidRPr="00F94368">
              <w:rPr>
                <w:position w:val="-24"/>
                <w:lang w:val="nl-NL"/>
              </w:rPr>
              <w:object w:dxaOrig="2100" w:dyaOrig="620">
                <v:shape id="_x0000_i1458" type="#_x0000_t75" style="width:105pt;height:31pt" o:ole="">
                  <v:imagedata r:id="rId798" o:title=""/>
                </v:shape>
                <o:OLEObject Type="Embed" ProgID="Equation.DSMT4" ShapeID="_x0000_i1458" DrawAspect="Content" ObjectID="_1672830383" r:id="rId799"/>
              </w:object>
            </w:r>
          </w:p>
        </w:tc>
      </w:tr>
    </w:tbl>
    <w:p w:rsidR="003921CA" w:rsidRPr="00F94368" w:rsidRDefault="003921CA" w:rsidP="003D30F7">
      <w:pPr>
        <w:rPr>
          <w:b/>
          <w:lang w:val="nl-NL"/>
        </w:rPr>
      </w:pPr>
      <w:r w:rsidRPr="00F94368">
        <w:rPr>
          <w:b/>
          <w:lang w:val="nl-NL"/>
        </w:rPr>
        <w:lastRenderedPageBreak/>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D560D8" w:rsidRPr="00F94368" w:rsidRDefault="00D560D8" w:rsidP="00D560D8">
      <w:pPr>
        <w:tabs>
          <w:tab w:val="left" w:pos="120"/>
          <w:tab w:val="center" w:pos="4320"/>
          <w:tab w:val="left" w:pos="7560"/>
        </w:tabs>
        <w:ind w:left="120"/>
        <w:jc w:val="both"/>
        <w:rPr>
          <w:b/>
          <w:lang w:val="nl-NL"/>
        </w:rPr>
      </w:pPr>
      <w:r w:rsidRPr="00F94368">
        <w:rPr>
          <w:lang w:val="nl-NL"/>
        </w:rPr>
        <w:t xml:space="preserve">        -Làm các bài tập 41, 42 trang 96 SGK, 88, 90 trang 103, 104 SBT.</w:t>
      </w:r>
    </w:p>
    <w:p w:rsidR="00D560D8" w:rsidRPr="00F94368" w:rsidRDefault="00D560D8" w:rsidP="00D560D8">
      <w:pPr>
        <w:tabs>
          <w:tab w:val="left" w:pos="120"/>
          <w:tab w:val="center" w:pos="4320"/>
          <w:tab w:val="left" w:pos="7560"/>
        </w:tabs>
        <w:ind w:left="120"/>
        <w:jc w:val="both"/>
        <w:rPr>
          <w:lang w:val="nl-NL"/>
        </w:rPr>
      </w:pPr>
      <w:r w:rsidRPr="00F94368">
        <w:rPr>
          <w:lang w:val="nl-NL"/>
        </w:rPr>
        <w:t xml:space="preserve">        -Ôn tập lí thuyết và bài tập của chương để tiết sau kiểm tra 1 tiết ( mang theo đầy đủ đồ dùng học tập)</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D560D8" w:rsidRPr="00F94368" w:rsidRDefault="00D560D8" w:rsidP="00D560D8">
      <w:pPr>
        <w:tabs>
          <w:tab w:val="left" w:pos="120"/>
          <w:tab w:val="left" w:pos="240"/>
          <w:tab w:val="left" w:pos="360"/>
          <w:tab w:val="center" w:pos="4440"/>
        </w:tabs>
        <w:jc w:val="center"/>
        <w:rPr>
          <w:b/>
        </w:rPr>
      </w:pPr>
      <w:r w:rsidRPr="00F94368">
        <w:rPr>
          <w:b/>
        </w:rPr>
        <w:t>ÔN TẬP CHƯƠNG I (tiếp)</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D560D8" w:rsidRPr="00F94368" w:rsidRDefault="00D560D8" w:rsidP="00D560D8">
      <w:pPr>
        <w:rPr>
          <w:lang w:val="nl-NL"/>
        </w:rPr>
      </w:pPr>
      <w:r w:rsidRPr="00F94368">
        <w:rPr>
          <w:b/>
          <w:lang w:val="nl-NL"/>
        </w:rPr>
        <w:t>1. Kiến thức:</w:t>
      </w:r>
      <w:r w:rsidRPr="00F94368">
        <w:rPr>
          <w:lang w:val="nl-NL"/>
        </w:rPr>
        <w:t xml:space="preserve"> Hệ thống hoá các hệ thức về cạnh và góc trong tam giác vuông</w:t>
      </w:r>
    </w:p>
    <w:p w:rsidR="00D560D8" w:rsidRPr="00F94368" w:rsidRDefault="00D560D8" w:rsidP="00D560D8">
      <w:pPr>
        <w:ind w:right="-171"/>
        <w:rPr>
          <w:lang w:val="nl-NL"/>
        </w:rPr>
      </w:pPr>
      <w:r w:rsidRPr="00F94368">
        <w:rPr>
          <w:b/>
          <w:lang w:val="nl-NL"/>
        </w:rPr>
        <w:t>2. Kỹ năng:</w:t>
      </w:r>
      <w:r w:rsidRPr="00F94368">
        <w:rPr>
          <w:lang w:val="nl-NL"/>
        </w:rPr>
        <w:t xml:space="preserve"> Rèn kỹ năng dựng góc </w:t>
      </w:r>
      <w:r w:rsidRPr="00F94368">
        <w:rPr>
          <w:bCs/>
          <w:position w:val="-6"/>
          <w:lang w:val="nl-NL"/>
        </w:rPr>
        <w:object w:dxaOrig="260" w:dyaOrig="240">
          <v:shape id="_x0000_i1459" type="#_x0000_t75" style="width:13pt;height:12pt" o:ole="">
            <v:imagedata r:id="rId800" o:title=""/>
          </v:shape>
          <o:OLEObject Type="Embed" ProgID="Equation.DSMT4" ShapeID="_x0000_i1459" DrawAspect="Content" ObjectID="_1672830384" r:id="rId801"/>
        </w:object>
      </w:r>
      <w:r w:rsidRPr="00F94368">
        <w:rPr>
          <w:lang w:val="nl-NL"/>
        </w:rPr>
        <w:t xml:space="preserve"> khi biết một tỉ số lượng giác của nó kỹ năng giải tam giác vuông và vận dụng vào tính chiều cao, chiều rộng của vật thể trong thực tế; giải các bài tập có liên quan đến hệ thức lượng trong tam giác vuông.</w:t>
      </w:r>
    </w:p>
    <w:p w:rsidR="00D560D8" w:rsidRPr="00F94368" w:rsidRDefault="00D560D8" w:rsidP="00D560D8">
      <w:pPr>
        <w:ind w:right="-171"/>
        <w:rPr>
          <w:lang w:val="nl-NL"/>
        </w:rPr>
      </w:pPr>
      <w:r w:rsidRPr="00F94368">
        <w:rPr>
          <w:b/>
          <w:lang w:val="nl-NL"/>
        </w:rPr>
        <w:t>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D560D8" w:rsidRPr="00F94368" w:rsidRDefault="00D560D8" w:rsidP="00D560D8">
      <w:pPr>
        <w:ind w:left="399"/>
        <w:jc w:val="both"/>
        <w:rPr>
          <w:lang w:val="nl-NL"/>
        </w:rPr>
      </w:pPr>
      <w:r w:rsidRPr="00F94368">
        <w:rPr>
          <w:lang w:val="nl-NL"/>
        </w:rPr>
        <w:t>- Năng lực chung: Tự học, giải quyết vấn đề, tư duy, tự quản lý, giao tiếp, hợp tác.</w:t>
      </w:r>
    </w:p>
    <w:p w:rsidR="00D560D8" w:rsidRPr="00F94368" w:rsidRDefault="00D560D8" w:rsidP="00D560D8">
      <w:pPr>
        <w:tabs>
          <w:tab w:val="left" w:pos="6480"/>
        </w:tabs>
        <w:ind w:firstLine="399"/>
        <w:jc w:val="both"/>
        <w:rPr>
          <w:lang w:val="nl-NL"/>
        </w:rPr>
      </w:pPr>
      <w:r w:rsidRPr="00F94368">
        <w:rPr>
          <w:lang w:val="nl-NL"/>
        </w:rPr>
        <w:t>- Năng lực chuyên biệt: NL dựng hình, giải tam giác vuông</w:t>
      </w:r>
      <w:r w:rsidR="002E76EB" w:rsidRPr="00F94368">
        <w:rPr>
          <w:lang w:val="nl-NL"/>
        </w:rPr>
        <w:t>, giải các bài toán thực tế.</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D560D8" w:rsidRPr="00F94368" w:rsidRDefault="00D560D8" w:rsidP="00D560D8">
      <w:pPr>
        <w:ind w:left="709"/>
        <w:jc w:val="both"/>
        <w:rPr>
          <w:lang w:val="nl-NL"/>
        </w:rPr>
      </w:pPr>
      <w:r w:rsidRPr="00F94368">
        <w:rPr>
          <w:b/>
          <w:lang w:val="nl-NL"/>
        </w:rPr>
        <w:t xml:space="preserve">- </w:t>
      </w:r>
      <w:r w:rsidRPr="00F94368">
        <w:rPr>
          <w:lang w:val="nl-NL"/>
        </w:rPr>
        <w:t>Phương pháp và kĩ thuật dạy học: Thảo luận, giảng giải-minh họa,tự học.</w:t>
      </w:r>
    </w:p>
    <w:p w:rsidR="00D560D8" w:rsidRPr="00F94368" w:rsidRDefault="00D560D8" w:rsidP="00D560D8">
      <w:pPr>
        <w:ind w:left="709"/>
        <w:jc w:val="both"/>
        <w:rPr>
          <w:lang w:val="nl-NL"/>
        </w:rPr>
      </w:pPr>
      <w:r w:rsidRPr="00F94368">
        <w:rPr>
          <w:lang w:val="nl-NL"/>
        </w:rPr>
        <w:t>- Hình thức tổ chức dạy học: Cá nhân, nhóm.</w:t>
      </w:r>
    </w:p>
    <w:p w:rsidR="00D560D8" w:rsidRPr="00F94368" w:rsidRDefault="00D560D8" w:rsidP="00D560D8">
      <w:pPr>
        <w:ind w:left="709"/>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619"/>
        <w:gridCol w:w="2281"/>
        <w:gridCol w:w="2147"/>
        <w:gridCol w:w="1488"/>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204D38"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pStyle w:val="Title"/>
              <w:jc w:val="left"/>
              <w:rPr>
                <w:rFonts w:ascii="Times New Roman" w:hAnsi="Times New Roman"/>
                <w:spacing w:val="-8"/>
                <w:sz w:val="24"/>
                <w:szCs w:val="24"/>
                <w:lang w:val="nl-NL"/>
              </w:rPr>
            </w:pPr>
            <w:r w:rsidRPr="00F94368">
              <w:rPr>
                <w:rFonts w:ascii="Times New Roman" w:hAnsi="Times New Roman"/>
                <w:i/>
                <w:spacing w:val="-8"/>
                <w:sz w:val="24"/>
                <w:szCs w:val="24"/>
                <w:lang w:val="nl-NL"/>
              </w:rPr>
              <w:t xml:space="preserve">ÔN TẬP CHƯƠNG  </w:t>
            </w:r>
            <w:r w:rsidRPr="00F94368">
              <w:rPr>
                <w:rFonts w:ascii="Times New Roman" w:hAnsi="Times New Roman"/>
                <w:spacing w:val="-8"/>
                <w:sz w:val="24"/>
                <w:szCs w:val="24"/>
                <w:lang w:val="nl-NL"/>
              </w:rPr>
              <w:t>I</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lang w:val="nl-NL"/>
              </w:rPr>
            </w:pPr>
            <w:r w:rsidRPr="00F94368">
              <w:rPr>
                <w:lang w:val="nl-NL"/>
              </w:rPr>
              <w:t>Năm được các kiến thức về hệ thức lượng giác trong tam giác vuông.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lang w:val="nl-NL"/>
              </w:rPr>
            </w:pPr>
            <w:r w:rsidRPr="00F94368">
              <w:rPr>
                <w:lang w:val="nl-NL"/>
              </w:rPr>
              <w:t>Hiểu được mối quan hệ giữa các đại lượng trong tam giác vuông.</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rFonts w:eastAsia="TimesNewRomanPS-BoldMT"/>
                <w:color w:val="000000"/>
                <w:lang w:val="nl-NL"/>
              </w:rPr>
            </w:pPr>
            <w:r w:rsidRPr="00F94368">
              <w:rPr>
                <w:rFonts w:eastAsia="TimesNewRomanPS-BoldMT"/>
                <w:color w:val="000000"/>
                <w:lang w:val="nl-NL"/>
              </w:rPr>
              <w:t>Vận dụng các hệ thức giải bài toán tính số đo cạnh, góc.</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color w:val="000000"/>
                <w:spacing w:val="-8"/>
                <w:lang w:val="nl-NL"/>
              </w:rPr>
            </w:pPr>
            <w:r w:rsidRPr="00F94368">
              <w:rPr>
                <w:color w:val="000000"/>
                <w:spacing w:val="-8"/>
                <w:lang w:val="nl-NL"/>
              </w:rPr>
              <w:t>Làm bài toán thực tế.</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r w:rsidRPr="00F94368">
        <w:rPr>
          <w:lang w:val="nl-NL"/>
        </w:rPr>
        <w:t xml:space="preserve"> </w:t>
      </w:r>
      <w:r w:rsidRPr="00F94368">
        <w:t xml:space="preserve">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1206"/>
        <w:gridCol w:w="3804"/>
      </w:tblGrid>
      <w:tr w:rsidR="003921CA" w:rsidRPr="00F94368">
        <w:tc>
          <w:tcPr>
            <w:tcW w:w="555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501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6756"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GV: Trên cơ sở kiểm tra bài cũ GV hệ thống các hệ thức về cạnh và đường cao trong tam giác vuông.</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GV: Để giải tam giác vuông cần biết ít nhất mấy góc và cạnh ? Có lưu ý gì về số cạnh ?</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HS: Để giải tam giác vuông cần biết ít nhất 2 cạnh và góc. Trong đó phải có ít nhất 1 cạnh</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H: Trong các trường hợp sau đây trường hợp nào không giải được tam giác vuông:</w:t>
            </w:r>
          </w:p>
          <w:p w:rsidR="001F4514" w:rsidRPr="00F94368" w:rsidRDefault="001F4514" w:rsidP="001F4514">
            <w:pPr>
              <w:numPr>
                <w:ilvl w:val="0"/>
                <w:numId w:val="32"/>
              </w:numPr>
              <w:tabs>
                <w:tab w:val="clear" w:pos="720"/>
                <w:tab w:val="left" w:pos="252"/>
                <w:tab w:val="center" w:pos="4320"/>
                <w:tab w:val="left" w:pos="7560"/>
              </w:tabs>
              <w:ind w:left="12" w:firstLine="0"/>
              <w:jc w:val="both"/>
              <w:rPr>
                <w:lang w:val="nl-NL"/>
              </w:rPr>
            </w:pPr>
            <w:r w:rsidRPr="00F94368">
              <w:rPr>
                <w:lang w:val="nl-NL"/>
              </w:rPr>
              <w:lastRenderedPageBreak/>
              <w:t>biết một góc nhọn và một cạnh góc vuông.</w:t>
            </w:r>
          </w:p>
          <w:p w:rsidR="001F4514" w:rsidRPr="00F94368" w:rsidRDefault="001F4514" w:rsidP="001F4514">
            <w:pPr>
              <w:numPr>
                <w:ilvl w:val="0"/>
                <w:numId w:val="32"/>
              </w:numPr>
              <w:tabs>
                <w:tab w:val="left" w:pos="252"/>
                <w:tab w:val="center" w:pos="4320"/>
                <w:tab w:val="left" w:pos="7560"/>
              </w:tabs>
              <w:ind w:hanging="708"/>
              <w:jc w:val="both"/>
              <w:rPr>
                <w:lang w:val="nl-NL"/>
              </w:rPr>
            </w:pPr>
            <w:r w:rsidRPr="00F94368">
              <w:rPr>
                <w:lang w:val="nl-NL"/>
              </w:rPr>
              <w:t>Biết 2 góc nhọn.</w:t>
            </w:r>
          </w:p>
          <w:p w:rsidR="001F4514" w:rsidRPr="00F94368" w:rsidRDefault="001F4514" w:rsidP="001F4514">
            <w:pPr>
              <w:numPr>
                <w:ilvl w:val="0"/>
                <w:numId w:val="32"/>
              </w:numPr>
              <w:tabs>
                <w:tab w:val="clear" w:pos="720"/>
                <w:tab w:val="num" w:pos="12"/>
                <w:tab w:val="left" w:pos="252"/>
                <w:tab w:val="center" w:pos="4320"/>
                <w:tab w:val="left" w:pos="7560"/>
              </w:tabs>
              <w:ind w:left="12" w:firstLine="0"/>
              <w:jc w:val="both"/>
              <w:rPr>
                <w:lang w:val="nl-NL"/>
              </w:rPr>
            </w:pPr>
            <w:r w:rsidRPr="00F94368">
              <w:rPr>
                <w:lang w:val="nl-NL"/>
              </w:rPr>
              <w:t>Biết một góc nhọn và cạnh   huyền.</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Biết cạnh huyền và một cạnh góc vuông.</w:t>
            </w:r>
          </w:p>
          <w:p w:rsidR="001F4514" w:rsidRPr="00F94368" w:rsidRDefault="001F4514" w:rsidP="001F4514">
            <w:pPr>
              <w:rPr>
                <w:lang w:val="nl-NL"/>
              </w:rPr>
            </w:pPr>
            <w:r w:rsidRPr="00F94368">
              <w:rPr>
                <w:lang w:val="nl-NL"/>
              </w:rPr>
              <w:t>Đ: Trường hợp 2: biết 2 góc nhọn thì không thể giải tam giác vuông được</w:t>
            </w:r>
          </w:p>
          <w:p w:rsidR="001F4514" w:rsidRPr="00F94368" w:rsidRDefault="001F4514" w:rsidP="001F4514">
            <w:pPr>
              <w:rPr>
                <w:lang w:val="nl-NL"/>
              </w:rPr>
            </w:pPr>
            <w:r w:rsidRPr="00F94368">
              <w:rPr>
                <w:lang w:val="nl-NL"/>
              </w:rPr>
              <w:t>HS: lên bảng viết.</w:t>
            </w:r>
          </w:p>
          <w:p w:rsidR="001F4514" w:rsidRPr="00F94368" w:rsidRDefault="001F4514" w:rsidP="001F4514">
            <w:pPr>
              <w:rPr>
                <w:lang w:val="nl-NL"/>
              </w:rPr>
            </w:pPr>
            <w:r w:rsidRPr="00F94368">
              <w:rPr>
                <w:lang w:val="nl-NL"/>
              </w:rPr>
              <w:t>GV: Yêu cầu HS phát biểu các hệ thức dưới dạng định lí.</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3804" w:type="dxa"/>
            <w:tcBorders>
              <w:top w:val="single" w:sz="4" w:space="0" w:color="auto"/>
              <w:left w:val="single" w:sz="4" w:space="0" w:color="auto"/>
              <w:bottom w:val="single" w:sz="4" w:space="0" w:color="auto"/>
              <w:right w:val="single" w:sz="4" w:space="0" w:color="auto"/>
            </w:tcBorders>
          </w:tcPr>
          <w:p w:rsidR="003921CA" w:rsidRPr="00F94368" w:rsidRDefault="001F4514" w:rsidP="003D30F7">
            <w:pPr>
              <w:jc w:val="both"/>
              <w:rPr>
                <w:b/>
                <w:lang w:val="nl-NL"/>
              </w:rPr>
            </w:pPr>
            <w:r w:rsidRPr="00F94368">
              <w:rPr>
                <w:b/>
                <w:lang w:val="nl-NL"/>
              </w:rPr>
              <w:lastRenderedPageBreak/>
              <w:t xml:space="preserve">I: Lý thuyết </w:t>
            </w:r>
          </w:p>
          <w:p w:rsidR="001F4514" w:rsidRPr="00F94368" w:rsidRDefault="001F4514" w:rsidP="001F4514">
            <w:pPr>
              <w:rPr>
                <w:lang w:val="nl-NL"/>
              </w:rPr>
            </w:pPr>
            <w:r w:rsidRPr="00F94368">
              <w:rPr>
                <w:b/>
                <w:lang w:val="nl-NL"/>
              </w:rPr>
              <w:t xml:space="preserve">4. Các hệ thức về cạnh và góc trong tam giác vuông: </w:t>
            </w:r>
            <w:r w:rsidRPr="00F94368">
              <w:rPr>
                <w:lang w:val="nl-NL"/>
              </w:rPr>
              <w:t xml:space="preserve">    (sgk)</w:t>
            </w:r>
          </w:p>
          <w:p w:rsidR="001F4514" w:rsidRPr="00F94368" w:rsidRDefault="001F4514" w:rsidP="003D30F7">
            <w:pPr>
              <w:jc w:val="both"/>
              <w:rPr>
                <w:lang w:val="nl-NL"/>
              </w:rPr>
            </w:pPr>
          </w:p>
        </w:tc>
      </w:tr>
      <w:tr w:rsidR="001F4514" w:rsidRPr="00F94368">
        <w:tc>
          <w:tcPr>
            <w:tcW w:w="5550" w:type="dxa"/>
            <w:tcBorders>
              <w:top w:val="single" w:sz="4" w:space="0" w:color="auto"/>
              <w:left w:val="single" w:sz="4" w:space="0" w:color="auto"/>
              <w:bottom w:val="single" w:sz="4" w:space="0" w:color="auto"/>
              <w:right w:val="single" w:sz="4" w:space="0" w:color="auto"/>
            </w:tcBorders>
          </w:tcPr>
          <w:p w:rsidR="001F4514" w:rsidRPr="00F94368" w:rsidRDefault="001F4514" w:rsidP="005E2243">
            <w:pPr>
              <w:jc w:val="both"/>
              <w:rPr>
                <w:i/>
                <w:lang w:val="nl-NL"/>
              </w:rPr>
            </w:pPr>
            <w:r w:rsidRPr="00F94368">
              <w:rPr>
                <w:i/>
                <w:lang w:val="nl-NL"/>
              </w:rPr>
              <w:lastRenderedPageBreak/>
              <w:t>GV giao nhiệm vụ học tập.</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 xml:space="preserve">GV giới thiệu bài 35 trang 94 SBT, đây là bài tập dựng hình, </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 xml:space="preserve">GV hướng dẫn HS trình bày cách dựng góc </w:t>
            </w:r>
            <w:r w:rsidRPr="00F94368">
              <w:rPr>
                <w:position w:val="-6"/>
                <w:lang w:val="nl-NL"/>
              </w:rPr>
              <w:object w:dxaOrig="240" w:dyaOrig="220">
                <v:shape id="_x0000_i1460" type="#_x0000_t75" style="width:12pt;height:11.25pt" o:ole="">
                  <v:imagedata r:id="rId802" o:title=""/>
                </v:shape>
                <o:OLEObject Type="Embed" ProgID="Equation.DSMT4" ShapeID="_x0000_i1460" DrawAspect="Content" ObjectID="_1672830385" r:id="rId803"/>
              </w:object>
            </w:r>
            <w:r w:rsidRPr="00F94368">
              <w:rPr>
                <w:lang w:val="nl-NL"/>
              </w:rPr>
              <w:t>.</w:t>
            </w:r>
          </w:p>
          <w:p w:rsidR="001F4514" w:rsidRPr="00F94368" w:rsidRDefault="001F4514" w:rsidP="001F4514">
            <w:pPr>
              <w:tabs>
                <w:tab w:val="left" w:pos="360"/>
                <w:tab w:val="left" w:pos="720"/>
                <w:tab w:val="center" w:pos="4320"/>
                <w:tab w:val="left" w:pos="7560"/>
              </w:tabs>
              <w:jc w:val="both"/>
            </w:pPr>
            <w:r w:rsidRPr="00F94368">
              <w:t xml:space="preserve">Ví dụ a) Dựng góc </w:t>
            </w:r>
            <w:r w:rsidRPr="00F94368">
              <w:rPr>
                <w:position w:val="-6"/>
                <w:lang w:val="nl-NL"/>
              </w:rPr>
              <w:object w:dxaOrig="240" w:dyaOrig="220">
                <v:shape id="_x0000_i1461" type="#_x0000_t75" style="width:12pt;height:11.25pt" o:ole="">
                  <v:imagedata r:id="rId802" o:title=""/>
                </v:shape>
                <o:OLEObject Type="Embed" ProgID="Equation.DSMT4" ShapeID="_x0000_i1461" DrawAspect="Content" ObjectID="_1672830386" r:id="rId804"/>
              </w:object>
            </w:r>
            <w:r w:rsidRPr="00F94368">
              <w:t xml:space="preserve"> biết sin</w:t>
            </w:r>
            <w:r w:rsidRPr="00F94368">
              <w:rPr>
                <w:position w:val="-6"/>
                <w:lang w:val="nl-NL"/>
              </w:rPr>
              <w:object w:dxaOrig="240" w:dyaOrig="220">
                <v:shape id="_x0000_i1462" type="#_x0000_t75" style="width:12pt;height:11.25pt" o:ole="">
                  <v:imagedata r:id="rId805" o:title=""/>
                </v:shape>
                <o:OLEObject Type="Embed" ProgID="Equation.DSMT4" ShapeID="_x0000_i1462" DrawAspect="Content" ObjectID="_1672830387" r:id="rId806"/>
              </w:object>
            </w:r>
            <w:r w:rsidRPr="00F94368">
              <w:t xml:space="preserve">= 0,25 = </w:t>
            </w:r>
            <w:r w:rsidRPr="00F94368">
              <w:rPr>
                <w:position w:val="-24"/>
                <w:lang w:val="nl-NL"/>
              </w:rPr>
              <w:object w:dxaOrig="240" w:dyaOrig="620">
                <v:shape id="_x0000_i1463" type="#_x0000_t75" style="width:12pt;height:30.75pt" o:ole="">
                  <v:imagedata r:id="rId807" o:title=""/>
                </v:shape>
                <o:OLEObject Type="Embed" ProgID="Equation.DSMT4" ShapeID="_x0000_i1463" DrawAspect="Content" ObjectID="_1672830388" r:id="rId808"/>
              </w:object>
            </w:r>
          </w:p>
          <w:p w:rsidR="001F4514" w:rsidRPr="00F94368" w:rsidRDefault="001F4514" w:rsidP="001F4514">
            <w:pPr>
              <w:tabs>
                <w:tab w:val="left" w:pos="360"/>
                <w:tab w:val="left" w:pos="720"/>
                <w:tab w:val="center" w:pos="4320"/>
                <w:tab w:val="left" w:pos="7560"/>
              </w:tabs>
              <w:jc w:val="both"/>
            </w:pPr>
            <w:r w:rsidRPr="00F94368">
              <w:t>trình bày như sau:</w:t>
            </w:r>
          </w:p>
          <w:p w:rsidR="001F4514" w:rsidRPr="00F94368" w:rsidRDefault="001F4514" w:rsidP="001F4514">
            <w:pPr>
              <w:tabs>
                <w:tab w:val="left" w:pos="360"/>
                <w:tab w:val="left" w:pos="720"/>
                <w:tab w:val="center" w:pos="4320"/>
                <w:tab w:val="left" w:pos="7560"/>
              </w:tabs>
              <w:jc w:val="both"/>
            </w:pPr>
            <w:r w:rsidRPr="00F94368">
              <w:t>- Chọn một đoạn thẳng làm đơn vị.</w:t>
            </w:r>
          </w:p>
          <w:p w:rsidR="001F4514" w:rsidRPr="00F94368" w:rsidRDefault="001F4514" w:rsidP="001F4514">
            <w:pPr>
              <w:tabs>
                <w:tab w:val="left" w:pos="360"/>
                <w:tab w:val="left" w:pos="720"/>
                <w:tab w:val="center" w:pos="4320"/>
                <w:tab w:val="left" w:pos="7560"/>
              </w:tabs>
              <w:jc w:val="both"/>
            </w:pPr>
            <w:r w:rsidRPr="00F94368">
              <w:t>- Dựng tam giác vuông ABC có:</w:t>
            </w:r>
          </w:p>
          <w:p w:rsidR="001F4514" w:rsidRPr="00F94368" w:rsidRDefault="001F4514" w:rsidP="001F4514">
            <w:pPr>
              <w:tabs>
                <w:tab w:val="left" w:pos="360"/>
                <w:tab w:val="left" w:pos="720"/>
                <w:tab w:val="center" w:pos="4320"/>
                <w:tab w:val="left" w:pos="7560"/>
              </w:tabs>
              <w:jc w:val="both"/>
            </w:pPr>
            <w:r w:rsidRPr="00F94368">
              <w:t>Â = 90</w:t>
            </w:r>
            <w:r w:rsidRPr="00F94368">
              <w:rPr>
                <w:vertAlign w:val="superscript"/>
              </w:rPr>
              <w:t>0</w:t>
            </w:r>
            <w:r w:rsidRPr="00F94368">
              <w:t>, AB = 1, BC = 4.</w:t>
            </w:r>
          </w:p>
          <w:p w:rsidR="001F4514" w:rsidRPr="00F94368" w:rsidRDefault="001F4514" w:rsidP="001F4514">
            <w:pPr>
              <w:tabs>
                <w:tab w:val="left" w:pos="360"/>
                <w:tab w:val="left" w:pos="720"/>
                <w:tab w:val="center" w:pos="4320"/>
                <w:tab w:val="left" w:pos="7560"/>
              </w:tabs>
              <w:jc w:val="both"/>
            </w:pPr>
            <w:r w:rsidRPr="00F94368">
              <w:t xml:space="preserve">Có </w:t>
            </w:r>
            <w:r w:rsidRPr="00F94368">
              <w:rPr>
                <w:position w:val="-6"/>
                <w:lang w:val="nl-NL"/>
              </w:rPr>
              <w:object w:dxaOrig="240" w:dyaOrig="360">
                <v:shape id="_x0000_i1464" type="#_x0000_t75" style="width:12pt;height:18pt" o:ole="">
                  <v:imagedata r:id="rId809" o:title=""/>
                </v:shape>
                <o:OLEObject Type="Embed" ProgID="Equation.DSMT4" ShapeID="_x0000_i1464" DrawAspect="Content" ObjectID="_1672830389" r:id="rId810"/>
              </w:object>
            </w:r>
            <w:r w:rsidRPr="00F94368">
              <w:t xml:space="preserve"> = </w:t>
            </w:r>
            <w:r w:rsidRPr="00F94368">
              <w:rPr>
                <w:position w:val="-6"/>
                <w:lang w:val="nl-NL"/>
              </w:rPr>
              <w:object w:dxaOrig="220" w:dyaOrig="220">
                <v:shape id="_x0000_i1465" type="#_x0000_t75" style="width:11.25pt;height:11.25pt" o:ole="">
                  <v:imagedata r:id="rId811" o:title=""/>
                </v:shape>
                <o:OLEObject Type="Embed" ProgID="Equation.3" ShapeID="_x0000_i1465" DrawAspect="Content" ObjectID="_1672830390" r:id="rId812"/>
              </w:object>
            </w:r>
            <w:r w:rsidRPr="00F94368">
              <w:t xml:space="preserve"> vì sinC = sin</w:t>
            </w:r>
            <w:r w:rsidRPr="00F94368">
              <w:rPr>
                <w:position w:val="-24"/>
                <w:lang w:val="nl-NL"/>
              </w:rPr>
              <w:object w:dxaOrig="639" w:dyaOrig="619">
                <v:shape id="_x0000_i1466" type="#_x0000_t75" style="width:32.25pt;height:30.75pt" o:ole="">
                  <v:imagedata r:id="rId813" o:title=""/>
                </v:shape>
                <o:OLEObject Type="Embed" ProgID="Equation.DSMT4" ShapeID="_x0000_i1466" DrawAspect="Content" ObjectID="_1672830391" r:id="rId814"/>
              </w:object>
            </w:r>
          </w:p>
          <w:p w:rsidR="001F4514" w:rsidRPr="00F94368" w:rsidRDefault="001F4514" w:rsidP="001F4514">
            <w:pPr>
              <w:tabs>
                <w:tab w:val="left" w:pos="360"/>
                <w:tab w:val="left" w:pos="720"/>
                <w:tab w:val="center" w:pos="4320"/>
                <w:tab w:val="left" w:pos="7560"/>
              </w:tabs>
              <w:jc w:val="both"/>
            </w:pPr>
            <w:r w:rsidRPr="00F94368">
              <w:t>Sau đó GV gọi một HS trình bày cách dựng một câu khác.</w:t>
            </w:r>
          </w:p>
          <w:p w:rsidR="001F4514" w:rsidRPr="00F94368" w:rsidRDefault="001F4514" w:rsidP="001F4514">
            <w:pPr>
              <w:tabs>
                <w:tab w:val="left" w:pos="360"/>
                <w:tab w:val="left" w:pos="720"/>
                <w:tab w:val="center" w:pos="4320"/>
                <w:tab w:val="left" w:pos="7560"/>
              </w:tabs>
              <w:jc w:val="both"/>
              <w:rPr>
                <w:b/>
              </w:rPr>
            </w:pPr>
          </w:p>
          <w:p w:rsidR="001F4514" w:rsidRPr="00F94368" w:rsidRDefault="001F4514" w:rsidP="001F4514">
            <w:pPr>
              <w:tabs>
                <w:tab w:val="left" w:pos="360"/>
                <w:tab w:val="left" w:pos="720"/>
                <w:tab w:val="center" w:pos="4320"/>
                <w:tab w:val="left" w:pos="7560"/>
              </w:tabs>
              <w:jc w:val="both"/>
              <w:rPr>
                <w:b/>
              </w:rPr>
            </w:pPr>
          </w:p>
          <w:p w:rsidR="001F4514" w:rsidRPr="00F94368" w:rsidRDefault="001F4514" w:rsidP="001F4514">
            <w:pPr>
              <w:tabs>
                <w:tab w:val="left" w:pos="360"/>
                <w:tab w:val="left" w:pos="720"/>
                <w:tab w:val="center" w:pos="4320"/>
                <w:tab w:val="left" w:pos="7560"/>
              </w:tabs>
              <w:jc w:val="both"/>
            </w:pPr>
            <w:r w:rsidRPr="00F94368">
              <w:t xml:space="preserve">GV giới thiệu bài 38 trang 95 SGK.(Đề bài và hình vẽ đưa lên bảng phụ) </w:t>
            </w:r>
          </w:p>
          <w:p w:rsidR="001F4514" w:rsidRPr="00F94368" w:rsidRDefault="001F4514" w:rsidP="001F4514">
            <w:pPr>
              <w:jc w:val="both"/>
              <w:rPr>
                <w:lang w:val="nl-NL"/>
              </w:rPr>
            </w:pPr>
            <w:r w:rsidRPr="00F94368">
              <w:t>GV: Hãy nêu cách tính AB( làm tròn đến mét)</w:t>
            </w:r>
          </w:p>
          <w:p w:rsidR="001F4514" w:rsidRPr="00F94368" w:rsidRDefault="001F4514" w:rsidP="005E2243">
            <w:pPr>
              <w:rPr>
                <w:i/>
                <w:lang w:val="nl-NL"/>
              </w:rPr>
            </w:pPr>
            <w:r w:rsidRPr="00F94368">
              <w:rPr>
                <w:i/>
                <w:lang w:val="nl-NL"/>
              </w:rPr>
              <w:t xml:space="preserve">Theo dõi, hướng dẫn, giúp đỡ HS thực hiện nhiệm vụ </w:t>
            </w:r>
          </w:p>
          <w:p w:rsidR="001F4514" w:rsidRPr="00F94368" w:rsidRDefault="001F4514" w:rsidP="005E2243">
            <w:pPr>
              <w:rPr>
                <w:i/>
                <w:lang w:val="nl-NL"/>
              </w:rPr>
            </w:pPr>
            <w:r w:rsidRPr="00F94368">
              <w:rPr>
                <w:i/>
                <w:lang w:val="nl-NL"/>
              </w:rPr>
              <w:t>Đánh giá kết quả thực hiện nhiệm vu của HS</w:t>
            </w:r>
          </w:p>
          <w:p w:rsidR="001F4514" w:rsidRPr="00F94368" w:rsidRDefault="001F4514"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1F4514" w:rsidRPr="00F94368" w:rsidRDefault="001F4514" w:rsidP="003D30F7">
            <w:pPr>
              <w:jc w:val="both"/>
              <w:rPr>
                <w:b/>
                <w:lang w:val="nl-NL"/>
              </w:rPr>
            </w:pPr>
            <w:r w:rsidRPr="00F94368">
              <w:rPr>
                <w:b/>
                <w:lang w:val="nl-NL"/>
              </w:rPr>
              <w:t>Dạng bài tập cơ bản</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Bài 35 tr 94 SBT</w:t>
            </w:r>
          </w:p>
          <w:p w:rsidR="001F4514" w:rsidRPr="00F94368" w:rsidRDefault="001F4514" w:rsidP="001F4514">
            <w:pPr>
              <w:rPr>
                <w:lang w:val="nl-NL"/>
              </w:rPr>
            </w:pPr>
            <w:r w:rsidRPr="00F94368">
              <w:rPr>
                <w:b/>
                <w:lang w:val="nl-NL"/>
              </w:rPr>
              <w:t>BT35/94 SBT.</w:t>
            </w:r>
            <w:r w:rsidRPr="00F94368">
              <w:rPr>
                <w:lang w:val="nl-NL"/>
              </w:rPr>
              <w:t xml:space="preserve"> Dựng góc nhọn </w:t>
            </w:r>
            <w:r w:rsidRPr="00F94368">
              <w:rPr>
                <w:position w:val="-6"/>
                <w:lang w:val="nl-NL"/>
              </w:rPr>
              <w:object w:dxaOrig="240" w:dyaOrig="220">
                <v:shape id="_x0000_i1467" type="#_x0000_t75" style="width:12pt;height:11pt" o:ole="">
                  <v:imagedata r:id="rId815" o:title=""/>
                </v:shape>
                <o:OLEObject Type="Embed" ProgID="Equation.DSMT4" ShapeID="_x0000_i1467" DrawAspect="Content" ObjectID="_1672830392" r:id="rId816"/>
              </w:object>
            </w:r>
            <w:r w:rsidRPr="00F94368">
              <w:rPr>
                <w:lang w:val="nl-NL"/>
              </w:rPr>
              <w:t>, biết:</w:t>
            </w:r>
          </w:p>
          <w:p w:rsidR="001F4514" w:rsidRPr="00F94368" w:rsidRDefault="001F4514" w:rsidP="001F4514">
            <w:pPr>
              <w:rPr>
                <w:lang w:val="nl-NL"/>
              </w:rPr>
            </w:pPr>
            <w:r w:rsidRPr="00F94368">
              <w:rPr>
                <w:lang w:val="nl-NL"/>
              </w:rPr>
              <w:t xml:space="preserve">a) Sin </w:t>
            </w:r>
            <w:r w:rsidRPr="00F94368">
              <w:rPr>
                <w:position w:val="-6"/>
                <w:lang w:val="nl-NL"/>
              </w:rPr>
              <w:object w:dxaOrig="240" w:dyaOrig="220">
                <v:shape id="_x0000_i1468" type="#_x0000_t75" style="width:12pt;height:11pt" o:ole="">
                  <v:imagedata r:id="rId815" o:title=""/>
                </v:shape>
                <o:OLEObject Type="Embed" ProgID="Equation.DSMT4" ShapeID="_x0000_i1468" DrawAspect="Content" ObjectID="_1672830393" r:id="rId817"/>
              </w:object>
            </w:r>
            <w:r w:rsidRPr="00F94368">
              <w:rPr>
                <w:lang w:val="nl-NL"/>
              </w:rPr>
              <w:t xml:space="preserve"> = 0,25                   c) tg </w:t>
            </w:r>
            <w:r w:rsidRPr="00F94368">
              <w:rPr>
                <w:position w:val="-6"/>
                <w:lang w:val="nl-NL"/>
              </w:rPr>
              <w:object w:dxaOrig="240" w:dyaOrig="220">
                <v:shape id="_x0000_i1469" type="#_x0000_t75" style="width:12pt;height:11pt" o:ole="">
                  <v:imagedata r:id="rId815" o:title=""/>
                </v:shape>
                <o:OLEObject Type="Embed" ProgID="Equation.DSMT4" ShapeID="_x0000_i1469" DrawAspect="Content" ObjectID="_1672830394" r:id="rId818"/>
              </w:object>
            </w:r>
            <w:r w:rsidRPr="00F94368">
              <w:rPr>
                <w:lang w:val="nl-NL"/>
              </w:rPr>
              <w:t xml:space="preserve"> = 1</w:t>
            </w:r>
          </w:p>
          <w:p w:rsidR="001F4514" w:rsidRPr="00F94368" w:rsidRDefault="001F4514" w:rsidP="001F4514">
            <w:pPr>
              <w:rPr>
                <w:lang w:val="nl-NL"/>
              </w:rPr>
            </w:pPr>
            <w:r w:rsidRPr="00F94368">
              <w:rPr>
                <w:lang w:val="nl-NL"/>
              </w:rPr>
              <w:t>Giải</w:t>
            </w:r>
          </w:p>
          <w:p w:rsidR="001F4514" w:rsidRPr="00F94368" w:rsidRDefault="001F4514" w:rsidP="001F4514">
            <w:pPr>
              <w:rPr>
                <w:lang w:val="nl-NL"/>
              </w:rPr>
            </w:pPr>
            <w:r w:rsidRPr="00F94368">
              <w:rPr>
                <w:lang w:val="nl-NL"/>
              </w:rPr>
              <w:t>a) - Chọn một đoạn thẳng làm đơn vị.</w:t>
            </w:r>
          </w:p>
          <w:p w:rsidR="001F4514" w:rsidRPr="00F94368" w:rsidRDefault="001F4514" w:rsidP="001F4514">
            <w:pPr>
              <w:rPr>
                <w:lang w:val="nl-NL"/>
              </w:rPr>
            </w:pPr>
            <w:r w:rsidRPr="00F94368">
              <w:rPr>
                <w:lang w:val="nl-NL"/>
              </w:rPr>
              <w:t xml:space="preserve">    - Dựng tam giác vuông ABC có </w:t>
            </w:r>
            <w:r w:rsidRPr="00F94368">
              <w:rPr>
                <w:position w:val="-4"/>
                <w:lang w:val="nl-NL"/>
              </w:rPr>
              <w:object w:dxaOrig="240" w:dyaOrig="340">
                <v:shape id="_x0000_i1470" type="#_x0000_t75" style="width:12pt;height:17pt" o:ole="">
                  <v:imagedata r:id="rId819" o:title=""/>
                </v:shape>
                <o:OLEObject Type="Embed" ProgID="Equation.DSMT4" ShapeID="_x0000_i1470" DrawAspect="Content" ObjectID="_1672830395" r:id="rId820"/>
              </w:object>
            </w:r>
            <w:r w:rsidRPr="00F94368">
              <w:rPr>
                <w:lang w:val="nl-NL"/>
              </w:rPr>
              <w:t xml:space="preserve"> = 90</w:t>
            </w:r>
            <w:r w:rsidRPr="00F94368">
              <w:rPr>
                <w:vertAlign w:val="superscript"/>
                <w:lang w:val="nl-NL"/>
              </w:rPr>
              <w:t>0</w:t>
            </w:r>
            <w:r w:rsidRPr="00F94368">
              <w:rPr>
                <w:lang w:val="nl-NL"/>
              </w:rPr>
              <w:t xml:space="preserve"> ; AB = 1 ; BC = 4.</w:t>
            </w:r>
          </w:p>
          <w:p w:rsidR="001F4514" w:rsidRPr="00F94368" w:rsidRDefault="001F4514" w:rsidP="001F4514">
            <w:pPr>
              <w:rPr>
                <w:lang w:val="nl-NL"/>
              </w:rPr>
            </w:pPr>
            <w:r w:rsidRPr="00F94368">
              <w:rPr>
                <w:lang w:val="nl-NL"/>
              </w:rPr>
              <w:t xml:space="preserve">  Có </w:t>
            </w:r>
            <w:r w:rsidRPr="00F94368">
              <w:rPr>
                <w:position w:val="-6"/>
                <w:lang w:val="nl-NL"/>
              </w:rPr>
              <w:object w:dxaOrig="240" w:dyaOrig="360">
                <v:shape id="_x0000_i1471" type="#_x0000_t75" style="width:12pt;height:18pt" o:ole="">
                  <v:imagedata r:id="rId821" o:title=""/>
                </v:shape>
                <o:OLEObject Type="Embed" ProgID="Equation.DSMT4" ShapeID="_x0000_i1471" DrawAspect="Content" ObjectID="_1672830396" r:id="rId822"/>
              </w:object>
            </w:r>
            <w:r w:rsidRPr="00F94368">
              <w:rPr>
                <w:lang w:val="nl-NL"/>
              </w:rPr>
              <w:t xml:space="preserve"> = </w:t>
            </w:r>
            <w:r w:rsidRPr="00F94368">
              <w:rPr>
                <w:position w:val="-6"/>
                <w:lang w:val="nl-NL"/>
              </w:rPr>
              <w:object w:dxaOrig="240" w:dyaOrig="220">
                <v:shape id="_x0000_i1472" type="#_x0000_t75" style="width:12pt;height:11pt" o:ole="">
                  <v:imagedata r:id="rId815" o:title=""/>
                </v:shape>
                <o:OLEObject Type="Embed" ProgID="Equation.DSMT4" ShapeID="_x0000_i1472" DrawAspect="Content" ObjectID="_1672830397" r:id="rId823"/>
              </w:object>
            </w:r>
            <w:r w:rsidRPr="00F94368">
              <w:rPr>
                <w:lang w:val="nl-NL"/>
              </w:rPr>
              <w:t xml:space="preserve"> vì Sin C = sin </w:t>
            </w:r>
            <w:r w:rsidRPr="00F94368">
              <w:rPr>
                <w:position w:val="-6"/>
                <w:lang w:val="nl-NL"/>
              </w:rPr>
              <w:object w:dxaOrig="240" w:dyaOrig="220">
                <v:shape id="_x0000_i1473" type="#_x0000_t75" style="width:12pt;height:11pt" o:ole="">
                  <v:imagedata r:id="rId815" o:title=""/>
                </v:shape>
                <o:OLEObject Type="Embed" ProgID="Equation.DSMT4" ShapeID="_x0000_i1473" DrawAspect="Content" ObjectID="_1672830398" r:id="rId824"/>
              </w:object>
            </w:r>
            <w:r w:rsidRPr="00F94368">
              <w:rPr>
                <w:lang w:val="nl-NL"/>
              </w:rPr>
              <w:t xml:space="preserve"> = </w:t>
            </w:r>
            <w:r w:rsidRPr="00F94368">
              <w:rPr>
                <w:position w:val="-24"/>
                <w:lang w:val="nl-NL"/>
              </w:rPr>
              <w:object w:dxaOrig="240" w:dyaOrig="620">
                <v:shape id="_x0000_i1474" type="#_x0000_t75" style="width:12pt;height:31pt" o:ole="">
                  <v:imagedata r:id="rId825" o:title=""/>
                </v:shape>
                <o:OLEObject Type="Embed" ProgID="Equation.DSMT4" ShapeID="_x0000_i1474" DrawAspect="Content" ObjectID="_1672830399" r:id="rId826"/>
              </w:object>
            </w:r>
            <w:r w:rsidRPr="00F94368">
              <w:rPr>
                <w:lang w:val="nl-NL"/>
              </w:rPr>
              <w:t>.</w:t>
            </w:r>
          </w:p>
          <w:p w:rsidR="001F4514" w:rsidRPr="00F94368" w:rsidRDefault="001F4514" w:rsidP="001F4514">
            <w:pPr>
              <w:rPr>
                <w:lang w:val="nl-NL"/>
              </w:rPr>
            </w:pPr>
            <w:r w:rsidRPr="00F94368">
              <w:rPr>
                <w:lang w:val="nl-NL"/>
              </w:rPr>
              <w:t>c) - Chọn một đoạn thẳng làm đơn vị.</w:t>
            </w:r>
          </w:p>
          <w:p w:rsidR="001F4514" w:rsidRPr="00F94368" w:rsidRDefault="001F4514" w:rsidP="001F4514">
            <w:pPr>
              <w:rPr>
                <w:lang w:val="nl-NL"/>
              </w:rPr>
            </w:pPr>
            <w:r w:rsidRPr="00F94368">
              <w:rPr>
                <w:lang w:val="nl-NL"/>
              </w:rPr>
              <w:t xml:space="preserve">    - Dựng tam giác vuông DEF có </w:t>
            </w:r>
            <w:r w:rsidRPr="00F94368">
              <w:rPr>
                <w:position w:val="-4"/>
                <w:lang w:val="nl-NL"/>
              </w:rPr>
              <w:object w:dxaOrig="260" w:dyaOrig="340">
                <v:shape id="_x0000_i1475" type="#_x0000_t75" style="width:13pt;height:17pt" o:ole="">
                  <v:imagedata r:id="rId827" o:title=""/>
                </v:shape>
                <o:OLEObject Type="Embed" ProgID="Equation.DSMT4" ShapeID="_x0000_i1475" DrawAspect="Content" ObjectID="_1672830400" r:id="rId828"/>
              </w:object>
            </w:r>
            <w:r w:rsidRPr="00F94368">
              <w:rPr>
                <w:lang w:val="nl-NL"/>
              </w:rPr>
              <w:t xml:space="preserve"> = 90</w:t>
            </w:r>
            <w:r w:rsidRPr="00F94368">
              <w:rPr>
                <w:vertAlign w:val="superscript"/>
                <w:lang w:val="nl-NL"/>
              </w:rPr>
              <w:t>0</w:t>
            </w:r>
            <w:r w:rsidRPr="00F94368">
              <w:rPr>
                <w:lang w:val="nl-NL"/>
              </w:rPr>
              <w:t xml:space="preserve"> ; DE = DF = 1.</w:t>
            </w:r>
          </w:p>
          <w:p w:rsidR="001F4514" w:rsidRPr="00F94368" w:rsidRDefault="001F4514" w:rsidP="001F4514">
            <w:pPr>
              <w:rPr>
                <w:lang w:val="nl-NL"/>
              </w:rPr>
            </w:pPr>
            <w:r w:rsidRPr="00F94368">
              <w:rPr>
                <w:lang w:val="nl-NL"/>
              </w:rPr>
              <w:t xml:space="preserve">  Có </w:t>
            </w:r>
            <w:r w:rsidRPr="00F94368">
              <w:rPr>
                <w:position w:val="-4"/>
                <w:lang w:val="nl-NL"/>
              </w:rPr>
              <w:object w:dxaOrig="260" w:dyaOrig="340">
                <v:shape id="_x0000_i1476" type="#_x0000_t75" style="width:13pt;height:17pt" o:ole="">
                  <v:imagedata r:id="rId829" o:title=""/>
                </v:shape>
                <o:OLEObject Type="Embed" ProgID="Equation.DSMT4" ShapeID="_x0000_i1476" DrawAspect="Content" ObjectID="_1672830401" r:id="rId830"/>
              </w:object>
            </w:r>
            <w:r w:rsidRPr="00F94368">
              <w:rPr>
                <w:lang w:val="nl-NL"/>
              </w:rPr>
              <w:t xml:space="preserve"> = </w:t>
            </w:r>
            <w:r w:rsidRPr="00F94368">
              <w:rPr>
                <w:position w:val="-6"/>
                <w:lang w:val="nl-NL"/>
              </w:rPr>
              <w:object w:dxaOrig="240" w:dyaOrig="220">
                <v:shape id="_x0000_i1477" type="#_x0000_t75" style="width:12pt;height:11pt" o:ole="">
                  <v:imagedata r:id="rId815" o:title=""/>
                </v:shape>
                <o:OLEObject Type="Embed" ProgID="Equation.DSMT4" ShapeID="_x0000_i1477" DrawAspect="Content" ObjectID="_1672830402" r:id="rId831"/>
              </w:object>
            </w:r>
            <w:r w:rsidRPr="00F94368">
              <w:rPr>
                <w:lang w:val="nl-NL"/>
              </w:rPr>
              <w:t xml:space="preserve"> vì tan F = tg </w:t>
            </w:r>
            <w:r w:rsidRPr="00F94368">
              <w:rPr>
                <w:position w:val="-6"/>
                <w:lang w:val="nl-NL"/>
              </w:rPr>
              <w:object w:dxaOrig="240" w:dyaOrig="220">
                <v:shape id="_x0000_i1478" type="#_x0000_t75" style="width:12pt;height:11pt" o:ole="">
                  <v:imagedata r:id="rId815" o:title=""/>
                </v:shape>
                <o:OLEObject Type="Embed" ProgID="Equation.DSMT4" ShapeID="_x0000_i1478" DrawAspect="Content" ObjectID="_1672830403" r:id="rId832"/>
              </w:object>
            </w:r>
            <w:r w:rsidRPr="00F94368">
              <w:rPr>
                <w:lang w:val="nl-NL"/>
              </w:rPr>
              <w:t xml:space="preserve"> = </w:t>
            </w:r>
            <w:r w:rsidRPr="00F94368">
              <w:rPr>
                <w:position w:val="-24"/>
                <w:lang w:val="nl-NL"/>
              </w:rPr>
              <w:object w:dxaOrig="499" w:dyaOrig="620">
                <v:shape id="_x0000_i1479" type="#_x0000_t75" style="width:24.95pt;height:31pt" o:ole="">
                  <v:imagedata r:id="rId833" o:title=""/>
                </v:shape>
                <o:OLEObject Type="Embed" ProgID="Equation.DSMT4" ShapeID="_x0000_i1479" DrawAspect="Content" ObjectID="_1672830404" r:id="rId834"/>
              </w:object>
            </w:r>
          </w:p>
          <w:p w:rsidR="001F4514" w:rsidRPr="00F94368" w:rsidRDefault="001F4514" w:rsidP="001F4514">
            <w:pPr>
              <w:jc w:val="both"/>
              <w:rPr>
                <w:lang w:val="nl-NL"/>
              </w:rPr>
            </w:pPr>
            <w:r w:rsidRPr="00F94368">
              <w:rPr>
                <w:lang w:val="nl-NL"/>
              </w:rPr>
              <w:t>Bài 38 trang 95  (SGK)</w:t>
            </w:r>
          </w:p>
          <w:p w:rsidR="001F4514" w:rsidRPr="00F94368" w:rsidRDefault="001F4514" w:rsidP="001F4514">
            <w:pPr>
              <w:rPr>
                <w:lang w:val="nl-NL"/>
              </w:rPr>
            </w:pPr>
            <w:r w:rsidRPr="00F94368">
              <w:rPr>
                <w:lang w:val="nl-NL"/>
              </w:rPr>
              <w:t>Ta có: IB = IK . tan (50</w:t>
            </w:r>
            <w:r w:rsidRPr="00F94368">
              <w:rPr>
                <w:vertAlign w:val="superscript"/>
                <w:lang w:val="nl-NL"/>
              </w:rPr>
              <w:t>0</w:t>
            </w:r>
            <w:r w:rsidRPr="00F94368">
              <w:rPr>
                <w:lang w:val="nl-NL"/>
              </w:rPr>
              <w:t xml:space="preserve"> + 15</w:t>
            </w:r>
            <w:r w:rsidRPr="00F94368">
              <w:rPr>
                <w:vertAlign w:val="superscript"/>
                <w:lang w:val="nl-NL"/>
              </w:rPr>
              <w:t>0</w:t>
            </w:r>
            <w:r w:rsidRPr="00F94368">
              <w:rPr>
                <w:lang w:val="nl-NL"/>
              </w:rPr>
              <w:t>)</w:t>
            </w:r>
          </w:p>
          <w:p w:rsidR="001F4514" w:rsidRPr="00F94368" w:rsidRDefault="001F4514" w:rsidP="001F4514">
            <w:pPr>
              <w:rPr>
                <w:lang w:val="nl-NL"/>
              </w:rPr>
            </w:pPr>
            <w:r w:rsidRPr="00F94368">
              <w:rPr>
                <w:lang w:val="nl-NL"/>
              </w:rPr>
              <w:t xml:space="preserve"> = IK . tan 65</w:t>
            </w:r>
            <w:r w:rsidRPr="00F94368">
              <w:rPr>
                <w:vertAlign w:val="superscript"/>
                <w:lang w:val="nl-NL"/>
              </w:rPr>
              <w:t>0</w:t>
            </w:r>
            <w:r w:rsidRPr="00F94368">
              <w:rPr>
                <w:lang w:val="nl-NL"/>
              </w:rPr>
              <w:t xml:space="preserve"> = 380 . tan 65</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814,9 (m)</w:t>
            </w:r>
          </w:p>
          <w:p w:rsidR="001F4514" w:rsidRPr="00F94368" w:rsidRDefault="001F4514" w:rsidP="001F4514">
            <w:pPr>
              <w:rPr>
                <w:lang w:val="nl-NL"/>
              </w:rPr>
            </w:pPr>
            <w:r w:rsidRPr="00F94368">
              <w:rPr>
                <w:lang w:val="nl-NL"/>
              </w:rPr>
              <w:t xml:space="preserve"> IA = IK . tan50</w:t>
            </w:r>
            <w:r w:rsidRPr="00F94368">
              <w:rPr>
                <w:vertAlign w:val="superscript"/>
                <w:lang w:val="nl-NL"/>
              </w:rPr>
              <w:t>0</w:t>
            </w:r>
            <w:r w:rsidRPr="00F94368">
              <w:rPr>
                <w:lang w:val="nl-NL"/>
              </w:rPr>
              <w:t xml:space="preserve"> = 380 . tan50</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452,9 (m)</w:t>
            </w:r>
          </w:p>
          <w:p w:rsidR="001F4514" w:rsidRPr="00F94368" w:rsidRDefault="001F4514" w:rsidP="001F4514">
            <w:pPr>
              <w:rPr>
                <w:lang w:val="nl-NL"/>
              </w:rPr>
            </w:pPr>
            <w:r w:rsidRPr="00F94368">
              <w:rPr>
                <w:lang w:val="nl-NL"/>
              </w:rPr>
              <w:t xml:space="preserve"> </w:t>
            </w:r>
            <w:r w:rsidRPr="00F94368">
              <w:rPr>
                <w:position w:val="-6"/>
                <w:lang w:val="nl-NL"/>
              </w:rPr>
              <w:object w:dxaOrig="300" w:dyaOrig="240">
                <v:shape id="_x0000_i1480" type="#_x0000_t75" style="width:15pt;height:12pt" o:ole="">
                  <v:imagedata r:id="rId835" o:title=""/>
                </v:shape>
                <o:OLEObject Type="Embed" ProgID="Equation.DSMT4" ShapeID="_x0000_i1480" DrawAspect="Content" ObjectID="_1672830405" r:id="rId836"/>
              </w:object>
            </w:r>
            <w:r w:rsidRPr="00F94368">
              <w:rPr>
                <w:lang w:val="nl-NL"/>
              </w:rPr>
              <w:t xml:space="preserve"> AB = IB – IA = 814,9 – 452,9 = 362 (m)</w:t>
            </w:r>
          </w:p>
          <w:p w:rsidR="001F4514" w:rsidRPr="00F94368" w:rsidRDefault="001F4514" w:rsidP="001F4514">
            <w:pPr>
              <w:rPr>
                <w:lang w:val="nl-NL"/>
              </w:rPr>
            </w:pPr>
            <w:r w:rsidRPr="00F94368">
              <w:rPr>
                <w:lang w:val="nl-NL"/>
              </w:rPr>
              <w:t>Vậy khoảng cách giữa hai thuyền là 362m</w:t>
            </w:r>
          </w:p>
        </w:tc>
      </w:tr>
      <w:tr w:rsidR="001F4514" w:rsidRPr="00F94368">
        <w:tc>
          <w:tcPr>
            <w:tcW w:w="5550" w:type="dxa"/>
            <w:tcBorders>
              <w:top w:val="single" w:sz="4" w:space="0" w:color="auto"/>
              <w:left w:val="single" w:sz="4" w:space="0" w:color="auto"/>
              <w:bottom w:val="single" w:sz="4" w:space="0" w:color="auto"/>
              <w:right w:val="single" w:sz="4" w:space="0" w:color="auto"/>
            </w:tcBorders>
          </w:tcPr>
          <w:p w:rsidR="001F4514" w:rsidRPr="00F94368" w:rsidRDefault="001F4514" w:rsidP="005E2243">
            <w:pPr>
              <w:jc w:val="both"/>
              <w:rPr>
                <w:i/>
                <w:lang w:val="nl-NL"/>
              </w:rPr>
            </w:pPr>
            <w:r w:rsidRPr="00F94368">
              <w:rPr>
                <w:i/>
                <w:lang w:val="nl-NL"/>
              </w:rPr>
              <w:t>GV giao nhiệm vụ học tập.</w:t>
            </w:r>
          </w:p>
          <w:p w:rsidR="005212E0" w:rsidRPr="00F94368" w:rsidRDefault="005212E0" w:rsidP="005212E0">
            <w:pPr>
              <w:rPr>
                <w:lang w:val="nl-NL"/>
              </w:rPr>
            </w:pPr>
            <w:r w:rsidRPr="00F94368">
              <w:rPr>
                <w:lang w:val="nl-NL"/>
              </w:rPr>
              <w:t>GV: Vẽ lại hình cho HS dễ hiểu: Khoảng cách giữa hai cọc là CD.</w:t>
            </w: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r w:rsidRPr="00F94368">
              <w:rPr>
                <w:lang w:val="nl-NL"/>
              </w:rPr>
              <w:t>HS: Lên bảng làm.</w:t>
            </w:r>
          </w:p>
          <w:p w:rsidR="001F4514" w:rsidRPr="00F94368" w:rsidRDefault="001F4514" w:rsidP="005E2243">
            <w:pPr>
              <w:jc w:val="both"/>
              <w:rPr>
                <w:lang w:val="nl-NL"/>
              </w:rPr>
            </w:pPr>
          </w:p>
          <w:p w:rsidR="001F4514" w:rsidRPr="00F94368" w:rsidRDefault="001F4514" w:rsidP="005E2243">
            <w:pPr>
              <w:rPr>
                <w:i/>
                <w:lang w:val="nl-NL"/>
              </w:rPr>
            </w:pPr>
            <w:r w:rsidRPr="00F94368">
              <w:rPr>
                <w:i/>
                <w:lang w:val="nl-NL"/>
              </w:rPr>
              <w:t xml:space="preserve">Theo dõi, hướng dẫn, giúp đỡ HS thực hiện nhiệm vụ </w:t>
            </w:r>
          </w:p>
          <w:p w:rsidR="001F4514" w:rsidRPr="00F94368" w:rsidRDefault="001F4514" w:rsidP="005E2243">
            <w:pPr>
              <w:rPr>
                <w:i/>
                <w:lang w:val="nl-NL"/>
              </w:rPr>
            </w:pPr>
            <w:r w:rsidRPr="00F94368">
              <w:rPr>
                <w:i/>
                <w:lang w:val="nl-NL"/>
              </w:rPr>
              <w:t>Đánh giá kết quả thực hiện nhiệm vu của HS</w:t>
            </w:r>
          </w:p>
          <w:p w:rsidR="001F4514" w:rsidRPr="00F94368" w:rsidRDefault="001F4514"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212E0" w:rsidRPr="00F94368" w:rsidRDefault="00F94368" w:rsidP="005212E0">
            <w:pPr>
              <w:rPr>
                <w:b/>
                <w:lang w:val="nl-NL"/>
              </w:rPr>
            </w:pPr>
            <w:r>
              <w:rPr>
                <w:noProof/>
              </w:rPr>
              <mc:AlternateContent>
                <mc:Choice Requires="wps">
                  <w:drawing>
                    <wp:anchor distT="0" distB="0" distL="114300" distR="114300" simplePos="0" relativeHeight="251682816" behindDoc="0" locked="0" layoutInCell="1" allowOverlap="1">
                      <wp:simplePos x="0" y="0"/>
                      <wp:positionH relativeFrom="column">
                        <wp:posOffset>2315845</wp:posOffset>
                      </wp:positionH>
                      <wp:positionV relativeFrom="paragraph">
                        <wp:posOffset>119380</wp:posOffset>
                      </wp:positionV>
                      <wp:extent cx="342900" cy="342900"/>
                      <wp:effectExtent l="3175" t="0" r="0" b="1270"/>
                      <wp:wrapNone/>
                      <wp:docPr id="1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28" type="#_x0000_t202" style="position:absolute;margin-left:182.35pt;margin-top:9.4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1StwIAAMQ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" filled="f" stroked="f">
                      <v:textbox>
                        <w:txbxContent>
                          <w:p w:rsidR="005212E0" w:rsidRPr="00752039" w:rsidRDefault="005212E0" w:rsidP="005212E0">
                            <w:pPr>
                              <w:rPr>
                                <w:lang w:val="nl-NL"/>
                              </w:rPr>
                            </w:pPr>
                            <w:r w:rsidRPr="00752039">
                              <w:rPr>
                                <w:lang w:val="nl-NL"/>
                              </w:rPr>
                              <w:t>C</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702945</wp:posOffset>
                      </wp:positionH>
                      <wp:positionV relativeFrom="paragraph">
                        <wp:posOffset>17780</wp:posOffset>
                      </wp:positionV>
                      <wp:extent cx="342900" cy="342900"/>
                      <wp:effectExtent l="0" t="1905" r="0" b="0"/>
                      <wp:wrapNone/>
                      <wp:docPr id="1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29" type="#_x0000_t202" style="position:absolute;margin-left:55.35pt;margin-top:1.4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5PtwIAAMQ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" filled="f" stroked="f">
                      <v:textbox>
                        <w:txbxContent>
                          <w:p w:rsidR="005212E0" w:rsidRPr="00752039" w:rsidRDefault="005212E0" w:rsidP="005212E0">
                            <w:pPr>
                              <w:rPr>
                                <w:lang w:val="nl-NL"/>
                              </w:rPr>
                            </w:pPr>
                            <w:r w:rsidRPr="00752039">
                              <w:rPr>
                                <w:lang w:val="nl-NL"/>
                              </w:rPr>
                              <w:t>A</w:t>
                            </w:r>
                          </w:p>
                        </w:txbxContent>
                      </v:textbox>
                    </v:shape>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912495</wp:posOffset>
                      </wp:positionH>
                      <wp:positionV relativeFrom="paragraph">
                        <wp:posOffset>167005</wp:posOffset>
                      </wp:positionV>
                      <wp:extent cx="1498600" cy="914400"/>
                      <wp:effectExtent l="9525" t="8255" r="6350" b="10795"/>
                      <wp:wrapNone/>
                      <wp:docPr id="1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14400"/>
                                <a:chOff x="8205" y="13697"/>
                                <a:chExt cx="2360" cy="1440"/>
                              </a:xfrm>
                            </wpg:grpSpPr>
                            <wps:wsp>
                              <wps:cNvPr id="134" name="Line 43"/>
                              <wps:cNvCnPr/>
                              <wps:spPr bwMode="auto">
                                <a:xfrm>
                                  <a:off x="8208" y="1369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4"/>
                              <wps:cNvCnPr/>
                              <wps:spPr bwMode="auto">
                                <a:xfrm>
                                  <a:off x="8210" y="1369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5"/>
                              <wps:cNvCnPr/>
                              <wps:spPr bwMode="auto">
                                <a:xfrm flipV="1">
                                  <a:off x="8225" y="13697"/>
                                  <a:ext cx="23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6"/>
                              <wps:cNvCnPr/>
                              <wps:spPr bwMode="auto">
                                <a:xfrm>
                                  <a:off x="8805" y="1370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7"/>
                              <wps:cNvCnPr/>
                              <wps:spPr bwMode="auto">
                                <a:xfrm>
                                  <a:off x="8210" y="1387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48"/>
                              <wps:cNvCnPr/>
                              <wps:spPr bwMode="auto">
                                <a:xfrm>
                                  <a:off x="8400" y="137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49"/>
                              <wps:cNvCnPr/>
                              <wps:spPr bwMode="auto">
                                <a:xfrm>
                                  <a:off x="8820" y="138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50"/>
                              <wps:cNvCnPr/>
                              <wps:spPr bwMode="auto">
                                <a:xfrm>
                                  <a:off x="9000" y="137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51"/>
                              <wps:cNvCnPr/>
                              <wps:spPr bwMode="auto">
                                <a:xfrm flipH="1">
                                  <a:off x="8205" y="14767"/>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52"/>
                              <wps:cNvCnPr/>
                              <wps:spPr bwMode="auto">
                                <a:xfrm>
                                  <a:off x="8220" y="145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53"/>
                              <wps:cNvCnPr/>
                              <wps:spPr bwMode="auto">
                                <a:xfrm>
                                  <a:off x="8400" y="145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71.85pt;margin-top:13.15pt;width:118pt;height:1in;z-index:251676672" coordorigin="8205,13697" coordsize="2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">
                      <v:line id="Line 43" o:spid="_x0000_s1027" style="position:absolute;visibility:visible;mso-wrap-style:square" from="8208,13697" to="10548,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44" o:spid="_x0000_s1028" style="position:absolute;visibility:visible;mso-wrap-style:square" from="8210,13697" to="8210,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45" o:spid="_x0000_s1029" style="position:absolute;flip:y;visibility:visible;mso-wrap-style:square" from="8225,13697" to="10565,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46" o:spid="_x0000_s1030" style="position:absolute;visibility:visible;mso-wrap-style:square" from="8805,13702" to="8805,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47" o:spid="_x0000_s1031" style="position:absolute;visibility:visible;mso-wrap-style:square" from="8210,13877" to="8390,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48" o:spid="_x0000_s1032" style="position:absolute;visibility:visible;mso-wrap-style:square" from="8400,13702" to="8400,1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49" o:spid="_x0000_s1033" style="position:absolute;visibility:visible;mso-wrap-style:square" from="8820,13897" to="9000,1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50" o:spid="_x0000_s1034" style="position:absolute;visibility:visible;mso-wrap-style:square" from="9000,13702" to="9000,1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51" o:spid="_x0000_s1035" style="position:absolute;flip:x;visibility:visible;mso-wrap-style:square" from="8205,14767" to="8805,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52" o:spid="_x0000_s1036" style="position:absolute;visibility:visible;mso-wrap-style:square" from="8220,14587" to="8400,1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53" o:spid="_x0000_s1037" style="position:absolute;visibility:visible;mso-wrap-style:square" from="8400,14587" to="8400,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group>
                  </w:pict>
                </mc:Fallback>
              </mc:AlternateContent>
            </w:r>
            <w:r w:rsidR="005212E0" w:rsidRPr="00F94368">
              <w:rPr>
                <w:b/>
                <w:lang w:val="nl-NL"/>
              </w:rPr>
              <w:t>BT39.</w:t>
            </w:r>
          </w:p>
          <w:p w:rsidR="005212E0" w:rsidRPr="00F94368" w:rsidRDefault="00F94368" w:rsidP="005212E0">
            <w:pPr>
              <w:rPr>
                <w:lang w:val="nl-NL"/>
              </w:rPr>
            </w:pPr>
            <w:r>
              <w:rPr>
                <w:noProof/>
              </w:rPr>
              <mc:AlternateContent>
                <mc:Choice Requires="wps">
                  <w:drawing>
                    <wp:anchor distT="0" distB="0" distL="114300" distR="114300" simplePos="0" relativeHeight="251679744" behindDoc="0" locked="0" layoutInCell="1" allowOverlap="1">
                      <wp:simplePos x="0" y="0"/>
                      <wp:positionH relativeFrom="column">
                        <wp:posOffset>598170</wp:posOffset>
                      </wp:positionH>
                      <wp:positionV relativeFrom="paragraph">
                        <wp:posOffset>156210</wp:posOffset>
                      </wp:positionV>
                      <wp:extent cx="504825" cy="342900"/>
                      <wp:effectExtent l="0" t="1270" r="0" b="0"/>
                      <wp:wrapNone/>
                      <wp:docPr id="1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sz w:val="18"/>
                                      <w:szCs w:val="18"/>
                                      <w:lang w:val="nl-NL"/>
                                    </w:rPr>
                                  </w:pPr>
                                  <w:r w:rsidRPr="00752039">
                                    <w:rPr>
                                      <w:sz w:val="18"/>
                                      <w:szCs w:val="18"/>
                                      <w:lang w:val="nl-NL"/>
                                    </w:rPr>
                                    <w:t>20m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30" type="#_x0000_t202" style="position:absolute;margin-left:47.1pt;margin-top:12.3pt;width:39.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" filled="f" stroked="f">
                      <v:textbox>
                        <w:txbxContent>
                          <w:p w:rsidR="005212E0" w:rsidRPr="00752039" w:rsidRDefault="005212E0" w:rsidP="005212E0">
                            <w:pPr>
                              <w:rPr>
                                <w:sz w:val="18"/>
                                <w:szCs w:val="18"/>
                                <w:lang w:val="nl-NL"/>
                              </w:rPr>
                            </w:pPr>
                            <w:r w:rsidRPr="00752039">
                              <w:rPr>
                                <w:sz w:val="18"/>
                                <w:szCs w:val="18"/>
                                <w:lang w:val="nl-NL"/>
                              </w:rPr>
                              <w:t>20m</w:t>
                            </w:r>
                          </w:p>
                        </w:txbxContent>
                      </v:textbox>
                    </v:shape>
                  </w:pict>
                </mc:Fallback>
              </mc:AlternateContent>
            </w:r>
          </w:p>
          <w:p w:rsidR="005212E0" w:rsidRPr="00F94368" w:rsidRDefault="005212E0" w:rsidP="005212E0">
            <w:pPr>
              <w:rPr>
                <w:lang w:val="nl-NL"/>
              </w:rPr>
            </w:pPr>
          </w:p>
          <w:p w:rsidR="005212E0" w:rsidRPr="00F94368" w:rsidRDefault="00F94368" w:rsidP="005212E0">
            <w:pPr>
              <w:rPr>
                <w:lang w:val="nl-NL"/>
              </w:rPr>
            </w:pPr>
            <w:r>
              <w:rPr>
                <w:noProof/>
              </w:rPr>
              <mc:AlternateContent>
                <mc:Choice Requires="wps">
                  <w:drawing>
                    <wp:anchor distT="0" distB="0" distL="114300" distR="114300" simplePos="0" relativeHeight="251681792" behindDoc="0" locked="0" layoutInCell="1" allowOverlap="1">
                      <wp:simplePos x="0" y="0"/>
                      <wp:positionH relativeFrom="column">
                        <wp:posOffset>1226820</wp:posOffset>
                      </wp:positionH>
                      <wp:positionV relativeFrom="paragraph">
                        <wp:posOffset>172720</wp:posOffset>
                      </wp:positionV>
                      <wp:extent cx="342900" cy="342900"/>
                      <wp:effectExtent l="0" t="0" r="0" b="3175"/>
                      <wp:wrapNone/>
                      <wp:docPr id="1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331" type="#_x0000_t202" style="position:absolute;margin-left:96.6pt;margin-top:13.6pt;width: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jDtwIAAMQ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" filled="f" stroked="f">
                      <v:textbox>
                        <w:txbxContent>
                          <w:p w:rsidR="005212E0" w:rsidRPr="00752039" w:rsidRDefault="005212E0" w:rsidP="005212E0">
                            <w:pPr>
                              <w:rPr>
                                <w:lang w:val="nl-NL"/>
                              </w:rPr>
                            </w:pPr>
                            <w:r w:rsidRPr="00752039">
                              <w:rPr>
                                <w:lang w:val="nl-NL"/>
                              </w:rPr>
                              <w:t>D</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696595</wp:posOffset>
                      </wp:positionH>
                      <wp:positionV relativeFrom="paragraph">
                        <wp:posOffset>48895</wp:posOffset>
                      </wp:positionV>
                      <wp:extent cx="342900" cy="342900"/>
                      <wp:effectExtent l="3175" t="0" r="0" b="3175"/>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32" type="#_x0000_t202" style="position:absolute;margin-left:54.85pt;margin-top:3.85pt;width:2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ltwIAAMQ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" filled="f" stroked="f">
                      <v:textbox>
                        <w:txbxContent>
                          <w:p w:rsidR="005212E0" w:rsidRPr="00752039" w:rsidRDefault="005212E0" w:rsidP="005212E0">
                            <w:pPr>
                              <w:rPr>
                                <w:lang w:val="nl-NL"/>
                              </w:rPr>
                            </w:pPr>
                            <w:r w:rsidRPr="00752039">
                              <w:rPr>
                                <w:lang w:val="nl-NL"/>
                              </w:rPr>
                              <w:t>F</w:t>
                            </w:r>
                          </w:p>
                        </w:txbxContent>
                      </v:textbox>
                    </v:shape>
                  </w:pict>
                </mc:Fallback>
              </mc:AlternateContent>
            </w:r>
          </w:p>
          <w:p w:rsidR="005212E0" w:rsidRPr="00F94368" w:rsidRDefault="00F94368" w:rsidP="005212E0">
            <w:pPr>
              <w:rPr>
                <w:lang w:val="nl-NL"/>
              </w:rPr>
            </w:pPr>
            <w:r>
              <w:rPr>
                <w:noProof/>
              </w:rPr>
              <mc:AlternateContent>
                <mc:Choice Requires="wps">
                  <w:drawing>
                    <wp:anchor distT="0" distB="0" distL="114300" distR="114300" simplePos="0" relativeHeight="251683840" behindDoc="0" locked="0" layoutInCell="1" allowOverlap="1">
                      <wp:simplePos x="0" y="0"/>
                      <wp:positionH relativeFrom="column">
                        <wp:posOffset>842645</wp:posOffset>
                      </wp:positionH>
                      <wp:positionV relativeFrom="paragraph">
                        <wp:posOffset>47625</wp:posOffset>
                      </wp:positionV>
                      <wp:extent cx="342900" cy="342900"/>
                      <wp:effectExtent l="0" t="0" r="3175" b="635"/>
                      <wp:wrapNone/>
                      <wp:docPr id="1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sz w:val="16"/>
                                      <w:szCs w:val="16"/>
                                      <w:vertAlign w:val="superscript"/>
                                      <w:lang w:val="nl-NL"/>
                                    </w:rPr>
                                  </w:pPr>
                                  <w:r w:rsidRPr="00752039">
                                    <w:rPr>
                                      <w:sz w:val="16"/>
                                      <w:szCs w:val="16"/>
                                      <w:lang w:val="nl-NL"/>
                                    </w:rPr>
                                    <w:t>50</w:t>
                                  </w:r>
                                  <w:r w:rsidRPr="00752039">
                                    <w:rPr>
                                      <w:sz w:val="16"/>
                                      <w:szCs w:val="16"/>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33" type="#_x0000_t202" style="position:absolute;margin-left:66.35pt;margin-top:3.75pt;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cytgIAAMQ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" filled="f" stroked="f">
                      <v:textbox>
                        <w:txbxContent>
                          <w:p w:rsidR="005212E0" w:rsidRPr="00752039" w:rsidRDefault="005212E0" w:rsidP="005212E0">
                            <w:pPr>
                              <w:rPr>
                                <w:sz w:val="16"/>
                                <w:szCs w:val="16"/>
                                <w:vertAlign w:val="superscript"/>
                                <w:lang w:val="nl-NL"/>
                              </w:rPr>
                            </w:pPr>
                            <w:r w:rsidRPr="00752039">
                              <w:rPr>
                                <w:sz w:val="16"/>
                                <w:szCs w:val="16"/>
                                <w:lang w:val="nl-NL"/>
                              </w:rPr>
                              <w:t>50</w:t>
                            </w:r>
                            <w:r w:rsidRPr="00752039">
                              <w:rPr>
                                <w:sz w:val="16"/>
                                <w:szCs w:val="16"/>
                                <w:vertAlign w:val="superscript"/>
                                <w:lang w:val="nl-NL"/>
                              </w:rPr>
                              <w:t>0</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712470</wp:posOffset>
                      </wp:positionH>
                      <wp:positionV relativeFrom="paragraph">
                        <wp:posOffset>142875</wp:posOffset>
                      </wp:positionV>
                      <wp:extent cx="342900" cy="342900"/>
                      <wp:effectExtent l="0" t="0" r="0" b="63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4" type="#_x0000_t202" style="position:absolute;margin-left:56.1pt;margin-top:11.25pt;width:2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KPtwIAAMM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" filled="f" stroked="f">
                      <v:textbox>
                        <w:txbxContent>
                          <w:p w:rsidR="005212E0" w:rsidRPr="00752039" w:rsidRDefault="005212E0" w:rsidP="005212E0">
                            <w:pPr>
                              <w:rPr>
                                <w:lang w:val="nl-NL"/>
                              </w:rPr>
                            </w:pPr>
                            <w:r w:rsidRPr="00752039">
                              <w:rPr>
                                <w:lang w:val="nl-NL"/>
                              </w:rPr>
                              <w:t>E</w:t>
                            </w:r>
                          </w:p>
                        </w:txbxContent>
                      </v:textbox>
                    </v:shape>
                  </w:pict>
                </mc:Fallback>
              </mc:AlternateContent>
            </w:r>
          </w:p>
          <w:p w:rsidR="005212E0" w:rsidRPr="00F94368" w:rsidRDefault="005212E0" w:rsidP="005212E0">
            <w:pPr>
              <w:rPr>
                <w:lang w:val="nl-NL"/>
              </w:rPr>
            </w:pPr>
          </w:p>
          <w:p w:rsidR="005212E0" w:rsidRPr="00F94368" w:rsidRDefault="005212E0" w:rsidP="005212E0">
            <w:pPr>
              <w:rPr>
                <w:lang w:val="nl-NL"/>
              </w:rPr>
            </w:pPr>
            <w:r w:rsidRPr="00F94368">
              <w:rPr>
                <w:lang w:val="nl-NL"/>
              </w:rPr>
              <w:t xml:space="preserve">  </w:t>
            </w:r>
          </w:p>
          <w:p w:rsidR="005212E0" w:rsidRPr="00F94368" w:rsidRDefault="005212E0" w:rsidP="005212E0">
            <w:pPr>
              <w:rPr>
                <w:lang w:val="nl-NL"/>
              </w:rPr>
            </w:pPr>
            <w:r w:rsidRPr="00F94368">
              <w:rPr>
                <w:lang w:val="nl-NL"/>
              </w:rPr>
              <w:t>Trong tam giác vuông ACE, có:</w:t>
            </w:r>
          </w:p>
          <w:p w:rsidR="005212E0" w:rsidRPr="00F94368" w:rsidRDefault="005212E0" w:rsidP="005212E0">
            <w:pPr>
              <w:ind w:right="-228"/>
              <w:rPr>
                <w:lang w:val="nl-NL"/>
              </w:rPr>
            </w:pPr>
            <w:r w:rsidRPr="00F94368">
              <w:rPr>
                <w:lang w:val="nl-NL"/>
              </w:rPr>
              <w:t>Cos 50</w:t>
            </w:r>
            <w:r w:rsidRPr="00F94368">
              <w:rPr>
                <w:vertAlign w:val="superscript"/>
                <w:lang w:val="nl-NL"/>
              </w:rPr>
              <w:t>0</w:t>
            </w:r>
            <w:r w:rsidRPr="00F94368">
              <w:rPr>
                <w:lang w:val="nl-NL"/>
              </w:rPr>
              <w:t xml:space="preserve"> = </w:t>
            </w:r>
            <w:r w:rsidRPr="00F94368">
              <w:rPr>
                <w:position w:val="-24"/>
                <w:lang w:val="nl-NL"/>
              </w:rPr>
              <w:object w:dxaOrig="440" w:dyaOrig="620">
                <v:shape id="_x0000_i1481" type="#_x0000_t75" style="width:22pt;height:31pt" o:ole="">
                  <v:imagedata r:id="rId837" o:title=""/>
                </v:shape>
                <o:OLEObject Type="Embed" ProgID="Equation.DSMT4" ShapeID="_x0000_i1481" DrawAspect="Content" ObjectID="_1672830406" r:id="rId838"/>
              </w:object>
            </w:r>
            <w:r w:rsidRPr="00F94368">
              <w:rPr>
                <w:position w:val="-24"/>
                <w:lang w:val="nl-NL"/>
              </w:rPr>
              <w:object w:dxaOrig="2600" w:dyaOrig="620">
                <v:shape id="_x0000_i1482" type="#_x0000_t75" style="width:120.65pt;height:30.9pt" o:ole="">
                  <v:imagedata r:id="rId839" o:title=""/>
                </v:shape>
                <o:OLEObject Type="Embed" ProgID="Equation.DSMT4" ShapeID="_x0000_i1482" DrawAspect="Content" ObjectID="_1672830407" r:id="rId840"/>
              </w:object>
            </w:r>
            <w:r w:rsidRPr="00F94368">
              <w:rPr>
                <w:lang w:val="nl-NL"/>
              </w:rPr>
              <w:t xml:space="preserve"> </w:t>
            </w:r>
            <w:r w:rsidRPr="00F94368">
              <w:rPr>
                <w:lang w:val="nl-NL"/>
              </w:rPr>
              <w:sym w:font="Symbol" w:char="F0BB"/>
            </w:r>
            <w:r w:rsidRPr="00F94368">
              <w:rPr>
                <w:lang w:val="nl-NL"/>
              </w:rPr>
              <w:t xml:space="preserve"> 31,11m</w:t>
            </w:r>
          </w:p>
          <w:p w:rsidR="005212E0" w:rsidRPr="00F94368" w:rsidRDefault="005212E0" w:rsidP="005212E0">
            <w:pPr>
              <w:rPr>
                <w:lang w:val="nl-NL"/>
              </w:rPr>
            </w:pPr>
            <w:r w:rsidRPr="00F94368">
              <w:rPr>
                <w:lang w:val="nl-NL"/>
              </w:rPr>
              <w:t>Trong tam giác vuông FDE, có:</w:t>
            </w:r>
          </w:p>
          <w:p w:rsidR="005212E0" w:rsidRPr="00F94368" w:rsidRDefault="005212E0" w:rsidP="005212E0">
            <w:pPr>
              <w:rPr>
                <w:lang w:val="nl-NL"/>
              </w:rPr>
            </w:pPr>
            <w:r w:rsidRPr="00F94368">
              <w:rPr>
                <w:lang w:val="nl-NL"/>
              </w:rPr>
              <w:t>Sin 50</w:t>
            </w:r>
            <w:r w:rsidRPr="00F94368">
              <w:rPr>
                <w:vertAlign w:val="superscript"/>
                <w:lang w:val="nl-NL"/>
              </w:rPr>
              <w:t>0</w:t>
            </w:r>
            <w:r w:rsidRPr="00F94368">
              <w:rPr>
                <w:lang w:val="nl-NL"/>
              </w:rPr>
              <w:t xml:space="preserve"> = </w:t>
            </w:r>
            <w:r w:rsidRPr="00F94368">
              <w:rPr>
                <w:position w:val="-24"/>
                <w:lang w:val="nl-NL"/>
              </w:rPr>
              <w:object w:dxaOrig="460" w:dyaOrig="620">
                <v:shape id="_x0000_i1483" type="#_x0000_t75" style="width:23pt;height:31pt" o:ole="">
                  <v:imagedata r:id="rId841" o:title=""/>
                </v:shape>
                <o:OLEObject Type="Embed" ProgID="Equation.DSMT4" ShapeID="_x0000_i1483" DrawAspect="Content" ObjectID="_1672830408" r:id="rId842"/>
              </w:object>
            </w:r>
            <w:r w:rsidRPr="00F94368">
              <w:rPr>
                <w:position w:val="-24"/>
                <w:lang w:val="nl-NL"/>
              </w:rPr>
              <w:object w:dxaOrig="2560" w:dyaOrig="620">
                <v:shape id="_x0000_i1484" type="#_x0000_t75" style="width:128pt;height:31pt" o:ole="">
                  <v:imagedata r:id="rId843" o:title=""/>
                </v:shape>
                <o:OLEObject Type="Embed" ProgID="Equation.DSMT4" ShapeID="_x0000_i1484" DrawAspect="Content" ObjectID="_1672830409" r:id="rId844"/>
              </w:object>
            </w:r>
            <w:r w:rsidRPr="00F94368">
              <w:rPr>
                <w:lang w:val="nl-NL"/>
              </w:rPr>
              <w:sym w:font="Symbol" w:char="F0BB"/>
            </w:r>
            <w:r w:rsidRPr="00F94368">
              <w:rPr>
                <w:lang w:val="nl-NL"/>
              </w:rPr>
              <w:t xml:space="preserve"> 6,53m</w:t>
            </w:r>
          </w:p>
          <w:p w:rsidR="001F4514" w:rsidRPr="00F94368" w:rsidRDefault="005212E0" w:rsidP="005212E0">
            <w:pPr>
              <w:jc w:val="both"/>
              <w:rPr>
                <w:lang w:val="nl-NL"/>
              </w:rPr>
            </w:pPr>
            <w:r w:rsidRPr="00F94368">
              <w:rPr>
                <w:lang w:val="nl-NL"/>
              </w:rPr>
              <w:t xml:space="preserve"> Vậy khoảng cách giữa hai cọc C, D xấp sĩ là: 31,11 – 6,53 = 24,6(m)</w:t>
            </w:r>
          </w:p>
        </w:tc>
      </w:tr>
      <w:tr w:rsidR="005212E0" w:rsidRPr="00F94368">
        <w:tc>
          <w:tcPr>
            <w:tcW w:w="5550" w:type="dxa"/>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i/>
                <w:lang w:val="nl-NL"/>
              </w:rPr>
            </w:pPr>
            <w:r w:rsidRPr="00F94368">
              <w:rPr>
                <w:i/>
                <w:lang w:val="nl-NL"/>
              </w:rPr>
              <w:t>GV giao nhiệm vụ học tập.</w:t>
            </w:r>
          </w:p>
          <w:p w:rsidR="005212E0" w:rsidRPr="00F94368" w:rsidRDefault="005212E0" w:rsidP="005E2243">
            <w:pPr>
              <w:tabs>
                <w:tab w:val="left" w:pos="360"/>
                <w:tab w:val="left" w:pos="720"/>
                <w:tab w:val="center" w:pos="4320"/>
                <w:tab w:val="left" w:pos="7560"/>
              </w:tabs>
              <w:jc w:val="both"/>
              <w:rPr>
                <w:lang w:val="nl-NL"/>
              </w:rPr>
            </w:pPr>
            <w:r w:rsidRPr="00F94368">
              <w:rPr>
                <w:lang w:val="nl-NL"/>
              </w:rPr>
              <w:lastRenderedPageBreak/>
              <w:t>GV giới thiệu bài 97 trang 105 SBT ( Đề bài đưa lên màn hình )</w:t>
            </w:r>
          </w:p>
          <w:p w:rsidR="005212E0" w:rsidRPr="00F94368" w:rsidRDefault="005212E0" w:rsidP="005E2243">
            <w:pPr>
              <w:tabs>
                <w:tab w:val="left" w:pos="360"/>
                <w:tab w:val="left" w:pos="720"/>
                <w:tab w:val="center" w:pos="4320"/>
                <w:tab w:val="left" w:pos="7560"/>
              </w:tabs>
              <w:jc w:val="both"/>
              <w:rPr>
                <w:lang w:val="nl-NL"/>
              </w:rPr>
            </w:pPr>
            <w:r w:rsidRPr="00F94368">
              <w:rPr>
                <w:lang w:val="nl-NL"/>
              </w:rPr>
              <w:t>GV gọi 1 HS lên bảng vẽ hình câu a, sau đó tính AB, AC.</w:t>
            </w:r>
          </w:p>
          <w:p w:rsidR="005212E0" w:rsidRPr="00F94368" w:rsidRDefault="005212E0" w:rsidP="005E2243">
            <w:pPr>
              <w:tabs>
                <w:tab w:val="left" w:pos="360"/>
                <w:tab w:val="left" w:pos="720"/>
                <w:tab w:val="center" w:pos="4320"/>
                <w:tab w:val="left" w:pos="7560"/>
              </w:tabs>
              <w:jc w:val="both"/>
              <w:rPr>
                <w:lang w:val="nl-NL"/>
              </w:rPr>
            </w:pPr>
            <w:r w:rsidRPr="00F94368">
              <w:rPr>
                <w:lang w:val="nl-NL"/>
              </w:rPr>
              <w:t>GV hướng dẫn HS vẽ hình câu b, rồi hướng dẫn HS tìm tòi lời giải.</w:t>
            </w:r>
          </w:p>
          <w:p w:rsidR="005212E0" w:rsidRPr="00F94368" w:rsidRDefault="005212E0" w:rsidP="005E2243">
            <w:pPr>
              <w:jc w:val="both"/>
              <w:rPr>
                <w:lang w:val="nl-NL"/>
              </w:rPr>
            </w:pPr>
          </w:p>
          <w:p w:rsidR="005212E0" w:rsidRPr="00F94368" w:rsidRDefault="005212E0" w:rsidP="005E2243">
            <w:pPr>
              <w:rPr>
                <w:i/>
                <w:lang w:val="nl-NL"/>
              </w:rPr>
            </w:pPr>
            <w:r w:rsidRPr="00F94368">
              <w:rPr>
                <w:i/>
                <w:lang w:val="nl-NL"/>
              </w:rPr>
              <w:t xml:space="preserve">Theo dõi, hướng dẫn, giúp đỡ HS thực hiện nhiệm vụ </w:t>
            </w:r>
          </w:p>
          <w:p w:rsidR="005212E0" w:rsidRPr="00F94368" w:rsidRDefault="005212E0" w:rsidP="005E2243">
            <w:pPr>
              <w:rPr>
                <w:i/>
                <w:lang w:val="nl-NL"/>
              </w:rPr>
            </w:pPr>
            <w:r w:rsidRPr="00F94368">
              <w:rPr>
                <w:i/>
                <w:lang w:val="nl-NL"/>
              </w:rPr>
              <w:t>Đánh giá kết quả thực hiện nhiệm vu của HS</w:t>
            </w:r>
          </w:p>
          <w:p w:rsidR="005212E0" w:rsidRPr="00F94368" w:rsidRDefault="005212E0"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b/>
                <w:lang w:val="nl-NL"/>
              </w:rPr>
            </w:pPr>
            <w:r w:rsidRPr="00F94368">
              <w:rPr>
                <w:b/>
                <w:lang w:val="nl-NL"/>
              </w:rPr>
              <w:lastRenderedPageBreak/>
              <w:t>Dạng bài tập tổng hợp và nâng cao</w:t>
            </w:r>
          </w:p>
          <w:p w:rsidR="005212E0" w:rsidRPr="00F94368" w:rsidRDefault="005212E0" w:rsidP="005E2243">
            <w:pPr>
              <w:numPr>
                <w:ilvl w:val="0"/>
                <w:numId w:val="34"/>
              </w:numPr>
              <w:tabs>
                <w:tab w:val="clear" w:pos="720"/>
                <w:tab w:val="left" w:pos="12"/>
                <w:tab w:val="num" w:pos="252"/>
                <w:tab w:val="center" w:pos="4320"/>
                <w:tab w:val="left" w:pos="7560"/>
              </w:tabs>
              <w:ind w:left="12" w:hanging="12"/>
              <w:jc w:val="both"/>
            </w:pPr>
            <w:r w:rsidRPr="00F94368">
              <w:rPr>
                <w:lang w:val="nl-NL"/>
              </w:rPr>
              <w:lastRenderedPageBreak/>
              <w:t xml:space="preserve">Bài 97 tr 105 SBT: </w:t>
            </w:r>
          </w:p>
          <w:p w:rsidR="005212E0" w:rsidRPr="00F94368" w:rsidRDefault="00F94368" w:rsidP="005E2243">
            <w:pPr>
              <w:tabs>
                <w:tab w:val="left" w:pos="360"/>
                <w:tab w:val="left" w:pos="720"/>
                <w:tab w:val="center" w:pos="4320"/>
                <w:tab w:val="left" w:pos="7560"/>
              </w:tabs>
              <w:jc w:val="both"/>
            </w:pPr>
            <w:r>
              <w:rPr>
                <w:noProof/>
              </w:rPr>
              <w:drawing>
                <wp:inline distT="0" distB="0" distL="0" distR="0">
                  <wp:extent cx="1990725" cy="12573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p w:rsidR="005212E0" w:rsidRPr="00F94368" w:rsidRDefault="005212E0" w:rsidP="005E2243">
            <w:pPr>
              <w:jc w:val="both"/>
            </w:pPr>
            <w:r w:rsidRPr="00F94368">
              <w:t>a)Trong tam giác vuông ABC</w:t>
            </w:r>
          </w:p>
          <w:p w:rsidR="005212E0" w:rsidRPr="00F94368" w:rsidRDefault="005212E0" w:rsidP="005E2243">
            <w:pPr>
              <w:jc w:val="both"/>
            </w:pPr>
            <w:r w:rsidRPr="00F94368">
              <w:t>AB = BC.sin30</w:t>
            </w:r>
            <w:r w:rsidRPr="00F94368">
              <w:rPr>
                <w:position w:val="-4"/>
                <w:lang w:val="nl-NL"/>
              </w:rPr>
              <w:object w:dxaOrig="160" w:dyaOrig="260">
                <v:shape id="_x0000_i1485" type="#_x0000_t75" style="width:8.25pt;height:12.75pt" o:ole="">
                  <v:imagedata r:id="rId846" o:title=""/>
                </v:shape>
                <o:OLEObject Type="Embed" ProgID="Equation.DSMT4" ShapeID="_x0000_i1485" DrawAspect="Content" ObjectID="_1672830410" r:id="rId847"/>
              </w:object>
            </w:r>
            <w:r w:rsidRPr="00F94368">
              <w:t>= 10.0,5 = 5 (cm)</w:t>
            </w:r>
          </w:p>
          <w:p w:rsidR="005212E0" w:rsidRPr="00F94368" w:rsidRDefault="005212E0" w:rsidP="005E2243">
            <w:pPr>
              <w:jc w:val="both"/>
            </w:pPr>
            <w:r w:rsidRPr="00F94368">
              <w:t>AC = BC.cos30</w:t>
            </w:r>
            <w:r w:rsidRPr="00F94368">
              <w:rPr>
                <w:position w:val="-4"/>
                <w:lang w:val="nl-NL"/>
              </w:rPr>
              <w:object w:dxaOrig="160" w:dyaOrig="260">
                <v:shape id="_x0000_i1486" type="#_x0000_t75" style="width:8.25pt;height:12.75pt" o:ole="">
                  <v:imagedata r:id="rId848" o:title=""/>
                </v:shape>
                <o:OLEObject Type="Embed" ProgID="Equation.DSMT4" ShapeID="_x0000_i1486" DrawAspect="Content" ObjectID="_1672830411" r:id="rId849"/>
              </w:object>
            </w:r>
            <w:r w:rsidRPr="00F94368">
              <w:rPr>
                <w:position w:val="-8"/>
                <w:lang w:val="nl-NL"/>
              </w:rPr>
              <w:object w:dxaOrig="660" w:dyaOrig="400">
                <v:shape id="_x0000_i1487" type="#_x0000_t75" style="width:33.15pt;height:19.85pt" o:ole="">
                  <v:imagedata r:id="rId850" o:title=""/>
                </v:shape>
                <o:OLEObject Type="Embed" ProgID="Equation.DSMT4" ShapeID="_x0000_i1487" DrawAspect="Content" ObjectID="_1672830412" r:id="rId851"/>
              </w:object>
            </w:r>
            <w:r w:rsidRPr="00F94368">
              <w:t>(cm)</w:t>
            </w:r>
          </w:p>
          <w:p w:rsidR="005212E0" w:rsidRPr="00F94368" w:rsidRDefault="005212E0" w:rsidP="005E2243">
            <w:pPr>
              <w:jc w:val="both"/>
            </w:pPr>
            <w:r w:rsidRPr="00F94368">
              <w:t>b) Xét tứ giác AMBN có</w:t>
            </w:r>
          </w:p>
          <w:p w:rsidR="005212E0" w:rsidRPr="00F94368" w:rsidRDefault="005212E0" w:rsidP="005E2243">
            <w:pPr>
              <w:jc w:val="both"/>
              <w:rPr>
                <w:vertAlign w:val="superscript"/>
              </w:rPr>
            </w:pPr>
            <w:r w:rsidRPr="00F94368">
              <w:t xml:space="preserve">  </w:t>
            </w:r>
            <w:r w:rsidRPr="00F94368">
              <w:rPr>
                <w:position w:val="-4"/>
                <w:lang w:val="nl-NL"/>
              </w:rPr>
              <w:object w:dxaOrig="300" w:dyaOrig="340">
                <v:shape id="_x0000_i1488" type="#_x0000_t75" style="width:15pt;height:17pt" o:ole="">
                  <v:imagedata r:id="rId852" o:title=""/>
                </v:shape>
                <o:OLEObject Type="Embed" ProgID="Equation.DSMT4" ShapeID="_x0000_i1488" DrawAspect="Content" ObjectID="_1672830413" r:id="rId853"/>
              </w:object>
            </w:r>
            <w:r w:rsidRPr="00F94368">
              <w:t xml:space="preserve"> = </w:t>
            </w:r>
            <w:r w:rsidRPr="00F94368">
              <w:rPr>
                <w:position w:val="-6"/>
                <w:lang w:val="nl-NL"/>
              </w:rPr>
              <w:object w:dxaOrig="260" w:dyaOrig="360">
                <v:shape id="_x0000_i1489" type="#_x0000_t75" style="width:13pt;height:18pt" o:ole="">
                  <v:imagedata r:id="rId854" o:title=""/>
                </v:shape>
                <o:OLEObject Type="Embed" ProgID="Equation.DSMT4" ShapeID="_x0000_i1489" DrawAspect="Content" ObjectID="_1672830414" r:id="rId855"/>
              </w:object>
            </w:r>
            <w:r w:rsidRPr="00F94368">
              <w:t xml:space="preserve"> = </w:t>
            </w:r>
            <w:r w:rsidRPr="00F94368">
              <w:rPr>
                <w:position w:val="-6"/>
                <w:lang w:val="nl-NL"/>
              </w:rPr>
              <w:object w:dxaOrig="620" w:dyaOrig="360">
                <v:shape id="_x0000_i1490" type="#_x0000_t75" style="width:31pt;height:18pt" o:ole="">
                  <v:imagedata r:id="rId856" o:title=""/>
                </v:shape>
                <o:OLEObject Type="Embed" ProgID="Equation.DSMT4" ShapeID="_x0000_i1490" DrawAspect="Content" ObjectID="_1672830415" r:id="rId857"/>
              </w:object>
            </w:r>
            <w:r w:rsidRPr="00F94368">
              <w:t xml:space="preserve"> = 90</w:t>
            </w:r>
            <w:r w:rsidRPr="00F94368">
              <w:rPr>
                <w:vertAlign w:val="superscript"/>
              </w:rPr>
              <w:t>0</w:t>
            </w:r>
          </w:p>
          <w:p w:rsidR="005212E0" w:rsidRPr="00F94368" w:rsidRDefault="005212E0" w:rsidP="005E2243">
            <w:pPr>
              <w:jc w:val="both"/>
            </w:pPr>
            <w:r w:rsidRPr="00F94368">
              <w:t xml:space="preserve"> AMBN là hình chữ nhật</w:t>
            </w:r>
          </w:p>
          <w:p w:rsidR="005212E0" w:rsidRPr="00F94368" w:rsidRDefault="005212E0" w:rsidP="005E2243">
            <w:pPr>
              <w:jc w:val="both"/>
              <w:rPr>
                <w:vertAlign w:val="subscript"/>
              </w:rPr>
            </w:pPr>
            <w:r w:rsidRPr="00F94368">
              <w:t xml:space="preserve">( tính chất hcn)  OMB = </w:t>
            </w:r>
            <w:r w:rsidRPr="00F94368">
              <w:rPr>
                <w:position w:val="-12"/>
                <w:lang w:val="nl-NL"/>
              </w:rPr>
              <w:object w:dxaOrig="340" w:dyaOrig="420">
                <v:shape id="_x0000_i1491" type="#_x0000_t75" style="width:17pt;height:21pt" o:ole="">
                  <v:imagedata r:id="rId858" o:title=""/>
                </v:shape>
                <o:OLEObject Type="Embed" ProgID="Equation.DSMT4" ShapeID="_x0000_i1491" DrawAspect="Content" ObjectID="_1672830416" r:id="rId859"/>
              </w:object>
            </w:r>
            <w:r w:rsidRPr="00F94368">
              <w:t xml:space="preserve"> = </w:t>
            </w:r>
            <w:r w:rsidRPr="00F94368">
              <w:rPr>
                <w:position w:val="-12"/>
                <w:lang w:val="nl-NL"/>
              </w:rPr>
              <w:object w:dxaOrig="300" w:dyaOrig="420">
                <v:shape id="_x0000_i1492" type="#_x0000_t75" style="width:15pt;height:21pt" o:ole="">
                  <v:imagedata r:id="rId860" o:title=""/>
                </v:shape>
                <o:OLEObject Type="Embed" ProgID="Equation.DSMT4" ShapeID="_x0000_i1492" DrawAspect="Content" ObjectID="_1672830417" r:id="rId861"/>
              </w:object>
            </w:r>
          </w:p>
          <w:p w:rsidR="005212E0" w:rsidRPr="00F94368" w:rsidRDefault="005212E0" w:rsidP="005E2243">
            <w:pPr>
              <w:jc w:val="both"/>
            </w:pPr>
            <w:r w:rsidRPr="00F94368">
              <w:t>MN // BC ( vì có hai góc so le trong bằng nhau) và MN = AB       ( tính chất hcn)</w:t>
            </w:r>
          </w:p>
          <w:p w:rsidR="005212E0" w:rsidRPr="00F94368" w:rsidRDefault="005212E0" w:rsidP="005E2243">
            <w:pPr>
              <w:jc w:val="both"/>
            </w:pPr>
            <w:r w:rsidRPr="00F94368">
              <w:t>c) Tam giác NAB và BCA có</w:t>
            </w:r>
          </w:p>
          <w:p w:rsidR="005212E0" w:rsidRPr="00F94368" w:rsidRDefault="005212E0" w:rsidP="005E2243">
            <w:pPr>
              <w:jc w:val="both"/>
            </w:pPr>
            <w:r w:rsidRPr="00F94368">
              <w:rPr>
                <w:position w:val="-4"/>
                <w:lang w:val="nl-NL"/>
              </w:rPr>
              <w:object w:dxaOrig="300" w:dyaOrig="340">
                <v:shape id="_x0000_i1493" type="#_x0000_t75" style="width:15pt;height:17pt" o:ole="">
                  <v:imagedata r:id="rId862" o:title=""/>
                </v:shape>
                <o:OLEObject Type="Embed" ProgID="Equation.DSMT4" ShapeID="_x0000_i1493" DrawAspect="Content" ObjectID="_1672830418" r:id="rId863"/>
              </w:object>
            </w:r>
            <w:r w:rsidRPr="00F94368">
              <w:t xml:space="preserve"> = Â = 90</w:t>
            </w:r>
            <w:r w:rsidRPr="00F94368">
              <w:rPr>
                <w:vertAlign w:val="superscript"/>
              </w:rPr>
              <w:t>0</w:t>
            </w:r>
            <w:r w:rsidRPr="00F94368">
              <w:t xml:space="preserve">; </w:t>
            </w:r>
            <w:r w:rsidRPr="00F94368">
              <w:rPr>
                <w:position w:val="-12"/>
                <w:lang w:val="nl-NL"/>
              </w:rPr>
              <w:object w:dxaOrig="340" w:dyaOrig="420">
                <v:shape id="_x0000_i1494" type="#_x0000_t75" style="width:17pt;height:21pt" o:ole="">
                  <v:imagedata r:id="rId864" o:title=""/>
                </v:shape>
                <o:OLEObject Type="Embed" ProgID="Equation.DSMT4" ShapeID="_x0000_i1494" DrawAspect="Content" ObjectID="_1672830419" r:id="rId865"/>
              </w:object>
            </w:r>
            <w:r w:rsidRPr="00F94368">
              <w:t xml:space="preserve"> </w:t>
            </w:r>
            <w:r w:rsidRPr="00F94368">
              <w:rPr>
                <w:vertAlign w:val="superscript"/>
              </w:rPr>
              <w:t xml:space="preserve"> </w:t>
            </w:r>
            <w:r w:rsidRPr="00F94368">
              <w:t xml:space="preserve">= </w:t>
            </w:r>
            <w:r w:rsidRPr="00F94368">
              <w:rPr>
                <w:position w:val="-6"/>
                <w:lang w:val="nl-NL"/>
              </w:rPr>
              <w:object w:dxaOrig="240" w:dyaOrig="360">
                <v:shape id="_x0000_i1495" type="#_x0000_t75" style="width:12pt;height:18pt" o:ole="">
                  <v:imagedata r:id="rId866" o:title=""/>
                </v:shape>
                <o:OLEObject Type="Embed" ProgID="Equation.DSMT4" ShapeID="_x0000_i1495" DrawAspect="Content" ObjectID="_1672830420" r:id="rId867"/>
              </w:object>
            </w:r>
            <w:r w:rsidRPr="00F94368">
              <w:rPr>
                <w:vertAlign w:val="superscript"/>
              </w:rPr>
              <w:t xml:space="preserve"> </w:t>
            </w:r>
            <w:r w:rsidRPr="00F94368">
              <w:t>= 30</w:t>
            </w:r>
            <w:r w:rsidRPr="00F94368">
              <w:rPr>
                <w:vertAlign w:val="superscript"/>
              </w:rPr>
              <w:t>0</w:t>
            </w:r>
          </w:p>
          <w:p w:rsidR="005212E0" w:rsidRPr="00F94368" w:rsidRDefault="005212E0" w:rsidP="005E2243">
            <w:pPr>
              <w:jc w:val="both"/>
            </w:pPr>
            <w:r w:rsidRPr="00F94368">
              <w:t xml:space="preserve">NAB </w:t>
            </w:r>
            <w:r w:rsidRPr="00F94368">
              <w:rPr>
                <w:lang w:val="nl-NL"/>
              </w:rPr>
              <w:sym w:font="Euclid Symbol" w:char="F07E"/>
            </w:r>
            <w:r w:rsidRPr="00F94368">
              <w:t xml:space="preserve"> BCA  đồng dạng (g-g)</w:t>
            </w:r>
          </w:p>
          <w:p w:rsidR="005212E0" w:rsidRPr="00F94368" w:rsidRDefault="005212E0" w:rsidP="005E2243">
            <w:pPr>
              <w:jc w:val="both"/>
              <w:rPr>
                <w:lang w:val="nl-NL"/>
              </w:rPr>
            </w:pPr>
            <w:r w:rsidRPr="00F94368">
              <w:rPr>
                <w:lang w:val="nl-NL"/>
              </w:rPr>
              <w:t>Tỉ số đồng dạng</w:t>
            </w:r>
          </w:p>
        </w:tc>
      </w:tr>
      <w:tr w:rsidR="005212E0" w:rsidRPr="00F94368">
        <w:tc>
          <w:tcPr>
            <w:tcW w:w="5550" w:type="dxa"/>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i/>
                <w:lang w:val="nl-NL"/>
              </w:rPr>
            </w:pPr>
            <w:r w:rsidRPr="00F94368">
              <w:rPr>
                <w:i/>
                <w:lang w:val="nl-NL"/>
              </w:rPr>
              <w:lastRenderedPageBreak/>
              <w:t>GV giao nhiệm vụ học tập.</w:t>
            </w:r>
          </w:p>
          <w:p w:rsidR="00551CFB" w:rsidRPr="00F94368" w:rsidRDefault="00551CFB" w:rsidP="00551CFB">
            <w:pPr>
              <w:rPr>
                <w:lang w:val="nl-NL"/>
              </w:rPr>
            </w:pPr>
            <w:r w:rsidRPr="00F94368">
              <w:rPr>
                <w:lang w:val="nl-NL"/>
              </w:rPr>
              <w:t>GV nêu bài toán: Hãy tìm độ dài cạnh đáy của một tam giác cân, nếu đường cao kẻ xuống đáy có độ dài là 5 và đường cao kẻ xuống cạnh bên có độ dài là 6.</w:t>
            </w:r>
          </w:p>
          <w:p w:rsidR="00551CFB" w:rsidRPr="00F94368" w:rsidRDefault="00551CFB" w:rsidP="00551CFB">
            <w:pPr>
              <w:rPr>
                <w:lang w:val="nl-NL"/>
              </w:rPr>
            </w:pPr>
            <w:r w:rsidRPr="00F94368">
              <w:rPr>
                <w:lang w:val="nl-NL"/>
              </w:rPr>
              <w:t>HS: Vẽ hình.</w:t>
            </w:r>
          </w:p>
          <w:p w:rsidR="00551CFB" w:rsidRPr="00F94368" w:rsidRDefault="00551CFB" w:rsidP="00551CFB">
            <w:pPr>
              <w:rPr>
                <w:lang w:val="nl-NL"/>
              </w:rPr>
            </w:pPr>
            <w:r w:rsidRPr="00F94368">
              <w:rPr>
                <w:lang w:val="nl-NL"/>
              </w:rPr>
              <w:t>GV: Hãy tìm sự liên hệ giữa cạnh BC và AC, từ đó tính HC theo AC.</w:t>
            </w:r>
          </w:p>
          <w:p w:rsidR="00551CFB" w:rsidRPr="00F94368" w:rsidRDefault="00551CFB" w:rsidP="00551CFB">
            <w:pPr>
              <w:rPr>
                <w:lang w:val="nl-NL"/>
              </w:rPr>
            </w:pPr>
            <w:r w:rsidRPr="00F94368">
              <w:rPr>
                <w:lang w:val="nl-NL"/>
              </w:rPr>
              <w:t>HS: Suy nghĩ làm bài.</w:t>
            </w:r>
          </w:p>
          <w:p w:rsidR="005212E0" w:rsidRPr="00F94368" w:rsidRDefault="005212E0" w:rsidP="005E2243">
            <w:pPr>
              <w:jc w:val="both"/>
              <w:rPr>
                <w:lang w:val="nl-NL"/>
              </w:rPr>
            </w:pPr>
          </w:p>
          <w:p w:rsidR="005212E0" w:rsidRPr="00F94368" w:rsidRDefault="005212E0" w:rsidP="005E2243">
            <w:pPr>
              <w:rPr>
                <w:i/>
                <w:lang w:val="nl-NL"/>
              </w:rPr>
            </w:pPr>
            <w:r w:rsidRPr="00F94368">
              <w:rPr>
                <w:i/>
                <w:lang w:val="nl-NL"/>
              </w:rPr>
              <w:t xml:space="preserve">Theo dõi, hướng dẫn, giúp đỡ HS thực hiện nhiệm vụ </w:t>
            </w:r>
          </w:p>
          <w:p w:rsidR="005212E0" w:rsidRPr="00F94368" w:rsidRDefault="005212E0" w:rsidP="005E2243">
            <w:pPr>
              <w:rPr>
                <w:i/>
                <w:lang w:val="nl-NL"/>
              </w:rPr>
            </w:pPr>
            <w:r w:rsidRPr="00F94368">
              <w:rPr>
                <w:i/>
                <w:lang w:val="nl-NL"/>
              </w:rPr>
              <w:t>Đánh giá kết quả thực hiện nhiệm vu của HS</w:t>
            </w:r>
          </w:p>
          <w:p w:rsidR="005212E0" w:rsidRPr="00F94368" w:rsidRDefault="005212E0"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51CFB" w:rsidRPr="00F94368" w:rsidRDefault="00F94368" w:rsidP="00551CFB">
            <w:pPr>
              <w:rPr>
                <w:b/>
                <w:lang w:val="nl-NL"/>
              </w:rPr>
            </w:pPr>
            <w:r>
              <w:rPr>
                <w:noProof/>
              </w:rPr>
              <mc:AlternateContent>
                <mc:Choice Requires="wpg">
                  <w:drawing>
                    <wp:anchor distT="0" distB="0" distL="114300" distR="114300" simplePos="0" relativeHeight="251684864" behindDoc="0" locked="0" layoutInCell="1" allowOverlap="1">
                      <wp:simplePos x="0" y="0"/>
                      <wp:positionH relativeFrom="column">
                        <wp:posOffset>1207770</wp:posOffset>
                      </wp:positionH>
                      <wp:positionV relativeFrom="paragraph">
                        <wp:posOffset>101600</wp:posOffset>
                      </wp:positionV>
                      <wp:extent cx="1044575" cy="927735"/>
                      <wp:effectExtent l="5715" t="6350" r="6985" b="889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927735"/>
                                <a:chOff x="8670" y="9382"/>
                                <a:chExt cx="1645" cy="1461"/>
                              </a:xfrm>
                            </wpg:grpSpPr>
                            <wps:wsp>
                              <wps:cNvPr id="24" name="Line 62"/>
                              <wps:cNvCnPr/>
                              <wps:spPr bwMode="auto">
                                <a:xfrm>
                                  <a:off x="8695" y="10843"/>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3"/>
                              <wps:cNvCnPr/>
                              <wps:spPr bwMode="auto">
                                <a:xfrm flipH="1">
                                  <a:off x="8675" y="9385"/>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4"/>
                              <wps:cNvCnPr/>
                              <wps:spPr bwMode="auto">
                                <a:xfrm>
                                  <a:off x="9395" y="9385"/>
                                  <a:ext cx="90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5"/>
                              <wps:cNvCnPr/>
                              <wps:spPr bwMode="auto">
                                <a:xfrm>
                                  <a:off x="9390" y="938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6"/>
                              <wps:cNvCnPr/>
                              <wps:spPr bwMode="auto">
                                <a:xfrm flipV="1">
                                  <a:off x="8670" y="9937"/>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67"/>
                              <wps:cNvCnPr/>
                              <wps:spPr bwMode="auto">
                                <a:xfrm>
                                  <a:off x="9390" y="106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8"/>
                              <wps:cNvCnPr/>
                              <wps:spPr bwMode="auto">
                                <a:xfrm>
                                  <a:off x="9575" y="106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95.1pt;margin-top:8pt;width:82.25pt;height:73.05pt;z-index:251684864" coordorigin="8670,9382" coordsize="1645,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">
                      <v:line id="Line 62" o:spid="_x0000_s1027" style="position:absolute;visibility:visible;mso-wrap-style:square" from="8695,10843" to="10315,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63" o:spid="_x0000_s1028" style="position:absolute;flip:x;visibility:visible;mso-wrap-style:square" from="8675,9385" to="9395,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64" o:spid="_x0000_s1029" style="position:absolute;visibility:visible;mso-wrap-style:square" from="9395,9385" to="10295,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65" o:spid="_x0000_s1030" style="position:absolute;visibility:visible;mso-wrap-style:square" from="9390,9382" to="9390,1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66" o:spid="_x0000_s1031" style="position:absolute;flip:y;visibility:visible;mso-wrap-style:square" from="8670,9937" to="9750,1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67" o:spid="_x0000_s1032" style="position:absolute;visibility:visible;mso-wrap-style:square" from="9390,10660" to="9570,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8" o:spid="_x0000_s1033" style="position:absolute;visibility:visible;mso-wrap-style:square" from="9575,10645" to="9575,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w:pict>
                </mc:Fallback>
              </mc:AlternateContent>
            </w:r>
            <w:r w:rsidR="00551CFB" w:rsidRPr="00F94368">
              <w:rPr>
                <w:b/>
                <w:lang w:val="nl-NL"/>
              </w:rPr>
              <w:t>BT83/102 SBT.</w:t>
            </w:r>
          </w:p>
          <w:p w:rsidR="00551CFB" w:rsidRPr="00F94368" w:rsidRDefault="00F94368" w:rsidP="00551CFB">
            <w:pPr>
              <w:rPr>
                <w:lang w:val="nl-NL"/>
              </w:rPr>
            </w:pPr>
            <w:r>
              <w:rPr>
                <w:noProof/>
              </w:rPr>
              <mc:AlternateContent>
                <mc:Choice Requires="wps">
                  <w:drawing>
                    <wp:anchor distT="0" distB="0" distL="114300" distR="114300" simplePos="0" relativeHeight="251688960" behindDoc="0" locked="0" layoutInCell="1" allowOverlap="1">
                      <wp:simplePos x="0" y="0"/>
                      <wp:positionH relativeFrom="column">
                        <wp:posOffset>1487170</wp:posOffset>
                      </wp:positionH>
                      <wp:positionV relativeFrom="paragraph">
                        <wp:posOffset>127635</wp:posOffset>
                      </wp:positionV>
                      <wp:extent cx="342900" cy="342900"/>
                      <wp:effectExtent l="0" t="0" r="635" b="190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35" type="#_x0000_t202" style="position:absolute;margin-left:117.1pt;margin-top:10.05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HPtg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" filled="f" stroked="f">
                      <v:textbox>
                        <w:txbxContent>
                          <w:p w:rsidR="00551CFB" w:rsidRPr="00752039" w:rsidRDefault="00551CFB" w:rsidP="00551CFB">
                            <w:pPr>
                              <w:rPr>
                                <w:lang w:val="nl-NL"/>
                              </w:rPr>
                            </w:pPr>
                            <w:r w:rsidRPr="00752039">
                              <w:rPr>
                                <w:lang w:val="nl-NL"/>
                              </w:rPr>
                              <w:t>5</w:t>
                            </w:r>
                          </w:p>
                        </w:txbxContent>
                      </v:textbox>
                    </v:shape>
                  </w:pict>
                </mc:Fallback>
              </mc:AlternateContent>
            </w:r>
          </w:p>
          <w:p w:rsidR="00551CFB" w:rsidRPr="00F94368" w:rsidRDefault="00551CFB" w:rsidP="00551CFB">
            <w:pPr>
              <w:rPr>
                <w:lang w:val="nl-NL"/>
              </w:rPr>
            </w:pPr>
            <w:r w:rsidRPr="00F94368">
              <w:rPr>
                <w:lang w:val="nl-NL"/>
              </w:rPr>
              <w:t xml:space="preserve">                                        </w:t>
            </w:r>
          </w:p>
          <w:p w:rsidR="00551CFB" w:rsidRPr="00F94368" w:rsidRDefault="00F94368" w:rsidP="00551CFB">
            <w:pPr>
              <w:rPr>
                <w:lang w:val="nl-NL"/>
              </w:rPr>
            </w:pPr>
            <w:r>
              <w:rPr>
                <w:noProof/>
              </w:rPr>
              <mc:AlternateContent>
                <mc:Choice Requires="wps">
                  <w:drawing>
                    <wp:anchor distT="0" distB="0" distL="114300" distR="114300" simplePos="0" relativeHeight="251689984" behindDoc="0" locked="0" layoutInCell="1" allowOverlap="1">
                      <wp:simplePos x="0" y="0"/>
                      <wp:positionH relativeFrom="column">
                        <wp:posOffset>1347470</wp:posOffset>
                      </wp:positionH>
                      <wp:positionV relativeFrom="paragraph">
                        <wp:posOffset>-12700</wp:posOffset>
                      </wp:positionV>
                      <wp:extent cx="342900" cy="342900"/>
                      <wp:effectExtent l="2540" t="0" r="0" b="127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336" type="#_x0000_t202" style="position:absolute;margin-left:106.1pt;margin-top:-1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UZt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" filled="f" stroked="f">
                      <v:textbox>
                        <w:txbxContent>
                          <w:p w:rsidR="00551CFB" w:rsidRPr="00752039" w:rsidRDefault="00551CFB" w:rsidP="00551CFB">
                            <w:pPr>
                              <w:rPr>
                                <w:lang w:val="nl-NL"/>
                              </w:rPr>
                            </w:pPr>
                            <w:r w:rsidRPr="00752039">
                              <w:rPr>
                                <w:lang w:val="nl-NL"/>
                              </w:rPr>
                              <w:t>6</w:t>
                            </w:r>
                          </w:p>
                        </w:txbxContent>
                      </v:textbox>
                    </v:shape>
                  </w:pict>
                </mc:Fallback>
              </mc:AlternateContent>
            </w:r>
          </w:p>
          <w:p w:rsidR="00551CFB" w:rsidRPr="00F94368" w:rsidRDefault="00F94368" w:rsidP="00551CFB">
            <w:pPr>
              <w:rPr>
                <w:lang w:val="nl-NL"/>
              </w:rPr>
            </w:pPr>
            <w:r>
              <w:rPr>
                <w:noProof/>
              </w:rPr>
              <mc:AlternateContent>
                <mc:Choice Requires="wps">
                  <w:drawing>
                    <wp:anchor distT="0" distB="0" distL="114300" distR="114300" simplePos="0" relativeHeight="251687936" behindDoc="0" locked="0" layoutInCell="1" allowOverlap="1">
                      <wp:simplePos x="0" y="0"/>
                      <wp:positionH relativeFrom="column">
                        <wp:posOffset>2169795</wp:posOffset>
                      </wp:positionH>
                      <wp:positionV relativeFrom="paragraph">
                        <wp:posOffset>74295</wp:posOffset>
                      </wp:positionV>
                      <wp:extent cx="342900" cy="342900"/>
                      <wp:effectExtent l="0" t="3810" r="381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37" type="#_x0000_t202" style="position:absolute;margin-left:170.85pt;margin-top:5.85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Aft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" filled="f" stroked="f">
                      <v:textbox>
                        <w:txbxContent>
                          <w:p w:rsidR="00551CFB" w:rsidRPr="00752039" w:rsidRDefault="00551CFB" w:rsidP="00551CFB">
                            <w:pPr>
                              <w:rPr>
                                <w:lang w:val="nl-NL"/>
                              </w:rPr>
                            </w:pPr>
                            <w:r w:rsidRPr="00752039">
                              <w:rPr>
                                <w:lang w:val="nl-NL"/>
                              </w:rPr>
                              <w:t>C</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1537970</wp:posOffset>
                      </wp:positionH>
                      <wp:positionV relativeFrom="paragraph">
                        <wp:posOffset>179070</wp:posOffset>
                      </wp:positionV>
                      <wp:extent cx="342900" cy="342900"/>
                      <wp:effectExtent l="2540" t="381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8" type="#_x0000_t202" style="position:absolute;margin-left:121.1pt;margin-top:14.1pt;width: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NNt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" filled="f" stroked="f">
                      <v:textbox>
                        <w:txbxContent>
                          <w:p w:rsidR="00551CFB" w:rsidRPr="00752039" w:rsidRDefault="00551CFB" w:rsidP="00551CFB">
                            <w:pPr>
                              <w:rPr>
                                <w:lang w:val="nl-NL"/>
                              </w:rPr>
                            </w:pPr>
                            <w:r w:rsidRPr="00752039">
                              <w:rPr>
                                <w:lang w:val="nl-NL"/>
                              </w:rPr>
                              <w:t>H</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988695</wp:posOffset>
                      </wp:positionH>
                      <wp:positionV relativeFrom="paragraph">
                        <wp:posOffset>76200</wp:posOffset>
                      </wp:positionV>
                      <wp:extent cx="342900" cy="342900"/>
                      <wp:effectExtent l="0" t="0" r="3810" b="381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39" type="#_x0000_t202" style="position:absolute;margin-left:77.85pt;margin-top:6pt;width:2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PItg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" filled="f" stroked="f">
                      <v:textbox>
                        <w:txbxContent>
                          <w:p w:rsidR="00551CFB" w:rsidRPr="00752039" w:rsidRDefault="00551CFB" w:rsidP="00551CFB">
                            <w:pPr>
                              <w:rPr>
                                <w:lang w:val="nl-NL"/>
                              </w:rPr>
                            </w:pPr>
                            <w:r w:rsidRPr="00752039">
                              <w:rPr>
                                <w:lang w:val="nl-NL"/>
                              </w:rPr>
                              <w:t>B</w:t>
                            </w:r>
                          </w:p>
                        </w:txbxContent>
                      </v:textbox>
                    </v:shape>
                  </w:pict>
                </mc:Fallback>
              </mc:AlternateContent>
            </w:r>
          </w:p>
          <w:p w:rsidR="00551CFB" w:rsidRPr="00F94368" w:rsidRDefault="00551CFB" w:rsidP="00551CFB">
            <w:pPr>
              <w:rPr>
                <w:lang w:val="nl-NL"/>
              </w:rPr>
            </w:pPr>
          </w:p>
          <w:p w:rsidR="00551CFB" w:rsidRPr="00F94368" w:rsidRDefault="00551CFB" w:rsidP="00551CFB">
            <w:pPr>
              <w:rPr>
                <w:lang w:val="nl-NL"/>
              </w:rPr>
            </w:pPr>
            <w:r w:rsidRPr="00F94368">
              <w:rPr>
                <w:lang w:val="nl-NL"/>
              </w:rPr>
              <w:t xml:space="preserve"> Ta có: AH . BC = BK . AC</w:t>
            </w:r>
          </w:p>
          <w:p w:rsidR="00551CFB" w:rsidRPr="00F94368" w:rsidRDefault="00551CFB" w:rsidP="00551CFB">
            <w:pPr>
              <w:rPr>
                <w:lang w:val="nl-NL"/>
              </w:rPr>
            </w:pPr>
            <w:r w:rsidRPr="00F94368">
              <w:rPr>
                <w:lang w:val="nl-NL"/>
              </w:rPr>
              <w:t xml:space="preserve">  Hay  5 . BC = 6 . AC</w:t>
            </w:r>
          </w:p>
          <w:p w:rsidR="00551CFB" w:rsidRPr="00F94368" w:rsidRDefault="00551CFB" w:rsidP="00551CFB">
            <w:pPr>
              <w:rPr>
                <w:lang w:val="nl-NL"/>
              </w:rPr>
            </w:pPr>
            <w:r w:rsidRPr="00F94368">
              <w:rPr>
                <w:lang w:val="nl-NL"/>
              </w:rPr>
              <w:t xml:space="preserve">  </w:t>
            </w:r>
            <w:r w:rsidRPr="00F94368">
              <w:rPr>
                <w:position w:val="-24"/>
                <w:lang w:val="nl-NL"/>
              </w:rPr>
              <w:object w:dxaOrig="1460" w:dyaOrig="620">
                <v:shape id="_x0000_i1496" type="#_x0000_t75" style="width:73pt;height:31pt" o:ole="">
                  <v:imagedata r:id="rId868" o:title=""/>
                </v:shape>
                <o:OLEObject Type="Embed" ProgID="Equation.DSMT4" ShapeID="_x0000_i1496" DrawAspect="Content" ObjectID="_1672830421" r:id="rId869"/>
              </w:object>
            </w:r>
            <w:r w:rsidRPr="00F94368">
              <w:rPr>
                <w:position w:val="-24"/>
                <w:lang w:val="nl-NL"/>
              </w:rPr>
              <w:object w:dxaOrig="2079" w:dyaOrig="620">
                <v:shape id="_x0000_i1497" type="#_x0000_t75" style="width:103.95pt;height:31pt" o:ole="">
                  <v:imagedata r:id="rId870" o:title=""/>
                </v:shape>
                <o:OLEObject Type="Embed" ProgID="Equation.DSMT4" ShapeID="_x0000_i1497" DrawAspect="Content" ObjectID="_1672830422" r:id="rId871"/>
              </w:object>
            </w:r>
          </w:p>
          <w:p w:rsidR="00551CFB" w:rsidRPr="00F94368" w:rsidRDefault="00551CFB" w:rsidP="00551CFB">
            <w:pPr>
              <w:rPr>
                <w:lang w:val="nl-NL"/>
              </w:rPr>
            </w:pPr>
            <w:r w:rsidRPr="00F94368">
              <w:rPr>
                <w:lang w:val="nl-NL"/>
              </w:rPr>
              <w:t xml:space="preserve">  Xét tam giác vuông AHC, có:</w:t>
            </w:r>
          </w:p>
          <w:p w:rsidR="00551CFB" w:rsidRPr="00F94368" w:rsidRDefault="00551CFB" w:rsidP="00551CFB">
            <w:pPr>
              <w:rPr>
                <w:lang w:val="nl-NL"/>
              </w:rPr>
            </w:pPr>
            <w:r w:rsidRPr="00F94368">
              <w:rPr>
                <w:lang w:val="nl-NL"/>
              </w:rPr>
              <w:t xml:space="preserve"> AC</w:t>
            </w:r>
            <w:r w:rsidRPr="00F94368">
              <w:rPr>
                <w:vertAlign w:val="superscript"/>
                <w:lang w:val="nl-NL"/>
              </w:rPr>
              <w:t>2</w:t>
            </w:r>
            <w:r w:rsidRPr="00F94368">
              <w:rPr>
                <w:lang w:val="nl-NL"/>
              </w:rPr>
              <w:t xml:space="preserve"> – HC</w:t>
            </w:r>
            <w:r w:rsidRPr="00F94368">
              <w:rPr>
                <w:vertAlign w:val="superscript"/>
                <w:lang w:val="nl-NL"/>
              </w:rPr>
              <w:t>2</w:t>
            </w:r>
            <w:r w:rsidRPr="00F94368">
              <w:rPr>
                <w:lang w:val="nl-NL"/>
              </w:rPr>
              <w:t xml:space="preserve"> = AH</w:t>
            </w:r>
            <w:r w:rsidRPr="00F94368">
              <w:rPr>
                <w:vertAlign w:val="superscript"/>
                <w:lang w:val="nl-NL"/>
              </w:rPr>
              <w:t>2</w:t>
            </w:r>
            <w:r w:rsidRPr="00F94368">
              <w:rPr>
                <w:lang w:val="nl-NL"/>
              </w:rPr>
              <w:t xml:space="preserve"> (pitago)</w:t>
            </w:r>
          </w:p>
          <w:p w:rsidR="00551CFB" w:rsidRPr="00F94368" w:rsidRDefault="00551CFB" w:rsidP="00551CFB">
            <w:pPr>
              <w:rPr>
                <w:vertAlign w:val="superscript"/>
                <w:lang w:val="nl-NL"/>
              </w:rPr>
            </w:pPr>
            <w:r w:rsidRPr="00F94368">
              <w:rPr>
                <w:lang w:val="nl-NL"/>
              </w:rPr>
              <w:t xml:space="preserve"> AC</w:t>
            </w:r>
            <w:r w:rsidRPr="00F94368">
              <w:rPr>
                <w:vertAlign w:val="superscript"/>
                <w:lang w:val="nl-NL"/>
              </w:rPr>
              <w:t>2</w:t>
            </w:r>
            <w:r w:rsidRPr="00F94368">
              <w:rPr>
                <w:lang w:val="nl-NL"/>
              </w:rPr>
              <w:t xml:space="preserve"> - </w:t>
            </w:r>
            <w:r w:rsidRPr="00F94368">
              <w:rPr>
                <w:position w:val="-24"/>
                <w:lang w:val="nl-NL"/>
              </w:rPr>
              <w:object w:dxaOrig="840" w:dyaOrig="620">
                <v:shape id="_x0000_i1498" type="#_x0000_t75" style="width:42pt;height:31pt" o:ole="">
                  <v:imagedata r:id="rId872" o:title=""/>
                </v:shape>
                <o:OLEObject Type="Embed" ProgID="Equation.DSMT4" ShapeID="_x0000_i1498" DrawAspect="Content" ObjectID="_1672830423" r:id="rId873"/>
              </w:object>
            </w:r>
            <w:r w:rsidRPr="00F94368">
              <w:rPr>
                <w:lang w:val="nl-NL"/>
              </w:rPr>
              <w:t xml:space="preserve"> = 5</w:t>
            </w:r>
            <w:r w:rsidRPr="00F94368">
              <w:rPr>
                <w:vertAlign w:val="superscript"/>
                <w:lang w:val="nl-NL"/>
              </w:rPr>
              <w:t>2</w:t>
            </w:r>
          </w:p>
          <w:p w:rsidR="00551CFB" w:rsidRPr="00F94368" w:rsidRDefault="00551CFB" w:rsidP="00551CFB">
            <w:pPr>
              <w:rPr>
                <w:lang w:val="nl-NL"/>
              </w:rPr>
            </w:pPr>
            <w:r w:rsidRPr="00F94368">
              <w:rPr>
                <w:lang w:val="nl-NL"/>
              </w:rPr>
              <w:t xml:space="preserve"> </w:t>
            </w:r>
            <w:r w:rsidRPr="00F94368">
              <w:rPr>
                <w:position w:val="-24"/>
                <w:lang w:val="nl-NL"/>
              </w:rPr>
              <w:object w:dxaOrig="2500" w:dyaOrig="620">
                <v:shape id="_x0000_i1499" type="#_x0000_t75" style="width:116.4pt;height:31pt" o:ole="">
                  <v:imagedata r:id="rId874" o:title=""/>
                </v:shape>
                <o:OLEObject Type="Embed" ProgID="Equation.DSMT4" ShapeID="_x0000_i1499" DrawAspect="Content" ObjectID="_1672830424" r:id="rId875"/>
              </w:object>
            </w:r>
            <w:r w:rsidRPr="00F94368">
              <w:rPr>
                <w:lang w:val="nl-NL"/>
              </w:rPr>
              <w:t xml:space="preserve"> </w:t>
            </w:r>
            <w:r w:rsidRPr="00F94368">
              <w:rPr>
                <w:position w:val="-24"/>
                <w:lang w:val="nl-NL"/>
              </w:rPr>
              <w:object w:dxaOrig="2540" w:dyaOrig="620">
                <v:shape id="_x0000_i1500" type="#_x0000_t75" style="width:113.4pt;height:31pt" o:ole="">
                  <v:imagedata r:id="rId876" o:title=""/>
                </v:shape>
                <o:OLEObject Type="Embed" ProgID="Equation.DSMT4" ShapeID="_x0000_i1500" DrawAspect="Content" ObjectID="_1672830425" r:id="rId877"/>
              </w:object>
            </w:r>
          </w:p>
          <w:p w:rsidR="005212E0" w:rsidRPr="00F94368" w:rsidRDefault="00551CFB" w:rsidP="00551CFB">
            <w:pPr>
              <w:jc w:val="both"/>
              <w:rPr>
                <w:lang w:val="nl-NL"/>
              </w:rPr>
            </w:pPr>
            <w:r w:rsidRPr="00F94368">
              <w:rPr>
                <w:lang w:val="nl-NL"/>
              </w:rPr>
              <w:t xml:space="preserve"> BC = </w:t>
            </w:r>
            <w:r w:rsidRPr="00F94368">
              <w:rPr>
                <w:position w:val="-24"/>
                <w:lang w:val="nl-NL"/>
              </w:rPr>
              <w:object w:dxaOrig="1920" w:dyaOrig="620">
                <v:shape id="_x0000_i1501" type="#_x0000_t75" style="width:96pt;height:31pt" o:ole="">
                  <v:imagedata r:id="rId878" o:title=""/>
                </v:shape>
                <o:OLEObject Type="Embed" ProgID="Equation.DSMT4" ShapeID="_x0000_i1501" DrawAspect="Content" ObjectID="_1672830426" r:id="rId879"/>
              </w:objec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0C2350" w:rsidRPr="00F94368" w:rsidRDefault="000C2350" w:rsidP="000C2350">
      <w:pPr>
        <w:rPr>
          <w:lang w:val="nl-NL"/>
        </w:rPr>
      </w:pPr>
      <w:r w:rsidRPr="00F94368">
        <w:rPr>
          <w:lang w:val="nl-NL"/>
        </w:rPr>
        <w:t xml:space="preserve">   - BTVN: 41, 42 SGK. 87, 88, 90 SBT.</w:t>
      </w:r>
    </w:p>
    <w:p w:rsidR="000C2350" w:rsidRPr="00F94368" w:rsidRDefault="000C2350" w:rsidP="000C2350">
      <w:pPr>
        <w:rPr>
          <w:lang w:val="nl-NL"/>
        </w:rPr>
      </w:pPr>
      <w:r w:rsidRPr="00F94368">
        <w:rPr>
          <w:lang w:val="nl-NL"/>
        </w:rPr>
        <w:t xml:space="preserve">   - Ôn tập lí thuyết và bài tập của chương để tiết sau kiểm tra một tiết.</w:t>
      </w: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F94368">
      <w:pPr>
        <w:spacing w:beforeLines="20" w:before="48" w:afterLines="20" w:after="48"/>
        <w:rPr>
          <w:color w:val="00B0F0"/>
        </w:rPr>
      </w:pPr>
      <w:r w:rsidRPr="00F94368">
        <w:rPr>
          <w:color w:val="00B0F0"/>
        </w:rPr>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F94368" w:rsidRPr="00F94368" w:rsidRDefault="00F94368" w:rsidP="00F94368">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F94368" w:rsidRPr="00F94368" w:rsidRDefault="00F94368" w:rsidP="00F94368">
      <w:pPr>
        <w:jc w:val="center"/>
        <w:rPr>
          <w:b/>
          <w:bCs/>
          <w:lang w:val="de-AT"/>
        </w:rPr>
      </w:pPr>
      <w:r w:rsidRPr="00F94368">
        <w:rPr>
          <w:b/>
          <w:bCs/>
          <w:lang w:val="de-AT"/>
        </w:rPr>
        <w:t>VỊ TRÍ TƯƠNG ĐỐI CỦA ĐƯỜNG THẲNG VÀ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u w:val="single"/>
          <w:lang w:val="nl-NL"/>
        </w:rPr>
        <w:t>Kiến thức:</w:t>
      </w:r>
      <w:r w:rsidRPr="00F94368">
        <w:rPr>
          <w:lang w:val="de-AT"/>
        </w:rPr>
        <w:t xml:space="preserve"> Hiểu được vị trí tương đối của đường thẳng và đường tròn và điều kiện để mỗi vị trí tương ứng có thể xảy ra;  Hiểu các khái niệm tiếp tuyến của đường tròn, tiếp điểm. Nắm được định lí về tính chất tiếp tuyến.</w:t>
      </w:r>
    </w:p>
    <w:p w:rsidR="00F94368" w:rsidRPr="00F94368" w:rsidRDefault="00F94368" w:rsidP="00F94368">
      <w:pPr>
        <w:tabs>
          <w:tab w:val="left" w:pos="7560"/>
        </w:tabs>
        <w:jc w:val="both"/>
        <w:rPr>
          <w:bCs/>
          <w:lang w:val="nl-NL"/>
        </w:rPr>
      </w:pPr>
      <w:r w:rsidRPr="00F94368">
        <w:rPr>
          <w:lang w:val="nl-NL"/>
        </w:rPr>
        <w:t xml:space="preserve">2. </w:t>
      </w:r>
      <w:r w:rsidRPr="00F94368">
        <w:rPr>
          <w:u w:val="single"/>
          <w:lang w:val="nl-NL"/>
        </w:rPr>
        <w:t>Kĩ năng:</w:t>
      </w:r>
      <w:r w:rsidRPr="00F94368">
        <w:rPr>
          <w:lang w:val="nl-NL"/>
        </w:rPr>
        <w:t xml:space="preserve"> HS biết cách vẽ đường thẳng và đường tròn khi số điểm chung của chúng là 0; 1; 2. Biết vận dụng các kiến thức trong bài để giải bài tập và một số bài toán thực tế.</w:t>
      </w:r>
    </w:p>
    <w:p w:rsidR="00F94368" w:rsidRPr="00F94368" w:rsidRDefault="00F94368" w:rsidP="00F94368">
      <w:pPr>
        <w:tabs>
          <w:tab w:val="left" w:pos="756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Nhận biết một số hình ảnh về vị trí tương đối của đường thẳng và đường tròn trong thực tế, khả năng quan sát, nhận biết và suy luận trong.</w:t>
      </w:r>
    </w:p>
    <w:p w:rsidR="00F94368" w:rsidRPr="00F94368" w:rsidRDefault="00F94368" w:rsidP="00F94368">
      <w:pPr>
        <w:jc w:val="both"/>
        <w:rPr>
          <w:lang/>
        </w:rPr>
      </w:pPr>
      <w:r w:rsidRPr="00F94368">
        <w:rPr>
          <w:lang/>
        </w:rPr>
        <w:t xml:space="preserve">4. </w:t>
      </w:r>
      <w:r w:rsidRPr="00F94368">
        <w:rPr>
          <w:u w:val="single"/>
          <w:lang/>
        </w:rPr>
        <w:t>Định hướng phát triển năng lực</w:t>
      </w:r>
      <w:r w:rsidRPr="00F94368">
        <w:rPr>
          <w:i/>
          <w:lang/>
        </w:rPr>
        <w:t xml:space="preserve">: </w:t>
      </w:r>
    </w:p>
    <w:p w:rsidR="00F94368" w:rsidRPr="00F94368" w:rsidRDefault="00F94368" w:rsidP="00F94368">
      <w:pPr>
        <w:jc w:val="both"/>
        <w:rPr>
          <w:lang/>
        </w:rPr>
      </w:pPr>
      <w:r w:rsidRPr="00F94368">
        <w:rPr>
          <w:bCs/>
          <w:lang/>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rPr>
          <w:lang/>
        </w:rPr>
      </w:pPr>
      <w:r w:rsidRPr="00F94368">
        <w:rPr>
          <w:lang w:val="nl-NL"/>
        </w:rPr>
        <w:t xml:space="preserve">- Năng lực chuyên biệt: </w:t>
      </w:r>
      <w:r w:rsidRPr="00F94368">
        <w:rPr>
          <w:lang/>
        </w:rPr>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552"/>
        <w:gridCol w:w="3685"/>
        <w:gridCol w:w="2552"/>
      </w:tblGrid>
      <w:tr w:rsidR="00F94368" w:rsidRPr="00F94368" w:rsidTr="00E54A2D">
        <w:tc>
          <w:tcPr>
            <w:tcW w:w="2127"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2127"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đường thẳng và ĐT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Biết ba VTTĐ của đường thẳng và ĐT</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hệ thức liên hệ giữa d và R trong các trường hợp tương ứng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kiến thức trên vào giải bài tập cụ thể</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Bước đầu Hs nhận xét được số VTTĐ của đường thẳng với đường tròn và các giao điểm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Hs.</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F94368" w:rsidRPr="00F94368" w:rsidTr="00E54A2D">
        <w:tc>
          <w:tcPr>
            <w:tcW w:w="8280" w:type="dxa"/>
          </w:tcPr>
          <w:p w:rsidR="00F94368" w:rsidRPr="00F94368" w:rsidRDefault="00F94368" w:rsidP="00E54A2D">
            <w:pPr>
              <w:jc w:val="center"/>
              <w:rPr>
                <w:b/>
              </w:rPr>
            </w:pPr>
            <w:r w:rsidRPr="00F94368">
              <w:rPr>
                <w:b/>
              </w:rPr>
              <w:t xml:space="preserve">Hoạt động của GV </w:t>
            </w:r>
          </w:p>
        </w:tc>
        <w:tc>
          <w:tcPr>
            <w:tcW w:w="2400" w:type="dxa"/>
          </w:tcPr>
          <w:p w:rsidR="00F94368" w:rsidRPr="00F94368" w:rsidRDefault="00F94368" w:rsidP="00E54A2D">
            <w:pPr>
              <w:jc w:val="center"/>
              <w:rPr>
                <w:b/>
              </w:rPr>
            </w:pPr>
            <w:r w:rsidRPr="00F94368">
              <w:rPr>
                <w:b/>
              </w:rPr>
              <w:t>Hoạt động của Hs</w:t>
            </w:r>
          </w:p>
        </w:tc>
      </w:tr>
      <w:tr w:rsidR="00F94368" w:rsidRPr="00F94368" w:rsidTr="00E54A2D">
        <w:tc>
          <w:tcPr>
            <w:tcW w:w="8280" w:type="dxa"/>
          </w:tcPr>
          <w:p w:rsidR="00F94368" w:rsidRPr="00F94368" w:rsidRDefault="00F94368" w:rsidP="00E54A2D">
            <w:r w:rsidRPr="00F94368">
              <w:rPr>
                <w:lang w:val="pt-PT"/>
              </w:rPr>
              <w:t>Chúng ta đã biết VTTĐ của hai đường thẳng. Vậy nếu có một đường thẳng và đường tròn, sẽ có mấy VTTĐ? Mỗi trường hợp có mấy điểm chung?</w:t>
            </w:r>
          </w:p>
        </w:tc>
        <w:tc>
          <w:tcPr>
            <w:tcW w:w="2400"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Ba vị trí tương đối của đường thẳng và đường tròn</w:t>
      </w:r>
    </w:p>
    <w:p w:rsidR="00F94368" w:rsidRPr="00F94368" w:rsidRDefault="00F94368" w:rsidP="00F94368">
      <w:pPr>
        <w:rPr>
          <w:lang w:val="nl-NL"/>
        </w:rPr>
      </w:pPr>
      <w:r w:rsidRPr="00F94368">
        <w:rPr>
          <w:lang w:val="nl-NL"/>
        </w:rPr>
        <w:t>- Mục tiêu: Hs nắm được ba vị trí tương đối của đường thẳng và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xác định được số giao điểm trong từng trường hợp</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Hs suy nghĩ trả lời ?1. Từ đó giáo viên giới thiệu về ba vị trí tương đối của đường thẳng và đường tròn.</w:t>
            </w:r>
          </w:p>
          <w:p w:rsidR="00F94368" w:rsidRPr="00F94368" w:rsidRDefault="00F94368" w:rsidP="00E54A2D">
            <w:pPr>
              <w:jc w:val="both"/>
              <w:rPr>
                <w:lang w:val="nl-NL"/>
              </w:rPr>
            </w:pPr>
            <w:r w:rsidRPr="00F94368">
              <w:rPr>
                <w:lang w:val="nl-NL"/>
              </w:rPr>
              <w:t>GV giới thiệu :</w:t>
            </w:r>
          </w:p>
          <w:p w:rsidR="00F94368" w:rsidRPr="00F94368" w:rsidRDefault="00F94368" w:rsidP="00E54A2D">
            <w:pPr>
              <w:jc w:val="both"/>
              <w:rPr>
                <w:lang w:val="nl-NL"/>
              </w:rPr>
            </w:pPr>
            <w:r w:rsidRPr="00F94368">
              <w:rPr>
                <w:lang w:val="nl-NL"/>
              </w:rPr>
              <w:lastRenderedPageBreak/>
              <w:t>+ Vị trí cắt nhau của đường thẳng và đường tròn</w:t>
            </w:r>
          </w:p>
          <w:p w:rsidR="00F94368" w:rsidRPr="00F94368" w:rsidRDefault="00F94368" w:rsidP="00E54A2D">
            <w:pPr>
              <w:jc w:val="both"/>
              <w:rPr>
                <w:lang w:val="nl-NL"/>
              </w:rPr>
            </w:pPr>
            <w:r w:rsidRPr="00F94368">
              <w:rPr>
                <w:lang w:val="nl-NL"/>
              </w:rPr>
              <w:t>+ Cát tuyến</w:t>
            </w:r>
          </w:p>
          <w:p w:rsidR="00F94368" w:rsidRPr="00F94368" w:rsidRDefault="00F94368" w:rsidP="00E54A2D">
            <w:pPr>
              <w:jc w:val="both"/>
              <w:rPr>
                <w:iCs/>
                <w:lang w:val="nl-NL"/>
              </w:rPr>
            </w:pPr>
            <w:r w:rsidRPr="00F94368">
              <w:rPr>
                <w:lang w:val="nl-NL"/>
              </w:rPr>
              <w:t xml:space="preserve">H: </w:t>
            </w:r>
            <w:r w:rsidRPr="00F94368">
              <w:rPr>
                <w:iCs/>
                <w:lang w:val="nl-NL"/>
              </w:rPr>
              <w:t>Nếu đường thẳng a đi qua tâm O thì  OH =?</w:t>
            </w:r>
          </w:p>
          <w:p w:rsidR="00F94368" w:rsidRPr="00F94368" w:rsidRDefault="00F94368" w:rsidP="00E54A2D">
            <w:pPr>
              <w:jc w:val="both"/>
              <w:rPr>
                <w:lang w:val="nl-NL"/>
              </w:rPr>
            </w:pPr>
            <w:r w:rsidRPr="00F94368">
              <w:rPr>
                <w:iCs/>
                <w:lang w:val="nl-NL"/>
              </w:rPr>
              <w:t xml:space="preserve">H: Nếu đường thẳng a không đi qua tâm O thì OH thế nào với </w:t>
            </w:r>
            <w:r w:rsidRPr="00F94368">
              <w:rPr>
                <w:lang w:val="nl-NL"/>
              </w:rPr>
              <w:t xml:space="preserve">R? </w:t>
            </w:r>
            <w:r w:rsidRPr="00F94368">
              <w:rPr>
                <w:iCs/>
                <w:lang w:val="nl-NL"/>
              </w:rPr>
              <w:t xml:space="preserve">Nêu cách tính </w:t>
            </w:r>
            <w:r w:rsidRPr="00F94368">
              <w:rPr>
                <w:lang w:val="nl-NL"/>
              </w:rPr>
              <w:t xml:space="preserve">AH, HB </w:t>
            </w:r>
            <w:r w:rsidRPr="00F94368">
              <w:rPr>
                <w:iCs/>
                <w:lang w:val="nl-NL"/>
              </w:rPr>
              <w:t>theo OH và R</w:t>
            </w:r>
            <w:r w:rsidRPr="00F94368">
              <w:rPr>
                <w:lang w:val="nl-NL"/>
              </w:rPr>
              <w:t xml:space="preserve">? </w:t>
            </w:r>
          </w:p>
          <w:p w:rsidR="00F94368" w:rsidRPr="00F94368" w:rsidRDefault="00F94368" w:rsidP="00E54A2D">
            <w:pPr>
              <w:jc w:val="both"/>
              <w:rPr>
                <w:bCs/>
                <w:lang w:val="nl-NL"/>
              </w:rPr>
            </w:pPr>
            <w:r w:rsidRPr="00F94368">
              <w:rPr>
                <w:bCs/>
                <w:lang w:val="nl-NL"/>
              </w:rPr>
              <w:t>Gv Hướng dẫn Hs chứng minh khẳng định trên qua ?2</w:t>
            </w:r>
          </w:p>
          <w:p w:rsidR="00F94368" w:rsidRPr="00F94368" w:rsidRDefault="00F94368" w:rsidP="00E54A2D">
            <w:pPr>
              <w:jc w:val="both"/>
              <w:rPr>
                <w:bCs/>
                <w:lang w:val="nl-NL"/>
              </w:rPr>
            </w:pPr>
            <w:r w:rsidRPr="00F94368">
              <w:rPr>
                <w:lang w:val="nl-NL"/>
              </w:rPr>
              <w:t>GV: Gợi ý :</w:t>
            </w:r>
            <w:r w:rsidRPr="00F94368">
              <w:rPr>
                <w:b/>
                <w:lang w:val="nl-NL"/>
              </w:rPr>
              <w:t xml:space="preserve"> </w:t>
            </w:r>
            <w:r w:rsidRPr="00F94368">
              <w:rPr>
                <w:bCs/>
                <w:lang w:val="nl-NL"/>
              </w:rPr>
              <w:t>Xét hai trường hợp:</w:t>
            </w:r>
          </w:p>
          <w:p w:rsidR="00F94368" w:rsidRPr="00F94368" w:rsidRDefault="00F94368" w:rsidP="00E54A2D">
            <w:pPr>
              <w:jc w:val="both"/>
              <w:rPr>
                <w:bCs/>
                <w:lang w:val="nl-NL"/>
              </w:rPr>
            </w:pPr>
            <w:r w:rsidRPr="00F94368">
              <w:rPr>
                <w:bCs/>
                <w:lang w:val="nl-NL"/>
              </w:rPr>
              <w:t xml:space="preserve">+ Khi AB đi qua tâm </w:t>
            </w:r>
          </w:p>
          <w:p w:rsidR="00F94368" w:rsidRPr="00F94368" w:rsidRDefault="00F94368" w:rsidP="00E54A2D">
            <w:pPr>
              <w:jc w:val="both"/>
              <w:rPr>
                <w:bCs/>
                <w:lang w:val="nl-NL"/>
              </w:rPr>
            </w:pPr>
            <w:r w:rsidRPr="00F94368">
              <w:rPr>
                <w:bCs/>
                <w:lang w:val="nl-NL"/>
              </w:rPr>
              <w:t>+ Khi AB không đi qua tâm</w:t>
            </w: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iCs/>
                <w:lang w:val="nl-NL"/>
              </w:rPr>
            </w:pPr>
            <w:r w:rsidRPr="00F94368">
              <w:rPr>
                <w:lang w:val="nl-NL"/>
              </w:rPr>
              <w:t xml:space="preserve">Lưu ý: Khi </w:t>
            </w:r>
            <w:r w:rsidRPr="00F94368">
              <w:rPr>
                <w:iCs/>
                <w:lang w:val="nl-NL"/>
              </w:rPr>
              <w:t xml:space="preserve">A </w:t>
            </w:r>
            <w:r w:rsidRPr="00F94368">
              <w:rPr>
                <w:iCs/>
                <w:lang w:val="nl-NL"/>
              </w:rPr>
              <w:sym w:font="Euclid Symbol" w:char="F0BA"/>
            </w:r>
            <w:r w:rsidRPr="00F94368">
              <w:rPr>
                <w:lang w:val="nl-NL"/>
              </w:rPr>
              <w:t xml:space="preserve"> </w:t>
            </w:r>
            <w:r w:rsidRPr="00F94368">
              <w:rPr>
                <w:iCs/>
                <w:lang w:val="nl-NL"/>
              </w:rPr>
              <w:t xml:space="preserve">B </w:t>
            </w:r>
            <w:r w:rsidRPr="00F94368">
              <w:rPr>
                <w:lang w:val="nl-NL"/>
              </w:rPr>
              <w:t xml:space="preserve">thì </w:t>
            </w:r>
            <w:r w:rsidRPr="00F94368">
              <w:rPr>
                <w:iCs/>
                <w:lang w:val="nl-NL"/>
              </w:rPr>
              <w:t>OH =?</w:t>
            </w:r>
          </w:p>
          <w:p w:rsidR="00F94368" w:rsidRPr="00F94368" w:rsidRDefault="00F94368" w:rsidP="00E54A2D">
            <w:pPr>
              <w:jc w:val="both"/>
              <w:rPr>
                <w:lang w:val="nl-NL"/>
              </w:rPr>
            </w:pPr>
            <w:r w:rsidRPr="00F94368">
              <w:rPr>
                <w:iCs/>
                <w:lang w:val="nl-NL"/>
              </w:rPr>
              <w:t>H:</w:t>
            </w:r>
            <w:r w:rsidRPr="00F94368">
              <w:rPr>
                <w:lang w:val="nl-NL"/>
              </w:rPr>
              <w:t xml:space="preserve"> Khi đó đường thẳng và đường tròn có mấy điểm chung?</w:t>
            </w:r>
          </w:p>
          <w:p w:rsidR="00F94368" w:rsidRPr="00F94368" w:rsidRDefault="00F94368" w:rsidP="00E54A2D">
            <w:pPr>
              <w:jc w:val="both"/>
              <w:rPr>
                <w:bCs/>
                <w:lang w:val="nl-NL"/>
              </w:rPr>
            </w:pPr>
            <w:r w:rsidRPr="00F94368">
              <w:rPr>
                <w:bCs/>
                <w:lang w:val="nl-NL"/>
              </w:rPr>
              <w:t xml:space="preserve">GV giới thiệu các thuật ngữ: </w:t>
            </w:r>
          </w:p>
          <w:p w:rsidR="00F94368" w:rsidRPr="00F94368" w:rsidRDefault="00F94368" w:rsidP="00E54A2D">
            <w:pPr>
              <w:jc w:val="both"/>
              <w:rPr>
                <w:bCs/>
                <w:lang w:val="nl-NL"/>
              </w:rPr>
            </w:pPr>
            <w:r w:rsidRPr="00F94368">
              <w:rPr>
                <w:bCs/>
                <w:lang w:val="nl-NL"/>
              </w:rPr>
              <w:t xml:space="preserve">+ </w:t>
            </w:r>
            <w:r w:rsidRPr="00F94368">
              <w:rPr>
                <w:bCs/>
                <w:iCs/>
                <w:lang w:val="nl-NL"/>
              </w:rPr>
              <w:t>Tiếp tuyến                 + Tiếp điểm</w:t>
            </w:r>
            <w:r w:rsidRPr="00F94368">
              <w:rPr>
                <w:bCs/>
                <w:lang w:val="nl-NL"/>
              </w:rPr>
              <w:t xml:space="preserve"> </w:t>
            </w:r>
          </w:p>
          <w:p w:rsidR="00F94368" w:rsidRPr="00F94368" w:rsidRDefault="00F94368" w:rsidP="00E54A2D">
            <w:pPr>
              <w:jc w:val="both"/>
              <w:rPr>
                <w:lang w:val="nl-NL"/>
              </w:rPr>
            </w:pPr>
            <w:r w:rsidRPr="00F94368">
              <w:rPr>
                <w:lang w:val="nl-NL"/>
              </w:rPr>
              <w:t xml:space="preserve">H: Có nhận xét gì về </w:t>
            </w:r>
            <w:r w:rsidRPr="00F94368">
              <w:rPr>
                <w:iCs/>
                <w:lang w:val="nl-NL"/>
              </w:rPr>
              <w:t xml:space="preserve">OC </w:t>
            </w:r>
            <w:r w:rsidRPr="00F94368">
              <w:rPr>
                <w:lang w:val="nl-NL"/>
              </w:rPr>
              <w:t xml:space="preserve"> với đường thẳng </w:t>
            </w:r>
            <w:r w:rsidRPr="00F94368">
              <w:rPr>
                <w:iCs/>
                <w:lang w:val="nl-NL"/>
              </w:rPr>
              <w:t xml:space="preserve">a </w:t>
            </w:r>
            <w:r w:rsidRPr="00F94368">
              <w:rPr>
                <w:lang w:val="nl-NL"/>
              </w:rPr>
              <w:t xml:space="preserve">và độ dài khoảng cách </w:t>
            </w:r>
            <w:r w:rsidRPr="00F94368">
              <w:rPr>
                <w:iCs/>
                <w:lang w:val="nl-NL"/>
              </w:rPr>
              <w:t>OH</w:t>
            </w:r>
            <w:r w:rsidRPr="00F94368">
              <w:rPr>
                <w:lang w:val="nl-NL"/>
              </w:rPr>
              <w:t>?</w:t>
            </w:r>
          </w:p>
          <w:p w:rsidR="00F94368" w:rsidRPr="00F94368" w:rsidRDefault="00F94368" w:rsidP="00E54A2D">
            <w:pPr>
              <w:jc w:val="both"/>
              <w:rPr>
                <w:lang w:val="nl-NL"/>
              </w:rPr>
            </w:pPr>
            <w:r w:rsidRPr="00F94368">
              <w:rPr>
                <w:lang w:val="nl-NL"/>
              </w:rPr>
              <w:t>GV: Hướng dẫn HS chứng minh bằng phương pháp phản chứng như SGK</w:t>
            </w:r>
          </w:p>
          <w:p w:rsidR="00F94368" w:rsidRPr="00F94368" w:rsidRDefault="00F94368" w:rsidP="00E54A2D">
            <w:pPr>
              <w:jc w:val="both"/>
              <w:rPr>
                <w:lang w:val="nl-NL"/>
              </w:rPr>
            </w:pPr>
            <w:r w:rsidRPr="00F94368">
              <w:rPr>
                <w:lang w:val="nl-NL"/>
              </w:rPr>
              <w:t>H: Phát biểu kết quả trên thành Định lý?</w:t>
            </w:r>
          </w:p>
          <w:p w:rsidR="00F94368" w:rsidRPr="00F94368" w:rsidRDefault="00F94368" w:rsidP="00E54A2D">
            <w:pPr>
              <w:spacing w:line="256" w:lineRule="auto"/>
              <w:jc w:val="both"/>
              <w:rPr>
                <w:lang w:val="nl-NL"/>
              </w:rPr>
            </w:pPr>
            <w:r w:rsidRPr="00F94368">
              <w:rPr>
                <w:lang w:val="nl-NL"/>
              </w:rPr>
              <w:t>H: So sánh khoảng cách OH từ O đến đường thẳng a và bán kính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noProof/>
                <w:lang w:val="nl-NL"/>
              </w:rPr>
              <w:lastRenderedPageBreak/>
              <w:t>1.</w:t>
            </w:r>
            <w:r w:rsidRPr="00F94368">
              <w:rPr>
                <w:noProof/>
                <w:u w:val="single"/>
                <w:lang w:val="nl-NL"/>
              </w:rPr>
              <w:t xml:space="preserve"> </w:t>
            </w:r>
            <w:r w:rsidRPr="00F94368">
              <w:rPr>
                <w:bCs/>
                <w:iCs/>
                <w:u w:val="single"/>
                <w:lang w:val="nl-NL"/>
              </w:rPr>
              <w:t>Ba vị trí tương đối của đường thẳng và đường tròn.</w:t>
            </w:r>
          </w:p>
          <w:p w:rsidR="00F94368" w:rsidRPr="00F94368" w:rsidRDefault="00F94368" w:rsidP="00E54A2D">
            <w:pPr>
              <w:jc w:val="both"/>
              <w:rPr>
                <w:bCs/>
                <w:noProof/>
                <w:lang w:val="nl-NL"/>
              </w:rPr>
            </w:pPr>
            <w:r w:rsidRPr="00F94368">
              <w:rPr>
                <w:noProof/>
                <w:bdr w:val="single" w:sz="4" w:space="0" w:color="auto"/>
                <w:lang w:val="nl-NL"/>
              </w:rPr>
              <w:t>?1</w:t>
            </w:r>
            <w:r w:rsidRPr="00F94368">
              <w:rPr>
                <w:bCs/>
                <w:noProof/>
                <w:lang w:val="nl-NL"/>
              </w:rPr>
              <w:t xml:space="preserve"> </w:t>
            </w:r>
            <w:r w:rsidRPr="00F94368">
              <w:rPr>
                <w:bCs/>
                <w:iCs/>
                <w:noProof/>
                <w:lang w:val="nl-NL"/>
              </w:rPr>
              <w:t xml:space="preserve">Vì nếu đường thẳng và đường tròn có ba điểm chung thì lúc đó đường tròn đi qua ba </w:t>
            </w:r>
            <w:r w:rsidRPr="00F94368">
              <w:rPr>
                <w:bCs/>
                <w:iCs/>
                <w:noProof/>
                <w:lang w:val="nl-NL"/>
              </w:rPr>
              <w:lastRenderedPageBreak/>
              <w:t>điểm thẳng hàng là vô lý</w:t>
            </w:r>
            <w:r w:rsidRPr="00F94368">
              <w:rPr>
                <w:bCs/>
                <w:noProof/>
                <w:lang w:val="nl-NL"/>
              </w:rPr>
              <w:t xml:space="preserve"> (theo sự xác định của đường tròn)</w:t>
            </w:r>
          </w:p>
          <w:p w:rsidR="00F94368" w:rsidRPr="00F94368" w:rsidRDefault="00F94368" w:rsidP="00E54A2D">
            <w:pPr>
              <w:jc w:val="both"/>
              <w:rPr>
                <w:bCs/>
                <w:noProof/>
                <w:lang w:val="nl-NL"/>
              </w:rPr>
            </w:pPr>
            <w:r>
              <w:rPr>
                <w:noProof/>
              </w:rPr>
              <w:drawing>
                <wp:anchor distT="0" distB="0" distL="114300" distR="114300" simplePos="0" relativeHeight="251698176" behindDoc="0" locked="0" layoutInCell="1" allowOverlap="1">
                  <wp:simplePos x="0" y="0"/>
                  <wp:positionH relativeFrom="column">
                    <wp:posOffset>696595</wp:posOffset>
                  </wp:positionH>
                  <wp:positionV relativeFrom="paragraph">
                    <wp:posOffset>217170</wp:posOffset>
                  </wp:positionV>
                  <wp:extent cx="1981200" cy="894715"/>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98120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noProof/>
                <w:lang w:val="nl-NL"/>
              </w:rPr>
              <w:t>a) Đường thẳng và đường tròn cắt nhau</w:t>
            </w:r>
            <w:r w:rsidRPr="00F94368">
              <w:rPr>
                <w:bCs/>
                <w:noProof/>
                <w:lang w:val="nl-NL"/>
              </w:rPr>
              <w:t>: (sgk.tr107)</w:t>
            </w:r>
          </w:p>
          <w:p w:rsidR="00F94368" w:rsidRPr="00F94368" w:rsidRDefault="00F94368" w:rsidP="00E54A2D">
            <w:pPr>
              <w:jc w:val="both"/>
              <w:rPr>
                <w:bCs/>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bCs/>
                <w:noProof/>
                <w:lang w:val="nl-NL"/>
              </w:rPr>
            </w:pPr>
            <w:r w:rsidRPr="00F94368">
              <w:rPr>
                <w:bCs/>
                <w:noProof/>
                <w:lang w:val="nl-NL"/>
              </w:rPr>
              <w:t xml:space="preserve">OH &lt; R và HA = HB = </w:t>
            </w:r>
            <w:r w:rsidRPr="00F94368">
              <w:rPr>
                <w:bCs/>
                <w:noProof/>
                <w:position w:val="-8"/>
                <w:lang w:val="nl-NL"/>
              </w:rPr>
              <w:object w:dxaOrig="1219" w:dyaOrig="400">
                <v:shape id="_x0000_i1502" type="#_x0000_t75" style="width:60.95pt;height:20pt" o:ole="">
                  <v:imagedata r:id="rId881" o:title=""/>
                </v:shape>
                <o:OLEObject Type="Embed" ProgID="Equation.DSMT4" ShapeID="_x0000_i1502" DrawAspect="Content" ObjectID="_1672830427" r:id="rId882"/>
              </w:object>
            </w:r>
          </w:p>
          <w:p w:rsidR="00F94368" w:rsidRPr="00F94368" w:rsidRDefault="00F94368" w:rsidP="00E54A2D">
            <w:pPr>
              <w:jc w:val="both"/>
              <w:rPr>
                <w:bCs/>
                <w:noProof/>
                <w:lang w:val="nl-NL"/>
              </w:rPr>
            </w:pPr>
            <w:r w:rsidRPr="00F94368">
              <w:rPr>
                <w:noProof/>
                <w:bdr w:val="single" w:sz="4" w:space="0" w:color="auto"/>
                <w:lang w:val="nl-NL"/>
              </w:rPr>
              <w:t>?2</w:t>
            </w:r>
            <w:r w:rsidRPr="00F94368">
              <w:rPr>
                <w:noProof/>
                <w:lang w:val="nl-NL"/>
              </w:rPr>
              <w:t xml:space="preserve"> </w:t>
            </w:r>
            <w:r w:rsidRPr="00F94368">
              <w:rPr>
                <w:bCs/>
                <w:noProof/>
                <w:lang w:val="nl-NL"/>
              </w:rPr>
              <w:t xml:space="preserve"> </w:t>
            </w:r>
          </w:p>
          <w:p w:rsidR="00F94368" w:rsidRPr="00F94368" w:rsidRDefault="00F94368" w:rsidP="00E54A2D">
            <w:pPr>
              <w:jc w:val="both"/>
              <w:rPr>
                <w:bCs/>
                <w:noProof/>
                <w:lang w:val="nl-NL"/>
              </w:rPr>
            </w:pPr>
            <w:r w:rsidRPr="00F94368">
              <w:rPr>
                <w:bCs/>
                <w:noProof/>
                <w:lang w:val="nl-NL"/>
              </w:rPr>
              <w:t xml:space="preserve">+ Khi AB đi qua tâm, ta có : </w:t>
            </w:r>
            <w:r w:rsidRPr="00F94368">
              <w:rPr>
                <w:noProof/>
                <w:lang w:val="nl-NL"/>
              </w:rPr>
              <w:t>OH = 0 &lt; R</w:t>
            </w:r>
          </w:p>
          <w:p w:rsidR="00F94368" w:rsidRPr="00F94368" w:rsidRDefault="00F94368" w:rsidP="00E54A2D">
            <w:pPr>
              <w:jc w:val="both"/>
              <w:rPr>
                <w:bCs/>
                <w:noProof/>
                <w:lang w:val="nl-NL"/>
              </w:rPr>
            </w:pPr>
            <w:r w:rsidRPr="00F94368">
              <w:rPr>
                <w:bCs/>
                <w:noProof/>
                <w:lang w:val="nl-NL"/>
              </w:rPr>
              <w:t xml:space="preserve">+ Khi AB không đi qua tâm :Kẻ OH </w:t>
            </w:r>
            <w:r w:rsidRPr="00F94368">
              <w:rPr>
                <w:bCs/>
                <w:noProof/>
                <w:position w:val="-4"/>
                <w:lang w:val="nl-NL"/>
              </w:rPr>
              <w:object w:dxaOrig="240" w:dyaOrig="260">
                <v:shape id="_x0000_i1503" type="#_x0000_t75" style="width:12pt;height:13pt" o:ole="">
                  <v:imagedata r:id="rId883" o:title=""/>
                </v:shape>
                <o:OLEObject Type="Embed" ProgID="Equation.DSMT4" ShapeID="_x0000_i1503" DrawAspect="Content" ObjectID="_1672830428" r:id="rId884"/>
              </w:object>
            </w:r>
            <w:r w:rsidRPr="00F94368">
              <w:rPr>
                <w:bCs/>
                <w:noProof/>
                <w:lang w:val="nl-NL"/>
              </w:rPr>
              <w:t>AB</w:t>
            </w:r>
          </w:p>
          <w:p w:rsidR="00F94368" w:rsidRPr="00F94368" w:rsidRDefault="00F94368" w:rsidP="00E54A2D">
            <w:pPr>
              <w:jc w:val="both"/>
              <w:rPr>
                <w:bCs/>
                <w:noProof/>
                <w:lang w:val="nl-NL"/>
              </w:rPr>
            </w:pPr>
            <w:r w:rsidRPr="00F94368">
              <w:rPr>
                <w:bCs/>
                <w:noProof/>
                <w:lang w:val="nl-NL"/>
              </w:rPr>
              <w:t xml:space="preserve">Xét tam giác OHB vuông tại H, ta có: </w:t>
            </w:r>
          </w:p>
          <w:p w:rsidR="00F94368" w:rsidRPr="00F94368" w:rsidRDefault="00F94368" w:rsidP="00E54A2D">
            <w:pPr>
              <w:jc w:val="both"/>
              <w:rPr>
                <w:bCs/>
                <w:noProof/>
                <w:lang w:val="nl-NL"/>
              </w:rPr>
            </w:pPr>
            <w:r w:rsidRPr="00F94368">
              <w:rPr>
                <w:bCs/>
                <w:noProof/>
                <w:lang w:val="nl-NL"/>
              </w:rPr>
              <w:t xml:space="preserve">OH &lt; OB nên </w:t>
            </w:r>
            <w:r w:rsidRPr="00F94368">
              <w:rPr>
                <w:noProof/>
                <w:lang w:val="nl-NL"/>
              </w:rPr>
              <w:t xml:space="preserve">OH &lt; </w:t>
            </w:r>
            <w:r w:rsidRPr="00F94368">
              <w:rPr>
                <w:bCs/>
                <w:noProof/>
                <w:lang w:val="nl-NL"/>
              </w:rPr>
              <w:t>R (</w:t>
            </w:r>
            <w:r w:rsidRPr="00F94368">
              <w:rPr>
                <w:bCs/>
                <w:iCs/>
                <w:noProof/>
                <w:lang w:val="nl-NL"/>
              </w:rPr>
              <w:t>đpcm</w:t>
            </w:r>
            <w:r w:rsidRPr="00F94368">
              <w:rPr>
                <w:bCs/>
                <w:noProof/>
                <w:lang w:val="nl-NL"/>
              </w:rPr>
              <w:t>)</w:t>
            </w:r>
          </w:p>
          <w:p w:rsidR="00F94368" w:rsidRPr="00F94368" w:rsidRDefault="00F94368" w:rsidP="00E54A2D">
            <w:pPr>
              <w:jc w:val="both"/>
              <w:rPr>
                <w:bCs/>
                <w:noProof/>
                <w:lang w:val="nl-NL"/>
              </w:rPr>
            </w:pPr>
            <w:r w:rsidRPr="00F94368">
              <w:rPr>
                <w:noProof/>
                <w:lang w:val="nl-NL"/>
              </w:rPr>
              <w:t xml:space="preserve">b) Đường thẳng và đường tròn tiếp xúc nhau:  </w:t>
            </w:r>
            <w:r w:rsidRPr="00F94368">
              <w:rPr>
                <w:bCs/>
                <w:noProof/>
                <w:lang w:val="nl-NL"/>
              </w:rPr>
              <w:t>(Sgk.tr108)</w:t>
            </w:r>
          </w:p>
          <w:p w:rsidR="00F94368" w:rsidRPr="00F94368" w:rsidRDefault="00F94368" w:rsidP="00E54A2D">
            <w:pPr>
              <w:jc w:val="both"/>
              <w:rPr>
                <w:noProof/>
                <w:lang w:val="nl-NL"/>
              </w:rPr>
            </w:pPr>
            <w:r>
              <w:rPr>
                <w:noProof/>
              </w:rPr>
              <w:drawing>
                <wp:anchor distT="0" distB="0" distL="114300" distR="114300" simplePos="0" relativeHeight="251699200" behindDoc="0" locked="0" layoutInCell="1" allowOverlap="1">
                  <wp:simplePos x="0" y="0"/>
                  <wp:positionH relativeFrom="column">
                    <wp:posOffset>41275</wp:posOffset>
                  </wp:positionH>
                  <wp:positionV relativeFrom="paragraph">
                    <wp:posOffset>-3810</wp:posOffset>
                  </wp:positionV>
                  <wp:extent cx="2265045" cy="104775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26504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r>
              <w:rPr>
                <w:noProof/>
              </w:rPr>
              <w:drawing>
                <wp:anchor distT="0" distB="0" distL="114300" distR="114300" simplePos="0" relativeHeight="251697152" behindDoc="0" locked="0" layoutInCell="1" allowOverlap="1">
                  <wp:simplePos x="0" y="0"/>
                  <wp:positionH relativeFrom="column">
                    <wp:posOffset>1946275</wp:posOffset>
                  </wp:positionH>
                  <wp:positionV relativeFrom="paragraph">
                    <wp:posOffset>116840</wp:posOffset>
                  </wp:positionV>
                  <wp:extent cx="974090" cy="91567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97409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noProof/>
                <w:lang w:val="nl-NL"/>
              </w:rPr>
            </w:pPr>
            <w:r w:rsidRPr="00F94368">
              <w:rPr>
                <w:noProof/>
                <w:lang w:val="nl-NL"/>
              </w:rPr>
              <w:t>Định lý:</w:t>
            </w:r>
            <w:r w:rsidRPr="00F94368">
              <w:rPr>
                <w:i/>
                <w:noProof/>
                <w:lang w:val="nl-NL"/>
              </w:rPr>
              <w:t xml:space="preserve"> </w:t>
            </w:r>
            <w:r w:rsidRPr="00F94368">
              <w:rPr>
                <w:noProof/>
                <w:lang w:val="nl-NL"/>
              </w:rPr>
              <w:t xml:space="preserve">  (sgk.tr108)</w:t>
            </w:r>
          </w:p>
          <w:p w:rsidR="00F94368" w:rsidRPr="00F94368" w:rsidRDefault="00F94368" w:rsidP="00E54A2D">
            <w:pPr>
              <w:tabs>
                <w:tab w:val="num" w:pos="720"/>
              </w:tabs>
              <w:jc w:val="both"/>
              <w:rPr>
                <w:noProof/>
                <w:lang w:val="nl-NL"/>
              </w:rPr>
            </w:pPr>
            <w:r w:rsidRPr="00F94368">
              <w:rPr>
                <w:bCs/>
                <w:noProof/>
                <w:lang w:val="nl-NL"/>
              </w:rPr>
              <w:t xml:space="preserve">c) </w:t>
            </w:r>
            <w:r w:rsidRPr="00F94368">
              <w:rPr>
                <w:noProof/>
                <w:lang w:val="nl-NL"/>
              </w:rPr>
              <w:t xml:space="preserve">Đường thẳng và đường </w:t>
            </w:r>
          </w:p>
          <w:p w:rsidR="00F94368" w:rsidRPr="00F94368" w:rsidRDefault="00F94368" w:rsidP="00E54A2D">
            <w:pPr>
              <w:tabs>
                <w:tab w:val="num" w:pos="720"/>
              </w:tabs>
              <w:jc w:val="both"/>
              <w:rPr>
                <w:noProof/>
                <w:lang w:val="nl-NL"/>
              </w:rPr>
            </w:pPr>
            <w:r w:rsidRPr="00F94368">
              <w:rPr>
                <w:noProof/>
                <w:lang w:val="nl-NL"/>
              </w:rPr>
              <w:t xml:space="preserve">tròn không giao  nhau: </w:t>
            </w:r>
          </w:p>
          <w:p w:rsidR="00F94368" w:rsidRPr="00F94368" w:rsidRDefault="00F94368" w:rsidP="00E54A2D">
            <w:pPr>
              <w:tabs>
                <w:tab w:val="num" w:pos="720"/>
              </w:tabs>
              <w:jc w:val="both"/>
              <w:rPr>
                <w:noProof/>
                <w:lang w:val="nl-NL"/>
              </w:rPr>
            </w:pPr>
            <w:r w:rsidRPr="00F94368">
              <w:rPr>
                <w:noProof/>
                <w:lang w:val="nl-NL"/>
              </w:rPr>
              <w:t>(sgk.tr108</w:t>
            </w:r>
            <w:r w:rsidRPr="00F94368">
              <w:rPr>
                <w:bCs/>
                <w:noProof/>
                <w:lang w:val="nl-NL"/>
              </w:rPr>
              <w:t xml:space="preserve">) </w:t>
            </w:r>
            <w:r w:rsidRPr="00F94368">
              <w:rPr>
                <w:noProof/>
                <w:lang w:val="nl-NL"/>
              </w:rPr>
              <w:tab/>
            </w:r>
          </w:p>
          <w:p w:rsidR="00F94368" w:rsidRPr="00F94368" w:rsidRDefault="00F94368" w:rsidP="00E54A2D">
            <w:pPr>
              <w:jc w:val="both"/>
              <w:rPr>
                <w:bCs/>
                <w:noProof/>
                <w:lang w:val="nl-NL"/>
              </w:rPr>
            </w:pPr>
            <w:r w:rsidRPr="00F94368">
              <w:rPr>
                <w:noProof/>
                <w:lang w:val="nl-NL"/>
              </w:rPr>
              <w:t xml:space="preserve">                </w:t>
            </w:r>
            <w:r w:rsidRPr="00F94368">
              <w:rPr>
                <w:bCs/>
                <w:noProof/>
                <w:lang w:val="nl-NL"/>
              </w:rPr>
              <w:t>OH &gt; R</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bCs/>
          <w:iCs/>
          <w:sz w:val="24"/>
          <w:szCs w:val="24"/>
          <w:lang w:val="nl-NL"/>
        </w:rPr>
        <w:t>Hệ thức giữa khoảng cách từ tâm đường tròn đến đường thẳng và bán kính của ĐT</w:t>
      </w:r>
    </w:p>
    <w:p w:rsidR="00F94368" w:rsidRPr="00F94368" w:rsidRDefault="00F94368" w:rsidP="00F94368">
      <w:pPr>
        <w:ind w:right="-635"/>
        <w:rPr>
          <w:lang w:val="nl-NL"/>
        </w:rPr>
      </w:pPr>
      <w:r w:rsidRPr="00F94368">
        <w:rPr>
          <w:lang w:val="nl-NL"/>
        </w:rPr>
        <w:t xml:space="preserve">- Mục tiêu: Hs nắm được các hệ thức liên hệ giữa </w:t>
      </w:r>
      <w:r w:rsidRPr="00F94368">
        <w:rPr>
          <w:bCs/>
          <w:iCs/>
          <w:lang w:val="nl-NL"/>
        </w:rPr>
        <w:t>khoảng cách từ tâm ĐT đến đường thẳng và bán kính của ĐT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nêu được hệ thức, vận dụng tính độ dài đoạn thẳng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F94368" w:rsidRPr="00F94368" w:rsidTr="00E54A2D">
        <w:tc>
          <w:tcPr>
            <w:tcW w:w="55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5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cho Hs tìm hiểu nội dung trong sgk. Gv treo bảng phụ và giới thiệu bảng tóm tắt như sgk.tr109. Gv Tổ chức cho Hs hoạt động nhóm làm?3 trong 3-5p rồi gọi Hs đại diện nhóm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iCs/>
                <w:lang w:val="nl-NL"/>
              </w:rPr>
            </w:pPr>
            <w:r>
              <w:rPr>
                <w:noProof/>
                <w:color w:val="000000"/>
              </w:rPr>
              <w:drawing>
                <wp:anchor distT="0" distB="0" distL="114300" distR="114300" simplePos="0" relativeHeight="251700224" behindDoc="0" locked="0" layoutInCell="1" allowOverlap="1">
                  <wp:simplePos x="0" y="0"/>
                  <wp:positionH relativeFrom="column">
                    <wp:posOffset>2115185</wp:posOffset>
                  </wp:positionH>
                  <wp:positionV relativeFrom="paragraph">
                    <wp:posOffset>331470</wp:posOffset>
                  </wp:positionV>
                  <wp:extent cx="1321435" cy="1049655"/>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32143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iCs/>
                <w:lang w:val="nl-NL"/>
              </w:rPr>
              <w:t>2.</w:t>
            </w:r>
            <w:r w:rsidRPr="00F94368">
              <w:rPr>
                <w:bCs/>
                <w:iCs/>
                <w:u w:val="single"/>
                <w:lang w:val="nl-NL"/>
              </w:rPr>
              <w:t xml:space="preserve"> Hệ thức giữa khoảng cách từ tâm đường tròn đến đường thẳng và bán kính của  đường tròn.</w:t>
            </w:r>
          </w:p>
          <w:p w:rsidR="00F94368" w:rsidRPr="00F94368" w:rsidRDefault="00F94368" w:rsidP="00E54A2D">
            <w:pPr>
              <w:jc w:val="both"/>
              <w:rPr>
                <w:noProof/>
                <w:lang w:val="nl-NL"/>
              </w:rPr>
            </w:pPr>
            <w:r w:rsidRPr="00F94368">
              <w:rPr>
                <w:noProof/>
                <w:lang w:val="nl-NL"/>
              </w:rPr>
              <w:t>* Bảng tóm tắt:  (</w:t>
            </w:r>
            <w:r w:rsidRPr="00F94368">
              <w:rPr>
                <w:iCs/>
                <w:noProof/>
                <w:lang w:val="nl-NL"/>
              </w:rPr>
              <w:t>Sgk.tr109</w:t>
            </w:r>
            <w:r w:rsidRPr="00F94368">
              <w:rPr>
                <w:noProof/>
                <w:lang w:val="nl-NL"/>
              </w:rPr>
              <w:t>)</w:t>
            </w:r>
          </w:p>
          <w:p w:rsidR="00F94368" w:rsidRPr="00F94368" w:rsidRDefault="00F94368" w:rsidP="00E54A2D">
            <w:pPr>
              <w:jc w:val="both"/>
              <w:rPr>
                <w:bCs/>
                <w:lang w:val="nl-NL"/>
              </w:rPr>
            </w:pPr>
            <w:r w:rsidRPr="00F94368">
              <w:rPr>
                <w:bCs/>
                <w:bdr w:val="single" w:sz="4" w:space="0" w:color="auto"/>
                <w:lang w:val="nl-NL"/>
              </w:rPr>
              <w:t>?3</w:t>
            </w:r>
          </w:p>
          <w:p w:rsidR="00F94368" w:rsidRPr="00F94368" w:rsidRDefault="00F94368" w:rsidP="00E54A2D">
            <w:pPr>
              <w:tabs>
                <w:tab w:val="left" w:pos="3252"/>
              </w:tabs>
              <w:ind w:right="1812"/>
              <w:jc w:val="both"/>
              <w:rPr>
                <w:noProof/>
                <w:color w:val="000000"/>
                <w:lang w:val="nl-NL"/>
              </w:rPr>
            </w:pPr>
            <w:r w:rsidRPr="00F94368">
              <w:rPr>
                <w:noProof/>
                <w:color w:val="000000"/>
                <w:lang w:val="nl-NL"/>
              </w:rPr>
              <w:t>a) Đường thẳng a và đường tròn cắt nhau tại 2 điểm vì d &lt; R</w:t>
            </w:r>
          </w:p>
          <w:p w:rsidR="00F94368" w:rsidRPr="00F94368" w:rsidRDefault="00F94368" w:rsidP="00E54A2D">
            <w:pPr>
              <w:ind w:right="-639"/>
              <w:jc w:val="both"/>
              <w:rPr>
                <w:bCs/>
                <w:noProof/>
                <w:lang w:val="nl-NL"/>
              </w:rPr>
            </w:pPr>
            <w:r w:rsidRPr="00F94368">
              <w:rPr>
                <w:noProof/>
                <w:color w:val="000000"/>
                <w:lang w:val="nl-NL"/>
              </w:rPr>
              <w:t xml:space="preserve">b) Ta có: </w:t>
            </w:r>
            <w:r w:rsidRPr="00F94368">
              <w:rPr>
                <w:bCs/>
                <w:noProof/>
                <w:lang w:val="nl-NL"/>
              </w:rPr>
              <w:t>HC = HB =</w:t>
            </w:r>
            <w:r w:rsidRPr="00F94368">
              <w:rPr>
                <w:bCs/>
                <w:noProof/>
                <w:position w:val="-8"/>
                <w:lang w:val="nl-NL"/>
              </w:rPr>
              <w:object w:dxaOrig="1219" w:dyaOrig="400">
                <v:shape id="_x0000_i1504" type="#_x0000_t75" style="width:60.95pt;height:20pt" o:ole="">
                  <v:imagedata r:id="rId881" o:title=""/>
                </v:shape>
                <o:OLEObject Type="Embed" ProgID="Equation.DSMT4" ShapeID="_x0000_i1504" DrawAspect="Content" ObjectID="_1672830429" r:id="rId888"/>
              </w:object>
            </w:r>
          </w:p>
          <w:p w:rsidR="00F94368" w:rsidRPr="00F94368" w:rsidRDefault="00F94368" w:rsidP="00E54A2D">
            <w:pPr>
              <w:rPr>
                <w:bCs/>
                <w:lang w:val="nl-NL"/>
              </w:rPr>
            </w:pPr>
            <w:r w:rsidRPr="00F94368">
              <w:rPr>
                <w:bCs/>
                <w:noProof/>
                <w:lang w:val="nl-NL"/>
              </w:rPr>
              <w:t>=</w:t>
            </w:r>
            <w:r w:rsidRPr="00F94368">
              <w:rPr>
                <w:bCs/>
                <w:noProof/>
                <w:position w:val="-8"/>
                <w:lang w:val="nl-NL"/>
              </w:rPr>
              <w:object w:dxaOrig="880" w:dyaOrig="400">
                <v:shape id="_x0000_i1505" type="#_x0000_t75" style="width:44pt;height:20pt" o:ole="">
                  <v:imagedata r:id="rId889" o:title=""/>
                </v:shape>
                <o:OLEObject Type="Embed" ProgID="Equation.DSMT4" ShapeID="_x0000_i1505" DrawAspect="Content" ObjectID="_1672830430" r:id="rId890"/>
              </w:object>
            </w:r>
            <w:r w:rsidRPr="00F94368">
              <w:rPr>
                <w:bCs/>
                <w:noProof/>
                <w:lang w:val="nl-NL"/>
              </w:rPr>
              <w:t xml:space="preserve"> = 4 (cm) </w:t>
            </w:r>
            <w:r w:rsidRPr="00F94368">
              <w:rPr>
                <w:bCs/>
                <w:noProof/>
                <w:lang w:val="nl-NL"/>
              </w:rPr>
              <w:sym w:font="Euclid Symbol" w:char="F0DE"/>
            </w:r>
            <w:r w:rsidRPr="00F94368">
              <w:rPr>
                <w:bCs/>
                <w:noProof/>
                <w:lang w:val="nl-NL"/>
              </w:rPr>
              <w:t xml:space="preserve"> BC = 8 (cm)</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Phương tiện và thiết bị dạy học: Thước, bảng phụ, MTBT.</w:t>
      </w:r>
    </w:p>
    <w:p w:rsidR="00F94368" w:rsidRPr="00F94368" w:rsidRDefault="00F94368" w:rsidP="00F94368">
      <w:pPr>
        <w:rPr>
          <w:lang w:val="nl-NL"/>
        </w:rPr>
      </w:pPr>
      <w:r w:rsidRPr="00F94368">
        <w:rPr>
          <w:lang w:val="nl-NL"/>
        </w:rPr>
        <w:t>- Sản phẩm: Hs xác định được các VTTĐ của đường thẳng và ĐT trong trường hợp cụ thể.</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F94368" w:rsidRPr="00F94368" w:rsidTr="00E54A2D">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lang w:val="nl-NL"/>
              </w:rPr>
            </w:pPr>
            <w:r w:rsidRPr="00F94368">
              <w:rPr>
                <w:lang w:val="nl-NL"/>
              </w:rPr>
              <w:t>GV giới thiệu bài tập 17 trang 109 SGK.</w:t>
            </w:r>
          </w:p>
          <w:p w:rsidR="00F94368" w:rsidRPr="00F94368" w:rsidRDefault="00F94368" w:rsidP="00E54A2D">
            <w:pPr>
              <w:rPr>
                <w:bCs/>
                <w:lang w:val="nl-NL"/>
              </w:rPr>
            </w:pPr>
            <w:r w:rsidRPr="00F94368">
              <w:rPr>
                <w:lang w:val="nl-NL"/>
              </w:rPr>
              <w:t>Hãy điền vào chỗ trống (…) trong bảng sau</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R</w:t>
                  </w:r>
                </w:p>
              </w:tc>
              <w:tc>
                <w:tcPr>
                  <w:tcW w:w="804" w:type="dxa"/>
                  <w:shd w:val="clear" w:color="auto" w:fill="auto"/>
                </w:tcPr>
                <w:p w:rsidR="00F94368" w:rsidRPr="00F94368" w:rsidRDefault="00F94368" w:rsidP="00E54A2D">
                  <w:pPr>
                    <w:jc w:val="center"/>
                    <w:rPr>
                      <w:bCs/>
                      <w:lang w:val="nl-NL"/>
                    </w:rPr>
                  </w:pPr>
                  <w:r w:rsidRPr="00F94368">
                    <w:rPr>
                      <w:bCs/>
                      <w:lang w:val="nl-NL"/>
                    </w:rPr>
                    <w:t>d</w:t>
                  </w:r>
                </w:p>
              </w:tc>
              <w:tc>
                <w:tcPr>
                  <w:tcW w:w="3257" w:type="dxa"/>
                  <w:shd w:val="clear" w:color="auto" w:fill="auto"/>
                </w:tcPr>
                <w:p w:rsidR="00F94368" w:rsidRPr="00F94368" w:rsidRDefault="00F94368" w:rsidP="00E54A2D">
                  <w:pPr>
                    <w:jc w:val="center"/>
                    <w:rPr>
                      <w:b/>
                      <w:bCs/>
                      <w:lang w:val="nl-NL"/>
                    </w:rPr>
                  </w:pPr>
                  <w:r w:rsidRPr="00F94368">
                    <w:rPr>
                      <w:lang w:val="nl-NL"/>
                    </w:rPr>
                    <w:t>VTTĐ của đ.thg và ĐT</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5cm</w:t>
                  </w:r>
                </w:p>
              </w:tc>
              <w:tc>
                <w:tcPr>
                  <w:tcW w:w="804" w:type="dxa"/>
                  <w:shd w:val="clear" w:color="auto" w:fill="auto"/>
                </w:tcPr>
                <w:p w:rsidR="00F94368" w:rsidRPr="00F94368" w:rsidRDefault="00F94368" w:rsidP="00E54A2D">
                  <w:pPr>
                    <w:jc w:val="center"/>
                    <w:rPr>
                      <w:bCs/>
                      <w:lang w:val="nl-NL"/>
                    </w:rPr>
                  </w:pPr>
                  <w:r w:rsidRPr="00F94368">
                    <w:rPr>
                      <w:bCs/>
                      <w:lang w:val="nl-NL"/>
                    </w:rPr>
                    <w:t>3cm</w:t>
                  </w:r>
                </w:p>
              </w:tc>
              <w:tc>
                <w:tcPr>
                  <w:tcW w:w="3257" w:type="dxa"/>
                  <w:shd w:val="clear" w:color="auto" w:fill="auto"/>
                </w:tcPr>
                <w:p w:rsidR="00F94368" w:rsidRPr="00F94368" w:rsidRDefault="00F94368" w:rsidP="00E54A2D">
                  <w:pPr>
                    <w:rPr>
                      <w:b/>
                      <w:bCs/>
                      <w:lang w:val="nl-NL"/>
                    </w:rPr>
                  </w:pP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6cm</w:t>
                  </w:r>
                </w:p>
              </w:tc>
              <w:tc>
                <w:tcPr>
                  <w:tcW w:w="804" w:type="dxa"/>
                  <w:shd w:val="clear" w:color="auto" w:fill="auto"/>
                </w:tcPr>
                <w:p w:rsidR="00F94368" w:rsidRPr="00F94368" w:rsidRDefault="00F94368" w:rsidP="00E54A2D">
                  <w:pPr>
                    <w:jc w:val="center"/>
                    <w:rPr>
                      <w:b/>
                      <w:bCs/>
                      <w:i/>
                      <w:lang w:val="nl-NL"/>
                    </w:rPr>
                  </w:pPr>
                </w:p>
              </w:tc>
              <w:tc>
                <w:tcPr>
                  <w:tcW w:w="3257" w:type="dxa"/>
                  <w:shd w:val="clear" w:color="auto" w:fill="auto"/>
                </w:tcPr>
                <w:p w:rsidR="00F94368" w:rsidRPr="00F94368" w:rsidRDefault="00F94368" w:rsidP="00E54A2D">
                  <w:pPr>
                    <w:rPr>
                      <w:b/>
                      <w:bCs/>
                      <w:lang w:val="nl-NL"/>
                    </w:rPr>
                  </w:pPr>
                  <w:r w:rsidRPr="00F94368">
                    <w:rPr>
                      <w:lang w:val="nl-NL"/>
                    </w:rPr>
                    <w:t>Đ.thg và ĐT tiếp xúc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4cm</w:t>
                  </w:r>
                </w:p>
              </w:tc>
              <w:tc>
                <w:tcPr>
                  <w:tcW w:w="804" w:type="dxa"/>
                  <w:shd w:val="clear" w:color="auto" w:fill="auto"/>
                </w:tcPr>
                <w:p w:rsidR="00F94368" w:rsidRPr="00F94368" w:rsidRDefault="00F94368" w:rsidP="00E54A2D">
                  <w:pPr>
                    <w:jc w:val="center"/>
                    <w:rPr>
                      <w:bCs/>
                      <w:lang w:val="nl-NL"/>
                    </w:rPr>
                  </w:pPr>
                  <w:r w:rsidRPr="00F94368">
                    <w:rPr>
                      <w:bCs/>
                      <w:lang w:val="nl-NL"/>
                    </w:rPr>
                    <w:t>7cm</w:t>
                  </w:r>
                </w:p>
              </w:tc>
              <w:tc>
                <w:tcPr>
                  <w:tcW w:w="3257" w:type="dxa"/>
                  <w:shd w:val="clear" w:color="auto" w:fill="auto"/>
                </w:tcPr>
                <w:p w:rsidR="00F94368" w:rsidRPr="00F94368" w:rsidRDefault="00F94368" w:rsidP="00E54A2D">
                  <w:pPr>
                    <w:rPr>
                      <w:b/>
                      <w:bCs/>
                      <w:lang w:val="nl-NL"/>
                    </w:rPr>
                  </w:pPr>
                </w:p>
              </w:tc>
            </w:tr>
          </w:tbl>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lang w:val="nl-NL"/>
              </w:rPr>
              <w:t>Bài tập 17 sgk</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R</w:t>
                  </w:r>
                </w:p>
              </w:tc>
              <w:tc>
                <w:tcPr>
                  <w:tcW w:w="804" w:type="dxa"/>
                  <w:shd w:val="clear" w:color="auto" w:fill="auto"/>
                </w:tcPr>
                <w:p w:rsidR="00F94368" w:rsidRPr="00F94368" w:rsidRDefault="00F94368" w:rsidP="00E54A2D">
                  <w:pPr>
                    <w:jc w:val="center"/>
                    <w:rPr>
                      <w:bCs/>
                      <w:lang w:val="nl-NL"/>
                    </w:rPr>
                  </w:pPr>
                  <w:r w:rsidRPr="00F94368">
                    <w:rPr>
                      <w:bCs/>
                      <w:lang w:val="nl-NL"/>
                    </w:rPr>
                    <w:t>d</w:t>
                  </w:r>
                </w:p>
              </w:tc>
              <w:tc>
                <w:tcPr>
                  <w:tcW w:w="3257" w:type="dxa"/>
                  <w:shd w:val="clear" w:color="auto" w:fill="auto"/>
                </w:tcPr>
                <w:p w:rsidR="00F94368" w:rsidRPr="00F94368" w:rsidRDefault="00F94368" w:rsidP="00E54A2D">
                  <w:pPr>
                    <w:jc w:val="center"/>
                    <w:rPr>
                      <w:b/>
                      <w:bCs/>
                      <w:lang w:val="nl-NL"/>
                    </w:rPr>
                  </w:pPr>
                  <w:r w:rsidRPr="00F94368">
                    <w:rPr>
                      <w:lang w:val="nl-NL"/>
                    </w:rPr>
                    <w:t>VTTĐ của đ.thg và ĐT</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5cm</w:t>
                  </w:r>
                </w:p>
              </w:tc>
              <w:tc>
                <w:tcPr>
                  <w:tcW w:w="804" w:type="dxa"/>
                  <w:shd w:val="clear" w:color="auto" w:fill="auto"/>
                </w:tcPr>
                <w:p w:rsidR="00F94368" w:rsidRPr="00F94368" w:rsidRDefault="00F94368" w:rsidP="00E54A2D">
                  <w:pPr>
                    <w:jc w:val="center"/>
                    <w:rPr>
                      <w:bCs/>
                      <w:lang w:val="nl-NL"/>
                    </w:rPr>
                  </w:pPr>
                  <w:r w:rsidRPr="00F94368">
                    <w:rPr>
                      <w:bCs/>
                      <w:lang w:val="nl-NL"/>
                    </w:rPr>
                    <w:t>3cm</w:t>
                  </w:r>
                </w:p>
              </w:tc>
              <w:tc>
                <w:tcPr>
                  <w:tcW w:w="3257" w:type="dxa"/>
                  <w:shd w:val="clear" w:color="auto" w:fill="auto"/>
                </w:tcPr>
                <w:p w:rsidR="00F94368" w:rsidRPr="00F94368" w:rsidRDefault="00F94368" w:rsidP="00E54A2D">
                  <w:pPr>
                    <w:rPr>
                      <w:b/>
                      <w:bCs/>
                      <w:lang w:val="nl-NL"/>
                    </w:rPr>
                  </w:pPr>
                  <w:r w:rsidRPr="00F94368">
                    <w:rPr>
                      <w:b/>
                      <w:i/>
                      <w:lang w:val="nl-NL"/>
                    </w:rPr>
                    <w:t>Đ.thg và ĐT cắt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6cm</w:t>
                  </w:r>
                </w:p>
              </w:tc>
              <w:tc>
                <w:tcPr>
                  <w:tcW w:w="804" w:type="dxa"/>
                  <w:shd w:val="clear" w:color="auto" w:fill="auto"/>
                </w:tcPr>
                <w:p w:rsidR="00F94368" w:rsidRPr="00F94368" w:rsidRDefault="00F94368" w:rsidP="00E54A2D">
                  <w:pPr>
                    <w:jc w:val="center"/>
                    <w:rPr>
                      <w:b/>
                      <w:bCs/>
                      <w:i/>
                      <w:lang w:val="nl-NL"/>
                    </w:rPr>
                  </w:pPr>
                  <w:r w:rsidRPr="00F94368">
                    <w:rPr>
                      <w:b/>
                      <w:bCs/>
                      <w:i/>
                      <w:lang w:val="nl-NL"/>
                    </w:rPr>
                    <w:t>6cm</w:t>
                  </w:r>
                </w:p>
              </w:tc>
              <w:tc>
                <w:tcPr>
                  <w:tcW w:w="3257" w:type="dxa"/>
                  <w:shd w:val="clear" w:color="auto" w:fill="auto"/>
                </w:tcPr>
                <w:p w:rsidR="00F94368" w:rsidRPr="00F94368" w:rsidRDefault="00F94368" w:rsidP="00E54A2D">
                  <w:pPr>
                    <w:rPr>
                      <w:b/>
                      <w:bCs/>
                      <w:lang w:val="nl-NL"/>
                    </w:rPr>
                  </w:pPr>
                  <w:r w:rsidRPr="00F94368">
                    <w:rPr>
                      <w:lang w:val="nl-NL"/>
                    </w:rPr>
                    <w:t>Đ.thg và ĐT tiếp xúc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4cm</w:t>
                  </w:r>
                </w:p>
              </w:tc>
              <w:tc>
                <w:tcPr>
                  <w:tcW w:w="804" w:type="dxa"/>
                  <w:shd w:val="clear" w:color="auto" w:fill="auto"/>
                </w:tcPr>
                <w:p w:rsidR="00F94368" w:rsidRPr="00F94368" w:rsidRDefault="00F94368" w:rsidP="00E54A2D">
                  <w:pPr>
                    <w:jc w:val="center"/>
                    <w:rPr>
                      <w:bCs/>
                      <w:lang w:val="nl-NL"/>
                    </w:rPr>
                  </w:pPr>
                  <w:r w:rsidRPr="00F94368">
                    <w:rPr>
                      <w:bCs/>
                      <w:lang w:val="nl-NL"/>
                    </w:rPr>
                    <w:t>7cm</w:t>
                  </w:r>
                </w:p>
              </w:tc>
              <w:tc>
                <w:tcPr>
                  <w:tcW w:w="3257" w:type="dxa"/>
                  <w:shd w:val="clear" w:color="auto" w:fill="auto"/>
                </w:tcPr>
                <w:p w:rsidR="00F94368" w:rsidRPr="00F94368" w:rsidRDefault="00F94368" w:rsidP="00E54A2D">
                  <w:pPr>
                    <w:rPr>
                      <w:b/>
                      <w:bCs/>
                      <w:lang w:val="nl-NL"/>
                    </w:rPr>
                  </w:pPr>
                  <w:r w:rsidRPr="00F94368">
                    <w:rPr>
                      <w:b/>
                      <w:i/>
                      <w:lang w:val="nl-NL"/>
                    </w:rPr>
                    <w:t>Đ.thg và ĐT không giao nhau</w:t>
                  </w:r>
                </w:p>
              </w:tc>
            </w:tr>
          </w:tbl>
          <w:p w:rsidR="00F94368" w:rsidRPr="00F94368" w:rsidRDefault="00F94368" w:rsidP="00E54A2D">
            <w:pPr>
              <w:spacing w:line="256" w:lineRule="auto"/>
              <w:jc w:val="both"/>
              <w:rPr>
                <w:lang w:val="nl-NL"/>
              </w:rPr>
            </w:pPr>
          </w:p>
          <w:p w:rsidR="00F94368" w:rsidRPr="00F94368" w:rsidRDefault="00F94368" w:rsidP="00E54A2D">
            <w:pPr>
              <w:spacing w:line="256" w:lineRule="auto"/>
              <w:jc w:val="both"/>
              <w:rPr>
                <w:lang w:val="nl-NL"/>
              </w:rPr>
            </w:pP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Học bài cũ.</w:t>
      </w:r>
    </w:p>
    <w:p w:rsidR="00F94368" w:rsidRPr="00F94368" w:rsidRDefault="00F94368" w:rsidP="00F94368">
      <w:pPr>
        <w:ind w:firstLine="720"/>
        <w:rPr>
          <w:lang w:val="nl-NL"/>
        </w:rPr>
      </w:pPr>
      <w:r w:rsidRPr="00F94368">
        <w:rPr>
          <w:b/>
          <w:lang w:val="nl-NL"/>
        </w:rPr>
        <w:t xml:space="preserve">+ </w:t>
      </w:r>
      <w:r w:rsidRPr="00F94368">
        <w:rPr>
          <w:lang w:val="nl-NL"/>
        </w:rPr>
        <w:t>BTVN: 18; 19; 20/sgk.tr110</w:t>
      </w:r>
    </w:p>
    <w:p w:rsidR="00F94368" w:rsidRPr="00F94368" w:rsidRDefault="00F94368" w:rsidP="00F94368">
      <w:pPr>
        <w:ind w:firstLine="720"/>
        <w:rPr>
          <w:b/>
          <w:bCs/>
          <w:lang w:val="nl-NL"/>
        </w:rPr>
      </w:pPr>
      <w:r w:rsidRPr="00F94368">
        <w:rPr>
          <w:lang w:val="nl-NL"/>
        </w:rPr>
        <w:t>+ Chuẩn bị bài : “Dấu hiệu nhận biết tiếp tuyến của đường tròn”</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Hãy nêu các vị trí tương đối của đường thẳng với đường tròn (M1)</w:t>
      </w:r>
    </w:p>
    <w:p w:rsidR="00F94368" w:rsidRPr="00F94368" w:rsidRDefault="00F94368" w:rsidP="00F94368">
      <w:pPr>
        <w:jc w:val="both"/>
        <w:rPr>
          <w:lang w:val="nl-NL"/>
        </w:rPr>
      </w:pPr>
      <w:r w:rsidRPr="00F94368">
        <w:rPr>
          <w:lang w:val="nl-NL"/>
        </w:rPr>
        <w:t xml:space="preserve">Câu 2: Xác định tên gọi của đường thẳng trong mỗi trường hợp? (M2) </w:t>
      </w:r>
    </w:p>
    <w:p w:rsidR="00F94368" w:rsidRPr="00F94368" w:rsidRDefault="00F94368" w:rsidP="00F94368">
      <w:pPr>
        <w:jc w:val="both"/>
        <w:rPr>
          <w:lang w:val="nl-NL"/>
        </w:rPr>
      </w:pPr>
      <w:r w:rsidRPr="00F94368">
        <w:rPr>
          <w:lang w:val="nl-NL"/>
        </w:rPr>
        <w:t>Câu 3:   Bài tập 17 sgk(M3)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§5. DẤU HIỆU NHẬN BIẾT TIẾP TUYẾN CỦA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de-AT"/>
        </w:rPr>
        <w:t>HS nắm được các dấu hiệu nhận biết tiếp tuyến của đường tròn.</w:t>
      </w:r>
    </w:p>
    <w:p w:rsidR="00F94368" w:rsidRPr="00F94368" w:rsidRDefault="00F94368" w:rsidP="00F94368">
      <w:pPr>
        <w:tabs>
          <w:tab w:val="left" w:pos="120"/>
          <w:tab w:val="left" w:pos="240"/>
          <w:tab w:val="center" w:pos="4440"/>
        </w:tabs>
        <w:jc w:val="both"/>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de-AT"/>
        </w:rPr>
        <w:t>HS biết vẽ tiếp tuyến tại một điểm của đường tròn, vẽ tiếp tuyến đi qua một điểm nằm bên ngoài đường tròn. Biết vận dụng các dấu hiệu nhận biết tiếp tuyến của đường tròn vào các bài tập tính toán và chứng minh.</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Thấy được một số hình ảnh trong thực tế về tiếp tuyến của đường tròn.</w:t>
      </w:r>
    </w:p>
    <w:p w:rsidR="00F94368" w:rsidRPr="00F94368" w:rsidRDefault="00F94368" w:rsidP="00F94368">
      <w:pPr>
        <w:rPr>
          <w:lang w:val="de-AT"/>
        </w:rPr>
      </w:pPr>
      <w:r w:rsidRPr="00F94368">
        <w:rPr>
          <w:lang/>
        </w:rPr>
        <w:t xml:space="preserve">4. </w:t>
      </w:r>
      <w:r w:rsidRPr="00F94368">
        <w:rPr>
          <w:u w:val="single"/>
          <w:lang/>
        </w:rPr>
        <w:t>Xác định nội dung trọng tâm của bài</w:t>
      </w:r>
      <w:r w:rsidRPr="00F94368">
        <w:rPr>
          <w:lang/>
        </w:rPr>
        <w:t xml:space="preserve">: </w:t>
      </w:r>
      <w:r w:rsidRPr="00F94368">
        <w:rPr>
          <w:lang w:val="de-AT"/>
        </w:rPr>
        <w:t>Các dấu hiệu nhận biết tiếp tuyến của đường tròn.</w:t>
      </w:r>
    </w:p>
    <w:p w:rsidR="00F94368" w:rsidRPr="00F94368" w:rsidRDefault="00F94368" w:rsidP="00F94368">
      <w:pPr>
        <w:jc w:val="both"/>
        <w:rPr>
          <w:lang/>
        </w:rPr>
      </w:pPr>
      <w:r w:rsidRPr="00F94368">
        <w:rPr>
          <w:lang/>
        </w:rPr>
        <w:t>5.</w:t>
      </w:r>
      <w:r w:rsidRPr="00F94368">
        <w:rPr>
          <w:i/>
          <w:lang/>
        </w:rPr>
        <w:t xml:space="preserve"> </w:t>
      </w:r>
      <w:r w:rsidRPr="00F94368">
        <w:rPr>
          <w:u w:val="single"/>
          <w:lang/>
        </w:rPr>
        <w:t>Định hướng phát triển năng lực</w:t>
      </w:r>
      <w:r w:rsidRPr="00F94368">
        <w:rPr>
          <w:i/>
          <w:lang/>
        </w:rPr>
        <w:t xml:space="preserve">: </w:t>
      </w:r>
    </w:p>
    <w:p w:rsidR="00F94368" w:rsidRPr="00F94368" w:rsidRDefault="00F94368" w:rsidP="00F94368">
      <w:pPr>
        <w:jc w:val="both"/>
        <w:rPr>
          <w:lang/>
        </w:rPr>
      </w:pPr>
      <w:r w:rsidRPr="00F94368">
        <w:rPr>
          <w:bCs/>
          <w:lang/>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rPr>
          <w:lang/>
        </w:rPr>
      </w:pPr>
      <w:r w:rsidRPr="00F94368">
        <w:rPr>
          <w:lang w:val="nl-NL"/>
        </w:rPr>
        <w:t xml:space="preserve">- Năng lực chuyên biệt: </w:t>
      </w:r>
      <w:r w:rsidRPr="00F94368">
        <w:rPr>
          <w:lang/>
        </w:rPr>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1948"/>
        <w:gridCol w:w="2290"/>
        <w:gridCol w:w="2167"/>
        <w:gridCol w:w="2164"/>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Dấu hiệu nhận biết TT của ĐT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Biết các dấu hiểu nhận biết TT của ĐT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Giải thích được khi nào thì một đường thẳng là TT của ĐT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Chứng minh được một đường thẳng là TT của ĐT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Dựng được đường thẳng là TT của đường tròn</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b/>
        </w:rPr>
      </w:pPr>
      <w:r w:rsidRPr="00F94368">
        <w:rPr>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6297"/>
      </w:tblGrid>
      <w:tr w:rsidR="00F94368" w:rsidRPr="00F94368" w:rsidTr="00E54A2D">
        <w:trPr>
          <w:jc w:val="center"/>
        </w:trPr>
        <w:tc>
          <w:tcPr>
            <w:tcW w:w="3894" w:type="dxa"/>
            <w:shd w:val="clear" w:color="auto" w:fill="auto"/>
          </w:tcPr>
          <w:p w:rsidR="00F94368" w:rsidRPr="00F94368" w:rsidRDefault="00F94368" w:rsidP="00E54A2D">
            <w:pPr>
              <w:jc w:val="center"/>
              <w:rPr>
                <w:b/>
              </w:rPr>
            </w:pPr>
            <w:r w:rsidRPr="00F94368">
              <w:rPr>
                <w:b/>
              </w:rPr>
              <w:t>Nội dung</w:t>
            </w:r>
          </w:p>
        </w:tc>
        <w:tc>
          <w:tcPr>
            <w:tcW w:w="6774"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3894" w:type="dxa"/>
            <w:shd w:val="clear" w:color="auto" w:fill="auto"/>
          </w:tcPr>
          <w:p w:rsidR="00F94368" w:rsidRPr="00F94368" w:rsidRDefault="00F94368" w:rsidP="00E54A2D">
            <w:pPr>
              <w:pStyle w:val="Header"/>
              <w:tabs>
                <w:tab w:val="left" w:pos="720"/>
              </w:tabs>
              <w:rPr>
                <w:lang w:val="nl-NL"/>
              </w:rPr>
            </w:pPr>
            <w:r w:rsidRPr="00F94368">
              <w:rPr>
                <w:lang w:val="nl-NL"/>
              </w:rPr>
              <w:t xml:space="preserve">* Phát biểu các VTTĐ của đường thẳng và đường tròn? </w:t>
            </w:r>
            <w:r w:rsidRPr="00F94368">
              <w:rPr>
                <w:lang w:val="nl-NL"/>
              </w:rPr>
              <w:tab/>
            </w:r>
          </w:p>
          <w:p w:rsidR="00F94368" w:rsidRPr="00F94368" w:rsidRDefault="00F94368" w:rsidP="00E54A2D">
            <w:pPr>
              <w:pStyle w:val="Header"/>
              <w:tabs>
                <w:tab w:val="left" w:pos="720"/>
              </w:tabs>
              <w:rPr>
                <w:iCs/>
                <w:lang w:val="nl-NL"/>
              </w:rPr>
            </w:pPr>
            <w:r w:rsidRPr="00F94368">
              <w:rPr>
                <w:iCs/>
                <w:lang w:val="nl-NL"/>
              </w:rPr>
              <w:t xml:space="preserve">* Phát biểu định lý về đường thẳng và đường tròn tiếp xúc nhau? </w:t>
            </w:r>
          </w:p>
          <w:p w:rsidR="00F94368" w:rsidRPr="00F94368" w:rsidRDefault="00F94368" w:rsidP="00E54A2D">
            <w:pPr>
              <w:jc w:val="both"/>
              <w:rPr>
                <w:lang w:val="nl-NL"/>
              </w:rPr>
            </w:pPr>
            <w:r w:rsidRPr="00F94368">
              <w:rPr>
                <w:iCs/>
                <w:lang w:val="nl-NL"/>
              </w:rPr>
              <w:t>* Sửa bài tập 19/sgk.tr110</w:t>
            </w:r>
          </w:p>
        </w:tc>
        <w:tc>
          <w:tcPr>
            <w:tcW w:w="6774" w:type="dxa"/>
            <w:shd w:val="clear" w:color="auto" w:fill="auto"/>
          </w:tcPr>
          <w:p w:rsidR="00F94368" w:rsidRPr="00F94368" w:rsidRDefault="00F94368" w:rsidP="00E54A2D">
            <w:pPr>
              <w:rPr>
                <w:iCs/>
                <w:lang w:val="nl-NL"/>
              </w:rPr>
            </w:pPr>
            <w:r w:rsidRPr="00F94368">
              <w:rPr>
                <w:lang w:val="nl-NL"/>
              </w:rPr>
              <w:t>* Các VTTĐ của đường thẳng và đường tròn</w:t>
            </w:r>
            <w:r w:rsidRPr="00F94368">
              <w:rPr>
                <w:iCs/>
                <w:lang w:val="nl-NL"/>
              </w:rPr>
              <w:t xml:space="preserve"> (sgk)    (3đ)</w:t>
            </w:r>
          </w:p>
          <w:p w:rsidR="00F94368" w:rsidRPr="00F94368" w:rsidRDefault="00F94368" w:rsidP="00E54A2D">
            <w:pPr>
              <w:rPr>
                <w:lang w:val="nl-NL"/>
              </w:rPr>
            </w:pPr>
            <w:r w:rsidRPr="00F94368">
              <w:rPr>
                <w:iCs/>
                <w:lang w:val="nl-NL"/>
              </w:rPr>
              <w:t>* Định lý về đường thẳng và đường tròn tiếp xúc nhau: (sgk) (3đ)</w:t>
            </w:r>
          </w:p>
          <w:p w:rsidR="00F94368" w:rsidRPr="00F94368" w:rsidRDefault="00F94368" w:rsidP="00E54A2D">
            <w:pPr>
              <w:rPr>
                <w:b/>
                <w:i/>
                <w:iCs/>
                <w:u w:val="single"/>
                <w:lang w:val="nl-NL"/>
              </w:rPr>
            </w:pPr>
            <w:r w:rsidRPr="00F94368">
              <w:rPr>
                <w:iCs/>
                <w:lang w:val="nl-NL"/>
              </w:rPr>
              <w:t>* Bài tập 19/sgk.tr110:                                         (4đ)</w:t>
            </w:r>
          </w:p>
          <w:p w:rsidR="00F94368" w:rsidRPr="00F94368" w:rsidRDefault="00F94368" w:rsidP="00E54A2D">
            <w:pPr>
              <w:jc w:val="both"/>
              <w:rPr>
                <w:lang w:val="nl-NL"/>
              </w:rPr>
            </w:pPr>
            <w:r w:rsidRPr="00F94368">
              <w:rPr>
                <w:iCs/>
                <w:lang w:val="nl-NL"/>
              </w:rPr>
              <w:t xml:space="preserve">Tâm đường tròn có bán kính 1cm và tiếp xúc với đường thẳng xy nằm trên đ.thẳng song song với đường thẳng xy và cách xy 1cm  </w:t>
            </w:r>
          </w:p>
        </w:tc>
      </w:tr>
    </w:tbl>
    <w:p w:rsidR="00F94368" w:rsidRPr="00F94368" w:rsidRDefault="00F94368" w:rsidP="00F94368">
      <w:pPr>
        <w:jc w:val="both"/>
        <w:rPr>
          <w:b/>
          <w:lang w:val="nl-NL"/>
        </w:rPr>
      </w:pP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Hs bước đầu nêu được cách để xác định một đường thẳng là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F94368" w:rsidRPr="00F94368" w:rsidTr="00E54A2D">
        <w:tc>
          <w:tcPr>
            <w:tcW w:w="7200" w:type="dxa"/>
          </w:tcPr>
          <w:p w:rsidR="00F94368" w:rsidRPr="00F94368" w:rsidRDefault="00F94368" w:rsidP="00E54A2D">
            <w:pPr>
              <w:jc w:val="center"/>
              <w:rPr>
                <w:b/>
              </w:rPr>
            </w:pPr>
            <w:r w:rsidRPr="00F94368">
              <w:rPr>
                <w:b/>
              </w:rPr>
              <w:t xml:space="preserve">Hoạt động của GV </w:t>
            </w:r>
          </w:p>
        </w:tc>
        <w:tc>
          <w:tcPr>
            <w:tcW w:w="3318" w:type="dxa"/>
          </w:tcPr>
          <w:p w:rsidR="00F94368" w:rsidRPr="00F94368" w:rsidRDefault="00F94368" w:rsidP="00E54A2D">
            <w:pPr>
              <w:jc w:val="center"/>
              <w:rPr>
                <w:b/>
              </w:rPr>
            </w:pPr>
            <w:r w:rsidRPr="00F94368">
              <w:rPr>
                <w:b/>
              </w:rPr>
              <w:t>Hoạt động của Hs</w:t>
            </w:r>
          </w:p>
        </w:tc>
      </w:tr>
      <w:tr w:rsidR="00F94368" w:rsidRPr="00F94368" w:rsidTr="00E54A2D">
        <w:tc>
          <w:tcPr>
            <w:tcW w:w="7200" w:type="dxa"/>
          </w:tcPr>
          <w:p w:rsidR="00F94368" w:rsidRPr="00F94368" w:rsidRDefault="00F94368" w:rsidP="00E54A2D">
            <w:pPr>
              <w:rPr>
                <w:lang w:val="pt-PT"/>
              </w:rPr>
            </w:pPr>
            <w:r w:rsidRPr="00F94368">
              <w:rPr>
                <w:lang w:val="pt-PT"/>
              </w:rPr>
              <w:t>H: Trong tiết học hôm trước, chúng ta đã biết về khái niệm tiếp tuyến của đường tròn. Làm thế nào để nhận biết một đường thẳng là tiếp tuyến của đường tròn?</w:t>
            </w:r>
          </w:p>
        </w:tc>
        <w:tc>
          <w:tcPr>
            <w:tcW w:w="3318"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w:t>
      </w:r>
      <w:r w:rsidRPr="00F94368">
        <w:rPr>
          <w:rFonts w:ascii="Times New Roman" w:hAnsi="Times New Roman"/>
          <w:b/>
          <w:bCs/>
          <w:sz w:val="24"/>
          <w:szCs w:val="24"/>
          <w:lang w:val="pt-PT"/>
        </w:rPr>
        <w:t>Dấu hiệu nhận biết tiếp tuyến của đường tròn</w:t>
      </w:r>
    </w:p>
    <w:p w:rsidR="00F94368" w:rsidRPr="00F94368" w:rsidRDefault="00F94368" w:rsidP="00F94368">
      <w:pPr>
        <w:rPr>
          <w:lang w:val="nl-NL"/>
        </w:rPr>
      </w:pPr>
      <w:r w:rsidRPr="00F94368">
        <w:rPr>
          <w:lang w:val="nl-NL"/>
        </w:rPr>
        <w:t>- Mục tiêu: Hs nắm được các dấu hiệu nhận biết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nl-NL"/>
        </w:rPr>
      </w:pPr>
      <w:r w:rsidRPr="00F94368">
        <w:rPr>
          <w:lang w:val="nl-NL"/>
        </w:rPr>
        <w:t>- Sản phẩm: Các định lí sgk</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bCs/>
                <w:lang w:val="pt-PT"/>
              </w:rPr>
            </w:pPr>
            <w:r w:rsidRPr="00F94368">
              <w:rPr>
                <w:bCs/>
                <w:lang w:val="pt-PT"/>
              </w:rPr>
              <w:t>Gv cho Hs nhắc lại dấu hiệu nhận biết TT của đường tròn ở bài trước. Giới thiệu thêm một dấu hiệu khác và hướng dẫn Hs chứng minh dấu hiệu đó.</w:t>
            </w:r>
          </w:p>
          <w:p w:rsidR="00F94368" w:rsidRPr="00F94368" w:rsidRDefault="00F94368" w:rsidP="00E54A2D">
            <w:pPr>
              <w:tabs>
                <w:tab w:val="left" w:pos="120"/>
                <w:tab w:val="left" w:pos="240"/>
                <w:tab w:val="center" w:pos="4440"/>
              </w:tabs>
              <w:jc w:val="both"/>
              <w:rPr>
                <w:lang w:val="pt-PT"/>
              </w:rPr>
            </w:pPr>
            <w:r w:rsidRPr="00F94368">
              <w:rPr>
                <w:bCs/>
                <w:lang w:val="pt-PT"/>
              </w:rPr>
              <w:t>H:</w:t>
            </w:r>
            <w:r w:rsidRPr="00F94368">
              <w:rPr>
                <w:lang w:val="pt-PT"/>
              </w:rPr>
              <w:t xml:space="preserve"> Qua bài học hôm trước, chúng ta đã có cách nào để nhận biết tiếp tuyến của đường tròn? </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Treo bảng phụ ghi 2 dấu hiệu nhận biết tiếp tuyến của đường tròn.</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xml:space="preserve"> vẽ hình: Cho đường tròn (O), lấy một điểm C thuộc (O). Qua C vẽ đường thẳng a vuông góc với bán kính OC. </w:t>
            </w:r>
          </w:p>
          <w:p w:rsidR="00F94368" w:rsidRPr="00F94368" w:rsidRDefault="00F94368" w:rsidP="00E54A2D">
            <w:pPr>
              <w:tabs>
                <w:tab w:val="left" w:pos="120"/>
                <w:tab w:val="left" w:pos="240"/>
                <w:tab w:val="center" w:pos="4440"/>
              </w:tabs>
              <w:jc w:val="both"/>
              <w:rPr>
                <w:lang w:val="pt-PT"/>
              </w:rPr>
            </w:pPr>
            <w:r w:rsidRPr="00F94368">
              <w:rPr>
                <w:lang w:val="pt-PT"/>
              </w:rPr>
              <w:t>H: Đường thẳng a có là tiếp tuyến của (O) hay không? Vì sao?</w:t>
            </w:r>
          </w:p>
          <w:p w:rsidR="00F94368" w:rsidRPr="00F94368" w:rsidRDefault="00F94368" w:rsidP="00E54A2D">
            <w:pPr>
              <w:spacing w:line="256" w:lineRule="auto"/>
              <w:jc w:val="both"/>
              <w:rPr>
                <w:lang w:val="nl-NL"/>
              </w:rPr>
            </w:pPr>
            <w:r w:rsidRPr="00F94368">
              <w:rPr>
                <w:bCs/>
                <w:lang w:val="pt-PT"/>
              </w:rPr>
              <w:t>GV</w:t>
            </w:r>
            <w:r w:rsidRPr="00F94368">
              <w:rPr>
                <w:lang w:val="pt-PT"/>
              </w:rPr>
              <w:t xml:space="preserve"> nhấn mạnh: Vậy nếu một đường thẳng đi qua một điểm của đường tròn và vuông góc với bán kính đi qua điểm đó thì đường thẳng đó là tiếp tuyến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tabs>
                <w:tab w:val="left" w:pos="120"/>
                <w:tab w:val="left" w:pos="240"/>
                <w:tab w:val="center" w:pos="4440"/>
              </w:tabs>
              <w:jc w:val="both"/>
              <w:rPr>
                <w:b/>
                <w:bCs/>
                <w:lang w:val="pt-PT"/>
              </w:rPr>
            </w:pPr>
            <w:r w:rsidRPr="00F94368">
              <w:rPr>
                <w:b/>
                <w:bCs/>
                <w:lang w:val="pt-PT"/>
              </w:rPr>
              <w:t xml:space="preserve">1. </w:t>
            </w:r>
            <w:r w:rsidRPr="00F94368">
              <w:rPr>
                <w:b/>
                <w:bCs/>
                <w:u w:val="single"/>
                <w:lang w:val="pt-PT"/>
              </w:rPr>
              <w:t>Dấu hiệu nhận biết tiếp tuyến của đường tròn</w:t>
            </w:r>
            <w:r w:rsidRPr="00F94368">
              <w:rPr>
                <w:b/>
                <w:bCs/>
                <w:lang w:val="pt-PT"/>
              </w:rPr>
              <w:t>.</w:t>
            </w:r>
          </w:p>
          <w:p w:rsidR="00F94368" w:rsidRPr="00F94368" w:rsidRDefault="00F94368" w:rsidP="00E54A2D">
            <w:pPr>
              <w:tabs>
                <w:tab w:val="left" w:pos="120"/>
                <w:tab w:val="left" w:pos="240"/>
                <w:tab w:val="center" w:pos="4440"/>
              </w:tabs>
              <w:jc w:val="both"/>
            </w:pPr>
            <w:r w:rsidRPr="00F94368">
              <w:rPr>
                <w:b/>
                <w:bCs/>
              </w:rPr>
              <w:t xml:space="preserve">Định lí: </w:t>
            </w:r>
            <w:r w:rsidRPr="00F94368">
              <w:t>(Sgk.tr110)</w:t>
            </w:r>
          </w:p>
          <w:p w:rsidR="00F94368" w:rsidRPr="00F94368" w:rsidRDefault="00F94368" w:rsidP="00E54A2D">
            <w:pPr>
              <w:tabs>
                <w:tab w:val="left" w:pos="120"/>
                <w:tab w:val="left" w:pos="240"/>
                <w:tab w:val="center" w:pos="4440"/>
              </w:tabs>
              <w:jc w:val="both"/>
            </w:pPr>
            <w:r>
              <w:rPr>
                <w:noProof/>
              </w:rPr>
              <mc:AlternateContent>
                <mc:Choice Requires="wps">
                  <w:drawing>
                    <wp:anchor distT="0" distB="0" distL="114300" distR="114300" simplePos="0" relativeHeight="251703296" behindDoc="0" locked="0" layoutInCell="1" allowOverlap="1">
                      <wp:simplePos x="0" y="0"/>
                      <wp:positionH relativeFrom="column">
                        <wp:posOffset>1493520</wp:posOffset>
                      </wp:positionH>
                      <wp:positionV relativeFrom="paragraph">
                        <wp:posOffset>142875</wp:posOffset>
                      </wp:positionV>
                      <wp:extent cx="0" cy="342900"/>
                      <wp:effectExtent l="6350" t="10795" r="12700" b="8255"/>
                      <wp:wrapNone/>
                      <wp:docPr id="1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11.25pt" to="117.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2a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"/>
                  </w:pict>
                </mc:Fallback>
              </mc:AlternateContent>
            </w:r>
            <w:r>
              <w:rPr>
                <w:noProof/>
              </w:rPr>
              <w:drawing>
                <wp:anchor distT="0" distB="0" distL="114300" distR="114300" simplePos="0" relativeHeight="251701248" behindDoc="1" locked="0" layoutInCell="1" allowOverlap="1">
                  <wp:simplePos x="0" y="0"/>
                  <wp:positionH relativeFrom="column">
                    <wp:posOffset>83820</wp:posOffset>
                  </wp:positionH>
                  <wp:positionV relativeFrom="paragraph">
                    <wp:posOffset>5715</wp:posOffset>
                  </wp:positionV>
                  <wp:extent cx="1171575" cy="96202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tabs>
                <w:tab w:val="left" w:pos="120"/>
                <w:tab w:val="left" w:pos="240"/>
                <w:tab w:val="center" w:pos="4440"/>
              </w:tabs>
              <w:jc w:val="right"/>
            </w:pPr>
            <w:r w:rsidRPr="00F94368">
              <w:tab/>
              <w:t xml:space="preserve">   GT  C</w:t>
            </w:r>
            <w:r w:rsidRPr="00F94368">
              <w:rPr>
                <w:position w:val="-4"/>
              </w:rPr>
              <w:object w:dxaOrig="200" w:dyaOrig="200">
                <v:shape id="_x0000_i1506" type="#_x0000_t75" style="width:10pt;height:10pt" o:ole="">
                  <v:imagedata r:id="rId892" o:title=""/>
                </v:shape>
                <o:OLEObject Type="Embed" ProgID="Equation.DSMT4" ShapeID="_x0000_i1506" DrawAspect="Content" ObjectID="_1672830431" r:id="rId893"/>
              </w:object>
            </w:r>
            <w:r w:rsidRPr="00F94368">
              <w:t>a, C</w:t>
            </w:r>
            <w:r w:rsidRPr="00F94368">
              <w:rPr>
                <w:position w:val="-4"/>
              </w:rPr>
              <w:object w:dxaOrig="200" w:dyaOrig="200">
                <v:shape id="_x0000_i1507" type="#_x0000_t75" style="width:10pt;height:10pt" o:ole="">
                  <v:imagedata r:id="rId892" o:title=""/>
                </v:shape>
                <o:OLEObject Type="Embed" ProgID="Equation.DSMT4" ShapeID="_x0000_i1507" DrawAspect="Content" ObjectID="_1672830432" r:id="rId894"/>
              </w:object>
            </w:r>
            <w:r w:rsidRPr="00F94368">
              <w:t xml:space="preserve">(O);  a </w:t>
            </w:r>
            <w:r w:rsidRPr="00F94368">
              <w:rPr>
                <w:position w:val="-4"/>
              </w:rPr>
              <w:object w:dxaOrig="240" w:dyaOrig="260">
                <v:shape id="_x0000_i1508" type="#_x0000_t75" style="width:12pt;height:13pt" o:ole="">
                  <v:imagedata r:id="rId895" o:title=""/>
                </v:shape>
                <o:OLEObject Type="Embed" ProgID="Equation.DSMT4" ShapeID="_x0000_i1508" DrawAspect="Content" ObjectID="_1672830433" r:id="rId896"/>
              </w:object>
            </w:r>
            <w:r w:rsidRPr="00F94368">
              <w:t>OC</w:t>
            </w:r>
          </w:p>
          <w:p w:rsidR="00F94368" w:rsidRPr="00F94368" w:rsidRDefault="00F94368" w:rsidP="00E54A2D">
            <w:pPr>
              <w:tabs>
                <w:tab w:val="left" w:pos="120"/>
                <w:tab w:val="left" w:pos="240"/>
                <w:tab w:val="center" w:pos="4440"/>
              </w:tabs>
              <w:jc w:val="right"/>
              <w:rPr>
                <w:lang w:val="fr-FR"/>
              </w:rPr>
            </w:pPr>
            <w:r>
              <w:rPr>
                <w:noProof/>
              </w:rPr>
              <mc:AlternateContent>
                <mc:Choice Requires="wps">
                  <w:drawing>
                    <wp:anchor distT="0" distB="0" distL="114300" distR="114300" simplePos="0" relativeHeight="251704320" behindDoc="0" locked="0" layoutInCell="1" allowOverlap="1">
                      <wp:simplePos x="0" y="0"/>
                      <wp:positionH relativeFrom="column">
                        <wp:posOffset>1163320</wp:posOffset>
                      </wp:positionH>
                      <wp:positionV relativeFrom="paragraph">
                        <wp:posOffset>3810</wp:posOffset>
                      </wp:positionV>
                      <wp:extent cx="1752600" cy="0"/>
                      <wp:effectExtent l="9525" t="12700" r="9525" b="6350"/>
                      <wp:wrapNone/>
                      <wp:docPr id="1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pt,.3pt" to="22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uT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"/>
                  </w:pict>
                </mc:Fallback>
              </mc:AlternateContent>
            </w:r>
            <w:r w:rsidRPr="00F94368">
              <w:rPr>
                <w:lang w:val="fr-FR"/>
              </w:rPr>
              <w:t xml:space="preserve">     KL   a là tiếp tuyến của (O)</w:t>
            </w:r>
          </w:p>
          <w:p w:rsidR="00F94368" w:rsidRPr="00F94368" w:rsidRDefault="00F94368" w:rsidP="00E54A2D">
            <w:pPr>
              <w:tabs>
                <w:tab w:val="left" w:pos="120"/>
                <w:tab w:val="left" w:pos="240"/>
                <w:tab w:val="center" w:pos="4440"/>
              </w:tabs>
              <w:jc w:val="right"/>
              <w:rPr>
                <w:lang w:val="fr-FR"/>
              </w:rPr>
            </w:pPr>
          </w:p>
          <w:p w:rsidR="00F94368" w:rsidRPr="00F94368" w:rsidRDefault="00F94368" w:rsidP="00E54A2D">
            <w:pPr>
              <w:tabs>
                <w:tab w:val="left" w:pos="120"/>
                <w:tab w:val="left" w:pos="240"/>
                <w:tab w:val="center" w:pos="4440"/>
              </w:tabs>
              <w:jc w:val="both"/>
              <w:rPr>
                <w:lang w:val="fr-FR"/>
              </w:rPr>
            </w:pPr>
          </w:p>
          <w:p w:rsidR="00F94368" w:rsidRPr="00F94368" w:rsidRDefault="00F94368" w:rsidP="00E54A2D">
            <w:pPr>
              <w:tabs>
                <w:tab w:val="left" w:pos="120"/>
                <w:tab w:val="left" w:pos="240"/>
                <w:tab w:val="center" w:pos="4440"/>
              </w:tabs>
              <w:jc w:val="both"/>
              <w:rPr>
                <w:lang w:val="fr-FR"/>
              </w:rPr>
            </w:pPr>
            <w:r w:rsidRPr="00F94368">
              <w:rPr>
                <w:lang w:val="fr-FR"/>
              </w:rPr>
              <w:t>Chứng minh :</w:t>
            </w:r>
          </w:p>
          <w:p w:rsidR="00F94368" w:rsidRPr="00F94368" w:rsidRDefault="00F94368" w:rsidP="00E54A2D">
            <w:pPr>
              <w:tabs>
                <w:tab w:val="left" w:pos="120"/>
                <w:tab w:val="left" w:pos="240"/>
                <w:tab w:val="center" w:pos="4440"/>
              </w:tabs>
              <w:jc w:val="both"/>
              <w:rPr>
                <w:lang w:val="pt-PT"/>
              </w:rPr>
            </w:pPr>
            <w:r w:rsidRPr="00F94368">
              <w:rPr>
                <w:lang w:val="pt-PT"/>
              </w:rPr>
              <w:t xml:space="preserve">Ta có OC </w:t>
            </w:r>
            <w:r w:rsidRPr="00F94368">
              <w:rPr>
                <w:position w:val="-4"/>
              </w:rPr>
              <w:object w:dxaOrig="240" w:dyaOrig="260">
                <v:shape id="_x0000_i1509" type="#_x0000_t75" style="width:12pt;height:13pt" o:ole="">
                  <v:imagedata r:id="rId897" o:title=""/>
                </v:shape>
                <o:OLEObject Type="Embed" ProgID="Equation.DSMT4" ShapeID="_x0000_i1509" DrawAspect="Content" ObjectID="_1672830434" r:id="rId898"/>
              </w:object>
            </w:r>
            <w:r w:rsidRPr="00F94368">
              <w:rPr>
                <w:lang w:val="pt-PT"/>
              </w:rPr>
              <w:t xml:space="preserve"> a, vậy OC là khoảng cách từ tâm O đến đường thẳng a, do đó OC = d. Có O </w:t>
            </w:r>
            <w:r w:rsidRPr="00F94368">
              <w:rPr>
                <w:position w:val="-4"/>
              </w:rPr>
              <w:object w:dxaOrig="200" w:dyaOrig="200">
                <v:shape id="_x0000_i1510" type="#_x0000_t75" style="width:10pt;height:10pt" o:ole="">
                  <v:imagedata r:id="rId899" o:title=""/>
                </v:shape>
                <o:OLEObject Type="Embed" ProgID="Equation.DSMT4" ShapeID="_x0000_i1510" DrawAspect="Content" ObjectID="_1672830435" r:id="rId900"/>
              </w:object>
            </w:r>
            <w:r w:rsidRPr="00F94368">
              <w:rPr>
                <w:lang w:val="pt-PT"/>
              </w:rPr>
              <w:t xml:space="preserve"> (O;R) </w:t>
            </w:r>
            <w:r w:rsidRPr="00F94368">
              <w:rPr>
                <w:position w:val="-6"/>
              </w:rPr>
              <w:object w:dxaOrig="300" w:dyaOrig="240">
                <v:shape id="_x0000_i1511" type="#_x0000_t75" style="width:15pt;height:12pt" o:ole="">
                  <v:imagedata r:id="rId901" o:title=""/>
                </v:shape>
                <o:OLEObject Type="Embed" ProgID="Equation.DSMT4" ShapeID="_x0000_i1511" DrawAspect="Content" ObjectID="_1672830436" r:id="rId902"/>
              </w:object>
            </w:r>
            <w:r w:rsidRPr="00F94368">
              <w:rPr>
                <w:lang w:val="pt-PT"/>
              </w:rPr>
              <w:t xml:space="preserve"> OC = R. Vậy d = R. Suy ra đường thẳng a là tiếp tuyến của đường tròn (O)</w:t>
            </w:r>
          </w:p>
          <w:p w:rsidR="00F94368" w:rsidRPr="00F94368" w:rsidRDefault="00F94368" w:rsidP="00E54A2D">
            <w:pPr>
              <w:tabs>
                <w:tab w:val="left" w:pos="120"/>
                <w:tab w:val="left" w:pos="240"/>
                <w:tab w:val="center" w:pos="4440"/>
              </w:tabs>
              <w:jc w:val="both"/>
              <w:rPr>
                <w:lang w:val="fr-FR"/>
              </w:rPr>
            </w:pPr>
            <w:r>
              <w:rPr>
                <w:noProof/>
              </w:rPr>
              <w:drawing>
                <wp:anchor distT="0" distB="0" distL="114300" distR="114300" simplePos="0" relativeHeight="251702272" behindDoc="1" locked="0" layoutInCell="1" allowOverlap="1">
                  <wp:simplePos x="0" y="0"/>
                  <wp:positionH relativeFrom="column">
                    <wp:posOffset>1696720</wp:posOffset>
                  </wp:positionH>
                  <wp:positionV relativeFrom="paragraph">
                    <wp:posOffset>70485</wp:posOffset>
                  </wp:positionV>
                  <wp:extent cx="1315720" cy="110426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31572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bCs/>
                <w:iCs/>
                <w:lang w:val="pt-BR"/>
              </w:rPr>
            </w:pPr>
            <w:r w:rsidRPr="00F94368">
              <w:rPr>
                <w:noProof/>
                <w:highlight w:val="darkGray"/>
                <w:lang w:val="fr-FR"/>
              </w:rPr>
              <w:t>?1</w:t>
            </w:r>
          </w:p>
          <w:p w:rsidR="00F94368" w:rsidRPr="00F94368" w:rsidRDefault="00F94368" w:rsidP="00E54A2D">
            <w:pPr>
              <w:tabs>
                <w:tab w:val="left" w:pos="2445"/>
              </w:tabs>
              <w:ind w:right="2080"/>
              <w:jc w:val="both"/>
              <w:rPr>
                <w:lang w:val="pt-BR"/>
              </w:rPr>
            </w:pPr>
            <w:r w:rsidRPr="00F94368">
              <w:rPr>
                <w:lang w:val="pt-BR"/>
              </w:rPr>
              <w:t xml:space="preserve">Vì BC </w:t>
            </w:r>
            <w:r w:rsidRPr="00F94368">
              <w:rPr>
                <w:position w:val="-4"/>
                <w:lang w:val="pt-BR"/>
              </w:rPr>
              <w:object w:dxaOrig="240" w:dyaOrig="260">
                <v:shape id="_x0000_i1512" type="#_x0000_t75" style="width:12pt;height:13pt" o:ole="">
                  <v:imagedata r:id="rId904" o:title=""/>
                </v:shape>
                <o:OLEObject Type="Embed" ProgID="Equation.DSMT4" ShapeID="_x0000_i1512" DrawAspect="Content" ObjectID="_1672830437" r:id="rId905"/>
              </w:object>
            </w:r>
            <w:r w:rsidRPr="00F94368">
              <w:rPr>
                <w:lang w:val="pt-BR"/>
              </w:rPr>
              <w:t>AH tại H, AH là bán kính của đường tròn nên BC là tiếp tuyến của đường tròn.</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Áp dụng.</w:t>
      </w:r>
    </w:p>
    <w:p w:rsidR="00F94368" w:rsidRPr="00F94368" w:rsidRDefault="00F94368" w:rsidP="00F94368">
      <w:pPr>
        <w:rPr>
          <w:lang w:val="nl-NL"/>
        </w:rPr>
      </w:pPr>
      <w:r w:rsidRPr="00F94368">
        <w:rPr>
          <w:lang w:val="nl-NL"/>
        </w:rPr>
        <w:t>- Mục tiêu: Hs vận dụng các kiến thức trên vào giải bài toán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nl-NL"/>
        </w:rPr>
      </w:pPr>
      <w:r w:rsidRPr="00F94368">
        <w:rPr>
          <w:lang w:val="nl-NL"/>
        </w:rPr>
        <w:t>- Sản phẩm: Hs dựng được tiếp tuyến của một đường tròn đi qua một điểm cho trước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bCs/>
                <w:lang w:val="pt-PT"/>
              </w:rPr>
            </w:pPr>
            <w:r w:rsidRPr="00F94368">
              <w:rPr>
                <w:bCs/>
                <w:lang w:val="pt-PT"/>
              </w:rPr>
              <w:t>Gv giới thiệu bài toán sgk, hướng dẫn Hs chứng minh qua các gợi ý sau</w:t>
            </w:r>
          </w:p>
          <w:p w:rsidR="00F94368" w:rsidRPr="00F94368" w:rsidRDefault="00F94368" w:rsidP="00E54A2D">
            <w:pPr>
              <w:tabs>
                <w:tab w:val="left" w:pos="120"/>
                <w:tab w:val="left" w:pos="240"/>
                <w:tab w:val="center" w:pos="4440"/>
              </w:tabs>
              <w:jc w:val="both"/>
              <w:rPr>
                <w:lang w:val="pt-PT"/>
              </w:rPr>
            </w:pPr>
            <w:r w:rsidRPr="00F94368">
              <w:rPr>
                <w:bCs/>
                <w:lang w:val="pt-PT"/>
              </w:rPr>
              <w:t>H:</w:t>
            </w:r>
            <w:r w:rsidRPr="00F94368">
              <w:rPr>
                <w:lang w:val="pt-PT"/>
              </w:rPr>
              <w:t xml:space="preserve"> Giả sử qua A ta đã dựng được tiếp tuyến AB của đường tròn (O), (với B là tiếp điểm). Em có nhận xét gì về tam giác ABO?</w:t>
            </w:r>
          </w:p>
          <w:p w:rsidR="00F94368" w:rsidRPr="00F94368" w:rsidRDefault="00F94368" w:rsidP="00E54A2D">
            <w:pPr>
              <w:tabs>
                <w:tab w:val="left" w:pos="120"/>
                <w:tab w:val="left" w:pos="240"/>
                <w:tab w:val="center" w:pos="4440"/>
              </w:tabs>
              <w:jc w:val="both"/>
              <w:rPr>
                <w:lang w:val="pt-PT"/>
              </w:rPr>
            </w:pPr>
            <w:r w:rsidRPr="00F94368">
              <w:rPr>
                <w:bCs/>
                <w:lang w:val="pt-PT"/>
              </w:rPr>
              <w:t xml:space="preserve">H: </w:t>
            </w:r>
            <w:r w:rsidRPr="00F94368">
              <w:rPr>
                <w:lang w:val="pt-PT"/>
              </w:rPr>
              <w:t>Tam giác ABO có AO là cạnh huyền, vậy làm thế nào để xác định điểm B?</w:t>
            </w:r>
          </w:p>
          <w:p w:rsidR="00F94368" w:rsidRPr="00F94368" w:rsidRDefault="00F94368" w:rsidP="00E54A2D">
            <w:pPr>
              <w:tabs>
                <w:tab w:val="left" w:pos="120"/>
                <w:tab w:val="left" w:pos="240"/>
                <w:tab w:val="center" w:pos="4440"/>
              </w:tabs>
              <w:jc w:val="both"/>
              <w:rPr>
                <w:lang w:val="pt-PT"/>
              </w:rPr>
            </w:pPr>
            <w:r w:rsidRPr="00F94368">
              <w:rPr>
                <w:bCs/>
                <w:lang w:val="pt-PT"/>
              </w:rPr>
              <w:t xml:space="preserve">H: </w:t>
            </w:r>
            <w:r w:rsidRPr="00F94368">
              <w:rPr>
                <w:lang w:val="pt-PT"/>
              </w:rPr>
              <w:t>Vậy điểm B nằm trên đường nào? Từ đó hãy nêu cách dựng tiếp tuyến AB.</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Thao tác các bước dựng trên bảng (như hình 75/sgk.tr111).</w:t>
            </w:r>
          </w:p>
          <w:p w:rsidR="00F94368" w:rsidRPr="00F94368" w:rsidRDefault="00F94368" w:rsidP="00E54A2D">
            <w:pPr>
              <w:spacing w:line="256" w:lineRule="auto"/>
              <w:jc w:val="both"/>
              <w:rPr>
                <w:lang w:val="nl-NL"/>
              </w:rPr>
            </w:pPr>
            <w:r w:rsidRPr="00F94368">
              <w:rPr>
                <w:lang w:val="pt-PT"/>
              </w:rPr>
              <w:t xml:space="preserve">Gv cho 1 Hs lên bảng chứng minh ?2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pt-BR"/>
              </w:rPr>
            </w:pPr>
            <w:r w:rsidRPr="00F94368">
              <w:rPr>
                <w:b/>
                <w:bCs/>
                <w:lang w:val="pt-BR"/>
              </w:rPr>
              <w:t xml:space="preserve">2. </w:t>
            </w:r>
            <w:r w:rsidRPr="00F94368">
              <w:rPr>
                <w:b/>
                <w:bCs/>
                <w:u w:val="single"/>
                <w:lang w:val="pt-BR"/>
              </w:rPr>
              <w:t>Áp dụng</w:t>
            </w:r>
            <w:r w:rsidRPr="00F94368">
              <w:rPr>
                <w:b/>
                <w:bCs/>
                <w:lang w:val="pt-BR"/>
              </w:rPr>
              <w:t>.</w:t>
            </w:r>
          </w:p>
          <w:p w:rsidR="00F94368" w:rsidRPr="00F94368" w:rsidRDefault="00F94368" w:rsidP="00E54A2D">
            <w:pPr>
              <w:rPr>
                <w:bCs/>
                <w:i/>
                <w:iCs/>
                <w:lang w:val="pt-BR"/>
              </w:rPr>
            </w:pPr>
            <w:r w:rsidRPr="00F94368">
              <w:rPr>
                <w:b/>
                <w:bCs/>
                <w:iCs/>
                <w:lang w:val="pt-BR"/>
              </w:rPr>
              <w:t xml:space="preserve">Bài toán: </w:t>
            </w:r>
            <w:r w:rsidRPr="00F94368">
              <w:rPr>
                <w:bCs/>
                <w:iCs/>
                <w:lang w:val="pt-BR"/>
              </w:rPr>
              <w:t>(sgk.tr111)</w:t>
            </w:r>
          </w:p>
          <w:p w:rsidR="00F94368" w:rsidRPr="00F94368" w:rsidRDefault="00F94368" w:rsidP="00E54A2D">
            <w:pPr>
              <w:rPr>
                <w:lang w:val="pt-BR"/>
              </w:rPr>
            </w:pPr>
            <w:r w:rsidRPr="00F94368">
              <w:rPr>
                <w:b/>
                <w:iCs/>
                <w:lang w:val="pt-BR"/>
              </w:rPr>
              <w:t>Cách dựng :</w:t>
            </w:r>
            <w:r w:rsidRPr="00F94368">
              <w:rPr>
                <w:lang w:val="pt-BR"/>
              </w:rPr>
              <w:t xml:space="preserve"> Dựng M là trung điểm của AO</w:t>
            </w:r>
          </w:p>
          <w:p w:rsidR="00F94368" w:rsidRPr="00F94368" w:rsidRDefault="00F94368" w:rsidP="00E54A2D">
            <w:pPr>
              <w:rPr>
                <w:lang w:val="pt-BR"/>
              </w:rPr>
            </w:pPr>
            <w:r w:rsidRPr="00F94368">
              <w:rPr>
                <w:lang w:val="pt-BR"/>
              </w:rPr>
              <w:t>Dựng ( M; MO ) cắt (O) tại B và C</w:t>
            </w:r>
          </w:p>
          <w:p w:rsidR="00F94368" w:rsidRPr="00F94368" w:rsidRDefault="00F94368" w:rsidP="00E54A2D">
            <w:pPr>
              <w:rPr>
                <w:lang w:val="pt-BR"/>
              </w:rPr>
            </w:pPr>
            <w:r>
              <w:rPr>
                <w:noProof/>
              </w:rPr>
              <w:drawing>
                <wp:anchor distT="0" distB="0" distL="114300" distR="114300" simplePos="0" relativeHeight="251738112" behindDoc="0" locked="0" layoutInCell="1" allowOverlap="1">
                  <wp:simplePos x="0" y="0"/>
                  <wp:positionH relativeFrom="column">
                    <wp:posOffset>1439545</wp:posOffset>
                  </wp:positionH>
                  <wp:positionV relativeFrom="paragraph">
                    <wp:posOffset>-552450</wp:posOffset>
                  </wp:positionV>
                  <wp:extent cx="1445260" cy="1177925"/>
                  <wp:effectExtent l="0" t="0" r="0" b="0"/>
                  <wp:wrapSquare wrapText="bothSides"/>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44526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BR"/>
              </w:rPr>
              <w:t xml:space="preserve">Kẻ AB ; AC ta được các tiếp tuyến cần dựng </w:t>
            </w:r>
          </w:p>
          <w:p w:rsidR="00F94368" w:rsidRPr="00F94368" w:rsidRDefault="00F94368" w:rsidP="00E54A2D">
            <w:pPr>
              <w:rPr>
                <w:b/>
              </w:rPr>
            </w:pPr>
            <w:r w:rsidRPr="00F94368">
              <w:rPr>
                <w:b/>
                <w:iCs/>
              </w:rPr>
              <w:t>Chứng minh:</w:t>
            </w:r>
          </w:p>
          <w:p w:rsidR="00F94368" w:rsidRPr="00F94368" w:rsidRDefault="00F94368" w:rsidP="00E54A2D">
            <w:r w:rsidRPr="00F94368">
              <w:rPr>
                <w:position w:val="-4"/>
              </w:rPr>
              <w:object w:dxaOrig="220" w:dyaOrig="260">
                <v:shape id="_x0000_i1513" type="#_x0000_t75" style="width:11pt;height:13pt" o:ole="">
                  <v:imagedata r:id="rId907" o:title=""/>
                </v:shape>
                <o:OLEObject Type="Embed" ProgID="Equation.DSMT4" ShapeID="_x0000_i1513" DrawAspect="Content" ObjectID="_1672830438" r:id="rId908"/>
              </w:object>
            </w:r>
            <w:r w:rsidRPr="00F94368">
              <w:t xml:space="preserve">AOB có trung tuyến BM </w:t>
            </w:r>
          </w:p>
          <w:p w:rsidR="00F94368" w:rsidRPr="00F94368" w:rsidRDefault="00F94368" w:rsidP="00E54A2D">
            <w:r w:rsidRPr="00F94368">
              <w:t xml:space="preserve">Và BM = </w:t>
            </w:r>
            <w:r w:rsidRPr="00F94368">
              <w:rPr>
                <w:position w:val="-24"/>
              </w:rPr>
              <w:object w:dxaOrig="240" w:dyaOrig="620">
                <v:shape id="_x0000_i1514" type="#_x0000_t75" style="width:12pt;height:31pt" o:ole="">
                  <v:imagedata r:id="rId909" o:title=""/>
                </v:shape>
                <o:OLEObject Type="Embed" ProgID="Equation.DSMT4" ShapeID="_x0000_i1514" DrawAspect="Content" ObjectID="_1672830439" r:id="rId910"/>
              </w:object>
            </w:r>
            <w:r w:rsidRPr="00F94368">
              <w:t xml:space="preserve">AO nên </w:t>
            </w:r>
            <w:r w:rsidRPr="00F94368">
              <w:rPr>
                <w:position w:val="-6"/>
              </w:rPr>
              <w:object w:dxaOrig="580" w:dyaOrig="380">
                <v:shape id="_x0000_i1515" type="#_x0000_t75" style="width:29pt;height:19pt" o:ole="">
                  <v:imagedata r:id="rId911" o:title=""/>
                </v:shape>
                <o:OLEObject Type="Embed" ProgID="Equation.DSMT4" ShapeID="_x0000_i1515" DrawAspect="Content" ObjectID="_1672830440" r:id="rId912"/>
              </w:object>
            </w:r>
            <w:r w:rsidRPr="00F94368">
              <w:t>=90</w:t>
            </w:r>
            <w:r w:rsidRPr="00F94368">
              <w:rPr>
                <w:vertAlign w:val="superscript"/>
              </w:rPr>
              <w:t>0</w:t>
            </w:r>
          </w:p>
          <w:p w:rsidR="00F94368" w:rsidRPr="00F94368" w:rsidRDefault="00F94368" w:rsidP="00E54A2D">
            <w:r w:rsidRPr="00F94368">
              <w:t xml:space="preserve">=&gt; AB </w:t>
            </w:r>
            <w:r w:rsidRPr="00F94368">
              <w:rPr>
                <w:position w:val="-4"/>
              </w:rPr>
              <w:object w:dxaOrig="240" w:dyaOrig="260">
                <v:shape id="_x0000_i1516" type="#_x0000_t75" style="width:12pt;height:13pt" o:ole="">
                  <v:imagedata r:id="rId904" o:title=""/>
                </v:shape>
                <o:OLEObject Type="Embed" ProgID="Equation.DSMT4" ShapeID="_x0000_i1516" DrawAspect="Content" ObjectID="_1672830441" r:id="rId913"/>
              </w:object>
            </w:r>
            <w:r w:rsidRPr="00F94368">
              <w:t>OB tại B =&gt; AB là tiếp tuyến của (O)</w:t>
            </w:r>
          </w:p>
          <w:p w:rsidR="00F94368" w:rsidRPr="00F94368" w:rsidRDefault="00F94368" w:rsidP="00E54A2D">
            <w:pPr>
              <w:tabs>
                <w:tab w:val="left" w:pos="120"/>
                <w:tab w:val="left" w:pos="240"/>
                <w:tab w:val="center" w:pos="4440"/>
              </w:tabs>
              <w:jc w:val="both"/>
              <w:rPr>
                <w:b/>
                <w:bCs/>
                <w:lang w:val="pt-BR"/>
              </w:rPr>
            </w:pPr>
            <w:r w:rsidRPr="00F94368">
              <w:t xml:space="preserve">* Chứng minh tương tự ta có AC là tiếp tuyến của (O)  </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Phương tiện và thiết bị dạy học: SGK</w:t>
      </w:r>
    </w:p>
    <w:p w:rsidR="00F94368" w:rsidRPr="00F94368" w:rsidRDefault="00F94368" w:rsidP="00F94368">
      <w:pPr>
        <w:rPr>
          <w:lang w:val="nl-NL"/>
        </w:rPr>
      </w:pPr>
      <w:r w:rsidRPr="00F94368">
        <w:rPr>
          <w:lang w:val="nl-NL"/>
        </w:rPr>
        <w:t>- Sản phẩm: Hs chứng minh một đường thẳng là tiếp tuyến của đường tròn.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Gọi Hs đứng tại chỗ trả lời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lang w:val="nl-NL"/>
              </w:rPr>
            </w:pPr>
            <w:r w:rsidRPr="00F94368">
              <w:rPr>
                <w:b/>
                <w:lang w:val="nl-NL"/>
              </w:rPr>
              <w:t>Bài tập 21/sgk.tr111: (MĐ2)</w:t>
            </w:r>
          </w:p>
          <w:p w:rsidR="00F94368" w:rsidRPr="00F94368" w:rsidRDefault="00F94368" w:rsidP="00E54A2D">
            <w:pPr>
              <w:rPr>
                <w:lang w:val="nl-NL"/>
              </w:rPr>
            </w:pPr>
            <w:r w:rsidRPr="00F94368">
              <w:rPr>
                <w:lang w:val="nl-NL"/>
              </w:rPr>
              <w:t xml:space="preserve">Ta có : </w:t>
            </w:r>
            <w:r w:rsidRPr="00F94368">
              <w:rPr>
                <w:position w:val="-6"/>
                <w:lang w:val="nl-NL"/>
              </w:rPr>
              <w:object w:dxaOrig="1140" w:dyaOrig="320">
                <v:shape id="_x0000_i1517" type="#_x0000_t75" style="width:57pt;height:16pt" o:ole="">
                  <v:imagedata r:id="rId914" o:title=""/>
                </v:shape>
                <o:OLEObject Type="Embed" ProgID="Equation.DSMT4" ShapeID="_x0000_i1517" DrawAspect="Content" ObjectID="_1672830442" r:id="rId915"/>
              </w:object>
            </w:r>
            <w:r w:rsidRPr="00F94368">
              <w:rPr>
                <w:lang w:val="nl-NL"/>
              </w:rPr>
              <w:t xml:space="preserve"> nên tam giác ABC vuông tại A</w:t>
            </w:r>
          </w:p>
          <w:p w:rsidR="00F94368" w:rsidRPr="00F94368" w:rsidRDefault="00F94368" w:rsidP="00E54A2D">
            <w:pPr>
              <w:rPr>
                <w:lang w:val="nl-NL"/>
              </w:rPr>
            </w:pPr>
            <w:r w:rsidRPr="00F94368">
              <w:rPr>
                <w:lang w:val="nl-NL"/>
              </w:rPr>
              <w:t xml:space="preserve">Do đó : AB </w:t>
            </w:r>
            <w:r w:rsidRPr="00F94368">
              <w:rPr>
                <w:position w:val="-4"/>
                <w:lang w:val="nl-NL"/>
              </w:rPr>
              <w:object w:dxaOrig="240" w:dyaOrig="260">
                <v:shape id="_x0000_i1518" type="#_x0000_t75" style="width:12pt;height:13pt" o:ole="">
                  <v:imagedata r:id="rId916" o:title=""/>
                </v:shape>
                <o:OLEObject Type="Embed" ProgID="Equation.DSMT4" ShapeID="_x0000_i1518" DrawAspect="Content" ObjectID="_1672830443" r:id="rId917"/>
              </w:object>
            </w:r>
            <w:r w:rsidRPr="00F94368">
              <w:rPr>
                <w:lang w:val="nl-NL"/>
              </w:rPr>
              <w:t xml:space="preserve"> AC</w:t>
            </w:r>
          </w:p>
          <w:p w:rsidR="00F94368" w:rsidRPr="00F94368" w:rsidRDefault="00F94368" w:rsidP="00E54A2D">
            <w:pPr>
              <w:rPr>
                <w:vertAlign w:val="superscript"/>
                <w:lang w:val="nl-NL"/>
              </w:rPr>
            </w:pPr>
            <w:r w:rsidRPr="00F94368">
              <w:rPr>
                <w:lang w:val="nl-NL"/>
              </w:rPr>
              <w:t>Vậy AC là tiếp tuyến của đường tròn (B;BA)</w:t>
            </w:r>
          </w:p>
          <w:p w:rsidR="00F94368" w:rsidRPr="00F94368" w:rsidRDefault="00F94368" w:rsidP="00E54A2D">
            <w:pPr>
              <w:spacing w:line="256" w:lineRule="auto"/>
              <w:jc w:val="both"/>
              <w:rPr>
                <w:lang w:val="nl-NL"/>
              </w:rPr>
            </w:pP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Học bài cũ</w:t>
      </w:r>
    </w:p>
    <w:p w:rsidR="00F94368" w:rsidRPr="00F94368" w:rsidRDefault="00F94368" w:rsidP="00F94368">
      <w:pPr>
        <w:ind w:firstLine="720"/>
        <w:rPr>
          <w:lang w:val="nl-NL"/>
        </w:rPr>
      </w:pPr>
      <w:r w:rsidRPr="00F94368">
        <w:rPr>
          <w:b/>
          <w:lang w:val="nl-NL"/>
        </w:rPr>
        <w:t>+</w:t>
      </w:r>
      <w:r w:rsidRPr="00F94368">
        <w:rPr>
          <w:lang w:val="nl-NL"/>
        </w:rPr>
        <w:t xml:space="preserve"> BTVN: 22, 23/sgk.tr 111 </w:t>
      </w:r>
    </w:p>
    <w:p w:rsidR="00F94368" w:rsidRPr="00F94368" w:rsidRDefault="00F94368" w:rsidP="00F94368">
      <w:pPr>
        <w:ind w:firstLine="720"/>
        <w:rPr>
          <w:b/>
          <w:bCs/>
          <w:lang w:val="nl-NL"/>
        </w:rPr>
      </w:pPr>
      <w:r w:rsidRPr="00F94368">
        <w:rPr>
          <w:lang w:val="nl-NL"/>
        </w:rPr>
        <w:t>+ Tiết sau: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dấu hiệu nhận biết tiếp tuyến của đường tròn? (M1)</w:t>
      </w:r>
    </w:p>
    <w:p w:rsidR="00F94368" w:rsidRPr="00F94368" w:rsidRDefault="00F94368" w:rsidP="00F94368">
      <w:pPr>
        <w:jc w:val="both"/>
        <w:rPr>
          <w:lang w:val="nl-NL"/>
        </w:rPr>
      </w:pPr>
      <w:r w:rsidRPr="00F94368">
        <w:rPr>
          <w:lang w:val="nl-NL"/>
        </w:rPr>
        <w:t xml:space="preserve">Câu 2: Để chứng minh một đường thẳng là tiếp tuyến của đường tròn thì ta cần làm gì? (M2) </w:t>
      </w:r>
    </w:p>
    <w:p w:rsidR="00F94368" w:rsidRPr="00F94368" w:rsidRDefault="00F94368" w:rsidP="00F94368">
      <w:pPr>
        <w:jc w:val="both"/>
        <w:rPr>
          <w:lang w:val="nl-NL"/>
        </w:rPr>
      </w:pPr>
      <w:r w:rsidRPr="00F94368">
        <w:rPr>
          <w:lang w:val="nl-NL"/>
        </w:rPr>
        <w:t>Câu 3:  Bài tập 21.22 sgk  (M3)</w:t>
      </w: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i/>
          <w:lang w:val="nl-NL"/>
        </w:rPr>
        <w:t>Kiến thức</w:t>
      </w:r>
      <w:r w:rsidRPr="00F94368">
        <w:rPr>
          <w:lang w:val="nl-NL"/>
        </w:rPr>
        <w:t xml:space="preserve">: </w:t>
      </w:r>
      <w:r w:rsidRPr="00F94368">
        <w:rPr>
          <w:lang w:val="de-AT"/>
        </w:rPr>
        <w:t>Củng cố cho HS các dấu hiệu nhận biết tiếp tuyến của ĐT.</w:t>
      </w:r>
    </w:p>
    <w:p w:rsidR="00F94368" w:rsidRPr="00F94368" w:rsidRDefault="00F94368" w:rsidP="00F94368">
      <w:pPr>
        <w:tabs>
          <w:tab w:val="left" w:pos="120"/>
          <w:tab w:val="left" w:pos="240"/>
          <w:tab w:val="center" w:pos="4440"/>
        </w:tabs>
        <w:jc w:val="both"/>
        <w:rPr>
          <w:lang w:val="de-AT"/>
        </w:rPr>
      </w:pPr>
      <w:r w:rsidRPr="00F94368">
        <w:rPr>
          <w:lang w:val="nl-NL"/>
        </w:rPr>
        <w:t xml:space="preserve">2. </w:t>
      </w:r>
      <w:r w:rsidRPr="00F94368">
        <w:rPr>
          <w:i/>
          <w:lang w:val="nl-NL"/>
        </w:rPr>
        <w:t>Kĩ năng</w:t>
      </w:r>
      <w:r w:rsidRPr="00F94368">
        <w:rPr>
          <w:lang w:val="nl-NL"/>
        </w:rPr>
        <w:t xml:space="preserve">: </w:t>
      </w:r>
      <w:r w:rsidRPr="00F94368">
        <w:rPr>
          <w:lang w:val="de-AT"/>
        </w:rPr>
        <w:t>Rèn HS kĩ năng vẽ tiếp tuyến của đường tròn, kĩ năng giải toán chứng minh tiếp tuyến của đường tròn và một số bài toán có liên quan.</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i/>
          <w:lang w:val="nl-NL"/>
        </w:rPr>
        <w:t>Thái đ</w:t>
      </w:r>
      <w:r w:rsidRPr="00F94368">
        <w:rPr>
          <w:lang w:val="nl-NL"/>
        </w:rPr>
        <w:t xml:space="preserve">ộ: </w:t>
      </w:r>
      <w:r w:rsidRPr="00F94368">
        <w:rPr>
          <w:lang w:val="de-AT"/>
        </w:rPr>
        <w:t>Phát huy trí lực của HS, rèn HS khả năng tư duy, sáng tạo, tính cẩn thận trong công việc.</w:t>
      </w:r>
    </w:p>
    <w:p w:rsidR="00F94368" w:rsidRPr="00F94368" w:rsidRDefault="00F94368" w:rsidP="00F94368">
      <w:pPr>
        <w:jc w:val="both"/>
        <w:rPr>
          <w:lang/>
        </w:rPr>
      </w:pPr>
      <w:r w:rsidRPr="00F94368">
        <w:rPr>
          <w:lang/>
        </w:rPr>
        <w:t xml:space="preserve">4. </w:t>
      </w:r>
      <w:r w:rsidRPr="00F94368">
        <w:rPr>
          <w:i/>
          <w:lang/>
        </w:rPr>
        <w:t xml:space="preserve">Định hướng phát triển năng lực: </w:t>
      </w:r>
    </w:p>
    <w:p w:rsidR="00F94368" w:rsidRPr="00F94368" w:rsidRDefault="00F94368" w:rsidP="00F94368">
      <w:pPr>
        <w:jc w:val="both"/>
        <w:rPr>
          <w:lang/>
        </w:rPr>
      </w:pPr>
      <w:r w:rsidRPr="00F94368">
        <w:rPr>
          <w:bCs/>
          <w:lang/>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rPr>
          <w:lang/>
        </w:rPr>
      </w:pPr>
      <w:r w:rsidRPr="00F94368">
        <w:rPr>
          <w:lang w:val="nl-NL"/>
        </w:rPr>
        <w:t xml:space="preserve">- Năng lực chuyên biệt: </w:t>
      </w:r>
      <w:r w:rsidRPr="00F94368">
        <w:rPr>
          <w:lang/>
        </w:rPr>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934"/>
        <w:gridCol w:w="2259"/>
        <w:gridCol w:w="2468"/>
        <w:gridCol w:w="1909"/>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DHNB tiếp tuyến của ĐT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DHNB tiếp tuyến của ĐT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Các tính chất đã học để giải thích</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Chứng minh 1 đ.thẳng là TT của ĐT</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 xml:space="preserve"> Toán suy luận nâng cao.</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Mục tiêu: Hs được củng cố lại các kiến thức đã được học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nêu được dấu hiệu nhận biết tiếp tuyến của ĐT và vận dụng nó để dựng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6686"/>
        <w:gridCol w:w="850"/>
      </w:tblGrid>
      <w:tr w:rsidR="00F94368" w:rsidRPr="00F94368" w:rsidTr="00E54A2D">
        <w:tc>
          <w:tcPr>
            <w:tcW w:w="2640" w:type="dxa"/>
            <w:shd w:val="clear" w:color="auto" w:fill="auto"/>
          </w:tcPr>
          <w:p w:rsidR="00F94368" w:rsidRPr="00F94368" w:rsidRDefault="00F94368" w:rsidP="00E54A2D">
            <w:pPr>
              <w:jc w:val="center"/>
              <w:rPr>
                <w:b/>
              </w:rPr>
            </w:pPr>
            <w:r w:rsidRPr="00F94368">
              <w:rPr>
                <w:b/>
              </w:rPr>
              <w:t>Nội dung</w:t>
            </w:r>
          </w:p>
        </w:tc>
        <w:tc>
          <w:tcPr>
            <w:tcW w:w="7200" w:type="dxa"/>
            <w:shd w:val="clear" w:color="auto" w:fill="auto"/>
          </w:tcPr>
          <w:p w:rsidR="00F94368" w:rsidRPr="00F94368" w:rsidRDefault="00F94368" w:rsidP="00E54A2D">
            <w:pPr>
              <w:jc w:val="center"/>
              <w:rPr>
                <w:b/>
              </w:rPr>
            </w:pPr>
            <w:r w:rsidRPr="00F94368">
              <w:rPr>
                <w:b/>
              </w:rPr>
              <w:t>Đáp án</w:t>
            </w:r>
          </w:p>
        </w:tc>
        <w:tc>
          <w:tcPr>
            <w:tcW w:w="858" w:type="dxa"/>
            <w:shd w:val="clear" w:color="auto" w:fill="auto"/>
          </w:tcPr>
          <w:p w:rsidR="00F94368" w:rsidRPr="00F94368" w:rsidRDefault="00F94368" w:rsidP="00E54A2D">
            <w:pPr>
              <w:jc w:val="center"/>
              <w:rPr>
                <w:b/>
              </w:rPr>
            </w:pPr>
            <w:r w:rsidRPr="00F94368">
              <w:rPr>
                <w:b/>
              </w:rPr>
              <w:t>Điểm</w:t>
            </w:r>
          </w:p>
        </w:tc>
      </w:tr>
      <w:tr w:rsidR="00F94368" w:rsidRPr="00F94368" w:rsidTr="00E54A2D">
        <w:tc>
          <w:tcPr>
            <w:tcW w:w="2640" w:type="dxa"/>
            <w:shd w:val="clear" w:color="auto" w:fill="auto"/>
          </w:tcPr>
          <w:p w:rsidR="00F94368" w:rsidRPr="00F94368" w:rsidRDefault="00F94368" w:rsidP="00E54A2D">
            <w:pPr>
              <w:rPr>
                <w:lang w:val="nl-NL"/>
              </w:rPr>
            </w:pPr>
            <w:r w:rsidRPr="00F94368">
              <w:rPr>
                <w:lang w:val="nl-NL"/>
              </w:rPr>
              <w:t xml:space="preserve">1. Nêu các dấu hiệu nhận biết tiếp tuyến của đường tròn? </w:t>
            </w:r>
          </w:p>
          <w:p w:rsidR="00F94368" w:rsidRPr="00F94368" w:rsidRDefault="00F94368" w:rsidP="00E54A2D">
            <w:pPr>
              <w:rPr>
                <w:iCs/>
                <w:lang w:val="nl-NL"/>
              </w:rPr>
            </w:pPr>
            <w:r w:rsidRPr="00F94368">
              <w:rPr>
                <w:lang w:val="nl-NL"/>
              </w:rPr>
              <w:t>2. Sửa b</w:t>
            </w:r>
            <w:r w:rsidRPr="00F94368">
              <w:rPr>
                <w:iCs/>
                <w:lang w:val="nl-NL"/>
              </w:rPr>
              <w:t>ài tập 22/sgk.tr 111</w:t>
            </w:r>
            <w:r w:rsidRPr="00F94368">
              <w:rPr>
                <w:lang w:val="nl-NL"/>
              </w:rPr>
              <w:tab/>
            </w:r>
          </w:p>
          <w:p w:rsidR="00F94368" w:rsidRPr="00F94368" w:rsidRDefault="00F94368" w:rsidP="00E54A2D">
            <w:pPr>
              <w:pStyle w:val="Header"/>
              <w:tabs>
                <w:tab w:val="left" w:pos="720"/>
              </w:tabs>
              <w:rPr>
                <w:lang w:val="nl-NL"/>
              </w:rPr>
            </w:pPr>
          </w:p>
        </w:tc>
        <w:tc>
          <w:tcPr>
            <w:tcW w:w="7200" w:type="dxa"/>
            <w:shd w:val="clear" w:color="auto" w:fill="auto"/>
          </w:tcPr>
          <w:p w:rsidR="00F94368" w:rsidRPr="00F94368" w:rsidRDefault="00F94368" w:rsidP="00E54A2D">
            <w:pPr>
              <w:rPr>
                <w:lang w:val="nl-NL"/>
              </w:rPr>
            </w:pPr>
            <w:r>
              <w:rPr>
                <w:noProof/>
              </w:rPr>
              <mc:AlternateContent>
                <mc:Choice Requires="wpg">
                  <w:drawing>
                    <wp:anchor distT="0" distB="0" distL="114300" distR="114300" simplePos="0" relativeHeight="251739136" behindDoc="0" locked="0" layoutInCell="1" allowOverlap="1">
                      <wp:simplePos x="0" y="0"/>
                      <wp:positionH relativeFrom="column">
                        <wp:posOffset>2869565</wp:posOffset>
                      </wp:positionH>
                      <wp:positionV relativeFrom="paragraph">
                        <wp:posOffset>46990</wp:posOffset>
                      </wp:positionV>
                      <wp:extent cx="1619250" cy="1082040"/>
                      <wp:effectExtent l="0" t="7620" r="12700" b="0"/>
                      <wp:wrapNone/>
                      <wp:docPr id="4"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082040"/>
                                <a:chOff x="8220" y="8343"/>
                                <a:chExt cx="2550" cy="1704"/>
                              </a:xfrm>
                            </wpg:grpSpPr>
                            <wpg:grpSp>
                              <wpg:cNvPr id="5" name="Group 582"/>
                              <wpg:cNvGrpSpPr>
                                <a:grpSpLocks/>
                              </wpg:cNvGrpSpPr>
                              <wpg:grpSpPr bwMode="auto">
                                <a:xfrm>
                                  <a:off x="8520" y="8343"/>
                                  <a:ext cx="2250" cy="1560"/>
                                  <a:chOff x="8502" y="8037"/>
                                  <a:chExt cx="2250" cy="1560"/>
                                </a:xfrm>
                              </wpg:grpSpPr>
                              <wps:wsp>
                                <wps:cNvPr id="6" name="Line 583"/>
                                <wps:cNvCnPr/>
                                <wps:spPr bwMode="auto">
                                  <a:xfrm>
                                    <a:off x="8502" y="9327"/>
                                    <a:ext cx="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584"/>
                                <wps:cNvCnPr/>
                                <wps:spPr bwMode="auto">
                                  <a:xfrm>
                                    <a:off x="9600" y="8037"/>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585"/>
                                <wps:cNvCnPr/>
                                <wps:spPr bwMode="auto">
                                  <a:xfrm flipH="1">
                                    <a:off x="9597" y="8610"/>
                                    <a:ext cx="588"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586"/>
                                <wps:cNvCnPr/>
                                <wps:spPr bwMode="auto">
                                  <a:xfrm>
                                    <a:off x="9366" y="8559"/>
                                    <a:ext cx="840"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587"/>
                                <wps:cNvSpPr>
                                  <a:spLocks noChangeArrowheads="1"/>
                                </wps:cNvSpPr>
                                <wps:spPr bwMode="auto">
                                  <a:xfrm rot="-24704127">
                                    <a:off x="9842" y="8872"/>
                                    <a:ext cx="84"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Oval 588"/>
                                <wps:cNvSpPr>
                                  <a:spLocks noChangeArrowheads="1"/>
                                </wps:cNvSpPr>
                                <wps:spPr bwMode="auto">
                                  <a:xfrm>
                                    <a:off x="9000" y="8127"/>
                                    <a:ext cx="1191" cy="119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Text Box 589"/>
                              <wps:cNvSpPr txBox="1">
                                <a:spLocks noChangeArrowheads="1"/>
                              </wps:cNvSpPr>
                              <wps:spPr bwMode="auto">
                                <a:xfrm>
                                  <a:off x="8220" y="936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d</w:t>
                                    </w:r>
                                  </w:p>
                                </w:txbxContent>
                              </wps:txbx>
                              <wps:bodyPr rot="0" vert="horz" wrap="square" lIns="91440" tIns="45720" rIns="91440" bIns="45720" anchor="t" anchorCtr="0" upright="1">
                                <a:noAutofit/>
                              </wps:bodyPr>
                            </wps:wsp>
                            <wps:wsp>
                              <wps:cNvPr id="13" name="Text Box 590"/>
                              <wps:cNvSpPr txBox="1">
                                <a:spLocks noChangeArrowheads="1"/>
                              </wps:cNvSpPr>
                              <wps:spPr bwMode="auto">
                                <a:xfrm>
                                  <a:off x="9270" y="948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A</w:t>
                                    </w:r>
                                  </w:p>
                                </w:txbxContent>
                              </wps:txbx>
                              <wps:bodyPr rot="0" vert="horz" wrap="square" lIns="91440" tIns="45720" rIns="91440" bIns="45720" anchor="t" anchorCtr="0" upright="1">
                                <a:noAutofit/>
                              </wps:bodyPr>
                            </wps:wsp>
                            <wps:wsp>
                              <wps:cNvPr id="14" name="Text Box 591"/>
                              <wps:cNvSpPr txBox="1">
                                <a:spLocks noChangeArrowheads="1"/>
                              </wps:cNvSpPr>
                              <wps:spPr bwMode="auto">
                                <a:xfrm>
                                  <a:off x="10092" y="864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B</w:t>
                                    </w:r>
                                  </w:p>
                                </w:txbxContent>
                              </wps:txbx>
                              <wps:bodyPr rot="0" vert="horz" wrap="square" lIns="91440" tIns="45720" rIns="91440" bIns="45720" anchor="t" anchorCtr="0" upright="1">
                                <a:noAutofit/>
                              </wps:bodyPr>
                            </wps:wsp>
                            <wps:wsp>
                              <wps:cNvPr id="15" name="Text Box 592"/>
                              <wps:cNvSpPr txBox="1">
                                <a:spLocks noChangeArrowheads="1"/>
                              </wps:cNvSpPr>
                              <wps:spPr bwMode="auto">
                                <a:xfrm>
                                  <a:off x="9276" y="8847"/>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340" style="position:absolute;margin-left:225.95pt;margin-top:3.7pt;width:127.5pt;height:85.2pt;z-index:251739136" coordorigin="8220,8343" coordsize="255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">
                      <v:group id="Group 582" o:spid="_x0000_s1341" style="position:absolute;left:8520;top:8343;width:2250;height:1560" coordorigin="8502,8037" coordsize="225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583" o:spid="_x0000_s1342" style="position:absolute;visibility:visible;mso-wrap-style:square" from="8502,9327" to="10752,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584" o:spid="_x0000_s1343" style="position:absolute;visibility:visible;mso-wrap-style:square" from="9600,8037" to="9600,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585" o:spid="_x0000_s1344" style="position:absolute;flip:x;visibility:visible;mso-wrap-style:square" from="9597,8610" to="10185,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586" o:spid="_x0000_s1345" style="position:absolute;visibility:visible;mso-wrap-style:square" from="9366,8559" to="10206,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rect id="Rectangle 587" o:spid="_x0000_s1346" style="position:absolute;left:9842;top:8872;width:84;height:83;rotation:-33905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PhsgA&#10;AADbAAAADwAAAGRycy9kb3ducmV2LnhtbESPQWvCQBCF74L/YZlCL6KbWrA1dZW2UGhBkUY9eBuy&#10;YxLNzobsVlN/fecg9DbDe/PeN7NF52p1pjZUng08jBJQxLm3FRcGtpuP4TOoEJEt1p7JwC8FWMz7&#10;vRmm1l/4m85ZLJSEcEjRQBljk2od8pIchpFviEU7+NZhlLUttG3xIuGu1uMkmWiHFUtDiQ29l5Sf&#10;sh9n4Gn8NX3cr3frVZLt9PJwOk4Hb1dj7u+61xdQkbr4b75df1rBF3r5RQ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jU+GyAAAANsAAAAPAAAAAAAAAAAAAAAAAJgCAABk&#10;cnMvZG93bnJldi54bWxQSwUGAAAAAAQABAD1AAAAjQMAAAAA&#10;"/>
                        <v:oval id="Oval 588" o:spid="_x0000_s1347" style="position:absolute;left:9000;top:8127;width:1191;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AiMAA&#10;AADbAAAADwAAAGRycy9kb3ducmV2LnhtbERPzWoCMRC+C32HMEIvolmLSFmNIgWhh0LV+gDjZsyu&#10;biZrkrrr2xtB8DYf3+/Ml52txZV8qBwrGI8yEMSF0xUbBfu/9fATRIjIGmvHpOBGAZaLt94cc+1a&#10;3tJ1F41IIRxyVFDG2ORShqIki2HkGuLEHZ23GBP0RmqPbQq3tfzIsqm0WHFqKLGhr5KK8+7fKjgc&#10;9q6TF/+7GZizx8mpbczPRqn3freagYjUxZf46f7Waf4Y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3AiMAAAADbAAAADwAAAAAAAAAAAAAAAACYAgAAZHJzL2Rvd25y&#10;ZXYueG1sUEsFBgAAAAAEAAQA9QAAAIUDAAAAAA==&#10;" filled="f"/>
                      </v:group>
                      <v:shape id="Text Box 589" o:spid="_x0000_s1348" type="#_x0000_t202" style="position:absolute;left:8220;top:9369;width:6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94368" w:rsidRDefault="00F94368" w:rsidP="00F94368">
                              <w:r>
                                <w:t>d</w:t>
                              </w:r>
                            </w:p>
                          </w:txbxContent>
                        </v:textbox>
                      </v:shape>
                      <v:shape id="Text Box 590" o:spid="_x0000_s1349" type="#_x0000_t202" style="position:absolute;left:9270;top:9489;width:6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94368" w:rsidRDefault="00F94368" w:rsidP="00F94368">
                              <w:r>
                                <w:t>A</w:t>
                              </w:r>
                            </w:p>
                          </w:txbxContent>
                        </v:textbox>
                      </v:shape>
                      <v:shape id="Text Box 591" o:spid="_x0000_s1350" type="#_x0000_t202" style="position:absolute;left:10092;top:8649;width:6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94368" w:rsidRDefault="00F94368" w:rsidP="00F94368">
                              <w:r>
                                <w:t>B</w:t>
                              </w:r>
                            </w:p>
                          </w:txbxContent>
                        </v:textbox>
                      </v:shape>
                      <v:shape id="Text Box 592" o:spid="_x0000_s1351" type="#_x0000_t202" style="position:absolute;left:9276;top:8847;width:6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94368" w:rsidRDefault="00F94368" w:rsidP="00F94368">
                              <w:r>
                                <w:t>O</w:t>
                              </w:r>
                            </w:p>
                          </w:txbxContent>
                        </v:textbox>
                      </v:shape>
                    </v:group>
                  </w:pict>
                </mc:Fallback>
              </mc:AlternateContent>
            </w:r>
            <w:r w:rsidRPr="00F94368">
              <w:rPr>
                <w:b/>
                <w:iCs/>
                <w:lang w:val="nl-NL"/>
              </w:rPr>
              <w:t>C</w:t>
            </w:r>
            <w:r w:rsidRPr="00F94368">
              <w:rPr>
                <w:lang w:val="nl-NL"/>
              </w:rPr>
              <w:t xml:space="preserve">ác dấu hiệu nhận biết tiếp tuyến của đường tròn: sgk.tr </w:t>
            </w:r>
            <w:r w:rsidRPr="00F94368">
              <w:rPr>
                <w:lang w:val="nl-NL"/>
              </w:rPr>
              <w:tab/>
            </w:r>
          </w:p>
          <w:p w:rsidR="00F94368" w:rsidRPr="00F94368" w:rsidRDefault="00F94368" w:rsidP="00E54A2D">
            <w:pPr>
              <w:tabs>
                <w:tab w:val="right" w:pos="9412"/>
              </w:tabs>
              <w:rPr>
                <w:lang w:val="nl-NL"/>
              </w:rPr>
            </w:pPr>
            <w:r w:rsidRPr="00F94368">
              <w:rPr>
                <w:iCs/>
                <w:lang w:val="nl-NL"/>
              </w:rPr>
              <w:t>Bài tập 22/sgk.tr 111:</w:t>
            </w:r>
          </w:p>
          <w:p w:rsidR="00F94368" w:rsidRPr="00F94368" w:rsidRDefault="00F94368" w:rsidP="00E54A2D">
            <w:pPr>
              <w:rPr>
                <w:lang w:val="nl-NL"/>
              </w:rPr>
            </w:pPr>
            <w:r w:rsidRPr="00F94368">
              <w:rPr>
                <w:lang w:val="nl-NL"/>
              </w:rPr>
              <w:t>- Dựng đường thẳng a vuông góc với d tại A</w:t>
            </w:r>
            <w:r w:rsidRPr="00F94368">
              <w:rPr>
                <w:lang w:val="nl-NL"/>
              </w:rPr>
              <w:tab/>
            </w:r>
            <w:r w:rsidRPr="00F94368">
              <w:rPr>
                <w:lang w:val="nl-NL"/>
              </w:rPr>
              <w:tab/>
            </w:r>
            <w:r w:rsidRPr="00F94368">
              <w:rPr>
                <w:lang w:val="nl-NL"/>
              </w:rPr>
              <w:tab/>
            </w:r>
          </w:p>
          <w:p w:rsidR="00F94368" w:rsidRPr="00F94368" w:rsidRDefault="00F94368" w:rsidP="00E54A2D">
            <w:pPr>
              <w:rPr>
                <w:lang w:val="nl-NL"/>
              </w:rPr>
            </w:pPr>
            <w:r w:rsidRPr="00F94368">
              <w:rPr>
                <w:lang w:val="nl-NL"/>
              </w:rPr>
              <w:t xml:space="preserve">- Dựng đường trung trực của AB cắt </w:t>
            </w:r>
          </w:p>
          <w:p w:rsidR="00F94368" w:rsidRPr="00F94368" w:rsidRDefault="00F94368" w:rsidP="00E54A2D">
            <w:pPr>
              <w:rPr>
                <w:lang w:val="nl-NL"/>
              </w:rPr>
            </w:pPr>
            <w:r w:rsidRPr="00F94368">
              <w:rPr>
                <w:lang w:val="nl-NL"/>
              </w:rPr>
              <w:t>đường thẳng a tại O</w:t>
            </w:r>
            <w:r w:rsidRPr="00F94368">
              <w:rPr>
                <w:lang w:val="nl-NL"/>
              </w:rPr>
              <w:tab/>
            </w:r>
          </w:p>
          <w:p w:rsidR="00F94368" w:rsidRPr="00F94368" w:rsidRDefault="00F94368" w:rsidP="00E54A2D">
            <w:pPr>
              <w:rPr>
                <w:lang w:val="nl-NL"/>
              </w:rPr>
            </w:pPr>
            <w:r w:rsidRPr="00F94368">
              <w:rPr>
                <w:lang w:val="nl-NL"/>
              </w:rPr>
              <w:t>- Dựng đường tròn tâm O bán kính OA</w:t>
            </w:r>
            <w:r w:rsidRPr="00F94368">
              <w:rPr>
                <w:lang w:val="nl-NL"/>
              </w:rPr>
              <w:tab/>
            </w:r>
            <w:r w:rsidRPr="00F94368">
              <w:rPr>
                <w:lang w:val="nl-NL"/>
              </w:rPr>
              <w:tab/>
            </w:r>
            <w:r w:rsidRPr="00F94368">
              <w:rPr>
                <w:lang w:val="nl-NL"/>
              </w:rPr>
              <w:tab/>
            </w:r>
          </w:p>
        </w:tc>
        <w:tc>
          <w:tcPr>
            <w:tcW w:w="858" w:type="dxa"/>
            <w:shd w:val="clear" w:color="auto" w:fill="auto"/>
          </w:tcPr>
          <w:p w:rsidR="00F94368" w:rsidRPr="00F94368" w:rsidRDefault="00F94368" w:rsidP="00E54A2D">
            <w:pPr>
              <w:jc w:val="both"/>
            </w:pPr>
            <w:r w:rsidRPr="00F94368">
              <w:t>3đ</w:t>
            </w:r>
          </w:p>
          <w:p w:rsidR="00F94368" w:rsidRPr="00F94368" w:rsidRDefault="00F94368" w:rsidP="00E54A2D">
            <w:pPr>
              <w:jc w:val="both"/>
            </w:pPr>
            <w:r w:rsidRPr="00F94368">
              <w:t>7đ</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liên quan đến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733"/>
      </w:tblGrid>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Gọi HS đọc đề bài tập 24/sgk.tr111</w:t>
            </w:r>
          </w:p>
          <w:p w:rsidR="00F94368" w:rsidRPr="00F94368" w:rsidRDefault="00F94368" w:rsidP="00E54A2D">
            <w:pPr>
              <w:jc w:val="both"/>
              <w:rPr>
                <w:lang w:val="nl-NL"/>
              </w:rPr>
            </w:pPr>
            <w:r w:rsidRPr="00F94368">
              <w:rPr>
                <w:lang w:val="nl-NL"/>
              </w:rPr>
              <w:t>GV: Chia lớp thành 3 nhóm và  cho HS hoạt động nhóm trong thời gian 7 phút làm bài tập 24</w:t>
            </w:r>
          </w:p>
          <w:p w:rsidR="00F94368" w:rsidRPr="00F94368" w:rsidRDefault="00F94368" w:rsidP="00E54A2D">
            <w:pPr>
              <w:jc w:val="both"/>
              <w:rPr>
                <w:bCs/>
                <w:lang w:val="nl-NL"/>
              </w:rPr>
            </w:pPr>
            <w:r w:rsidRPr="00F94368">
              <w:rPr>
                <w:lang w:val="nl-NL"/>
              </w:rPr>
              <w:t>GV: Gợi ý câu b:</w:t>
            </w:r>
          </w:p>
          <w:p w:rsidR="00F94368" w:rsidRPr="00F94368" w:rsidRDefault="00F94368" w:rsidP="00E54A2D">
            <w:pPr>
              <w:pStyle w:val="BodyText"/>
              <w:rPr>
                <w:rFonts w:ascii="Times New Roman" w:hAnsi="Times New Roman"/>
                <w:sz w:val="24"/>
                <w:lang w:val="nl-NL"/>
              </w:rPr>
            </w:pPr>
            <w:r w:rsidRPr="00F94368">
              <w:rPr>
                <w:rFonts w:ascii="Times New Roman" w:hAnsi="Times New Roman"/>
                <w:bCs/>
                <w:sz w:val="24"/>
                <w:lang w:val="nl-NL"/>
              </w:rPr>
              <w:lastRenderedPageBreak/>
              <w:t xml:space="preserve">H: </w:t>
            </w:r>
            <w:r w:rsidRPr="00F94368">
              <w:rPr>
                <w:rFonts w:ascii="Times New Roman" w:hAnsi="Times New Roman"/>
                <w:iCs/>
                <w:sz w:val="24"/>
                <w:lang w:val="nl-NL"/>
              </w:rPr>
              <w:t xml:space="preserve">Nhận xét điểm </w:t>
            </w:r>
            <w:r w:rsidRPr="00F94368">
              <w:rPr>
                <w:rFonts w:ascii="Times New Roman" w:hAnsi="Times New Roman"/>
                <w:sz w:val="24"/>
                <w:lang w:val="nl-NL"/>
              </w:rPr>
              <w:t xml:space="preserve">H </w:t>
            </w:r>
            <w:r w:rsidRPr="00F94368">
              <w:rPr>
                <w:rFonts w:ascii="Times New Roman" w:hAnsi="Times New Roman"/>
                <w:iCs/>
                <w:sz w:val="24"/>
                <w:lang w:val="nl-NL"/>
              </w:rPr>
              <w:t xml:space="preserve">từ đó suy ra </w:t>
            </w:r>
            <w:r w:rsidRPr="00F94368">
              <w:rPr>
                <w:rFonts w:ascii="Times New Roman" w:hAnsi="Times New Roman"/>
                <w:sz w:val="24"/>
                <w:lang w:val="nl-NL"/>
              </w:rPr>
              <w:t>AH =?</w:t>
            </w:r>
          </w:p>
          <w:p w:rsidR="00F94368" w:rsidRPr="00F94368" w:rsidRDefault="00F94368" w:rsidP="00E54A2D">
            <w:pPr>
              <w:pStyle w:val="BodyText"/>
              <w:rPr>
                <w:rFonts w:ascii="Times New Roman" w:hAnsi="Times New Roman"/>
                <w:sz w:val="24"/>
                <w:lang w:val="nl-NL"/>
              </w:rPr>
            </w:pPr>
            <w:r w:rsidRPr="00F94368">
              <w:rPr>
                <w:rFonts w:ascii="Times New Roman" w:hAnsi="Times New Roman"/>
                <w:bCs/>
                <w:sz w:val="24"/>
                <w:lang w:val="nl-NL"/>
              </w:rPr>
              <w:t xml:space="preserve">H: </w:t>
            </w:r>
            <w:r w:rsidRPr="00F94368">
              <w:rPr>
                <w:rFonts w:ascii="Times New Roman" w:hAnsi="Times New Roman"/>
                <w:iCs/>
                <w:sz w:val="24"/>
                <w:lang w:val="nl-NL"/>
              </w:rPr>
              <w:t xml:space="preserve">Theo hình vẽ và đề bài thì để tính </w:t>
            </w:r>
            <w:r w:rsidRPr="00F94368">
              <w:rPr>
                <w:rFonts w:ascii="Times New Roman" w:hAnsi="Times New Roman"/>
                <w:sz w:val="24"/>
                <w:lang w:val="nl-NL"/>
              </w:rPr>
              <w:t xml:space="preserve">OH </w:t>
            </w:r>
            <w:r w:rsidRPr="00F94368">
              <w:rPr>
                <w:rFonts w:ascii="Times New Roman" w:hAnsi="Times New Roman"/>
                <w:iCs/>
                <w:sz w:val="24"/>
                <w:lang w:val="nl-NL"/>
              </w:rPr>
              <w:t>ta áp dụng kiến thức nào?</w:t>
            </w:r>
            <w:r w:rsidRPr="00F94368">
              <w:rPr>
                <w:rFonts w:ascii="Times New Roman" w:hAnsi="Times New Roman"/>
                <w:sz w:val="24"/>
                <w:lang w:val="nl-NL"/>
              </w:rPr>
              <w:t xml:space="preserve"> </w:t>
            </w:r>
          </w:p>
          <w:p w:rsidR="00F94368" w:rsidRPr="00F94368" w:rsidRDefault="00F94368" w:rsidP="00E54A2D">
            <w:pPr>
              <w:jc w:val="both"/>
              <w:rPr>
                <w:lang w:val="nl-NL"/>
              </w:rPr>
            </w:pPr>
            <w:r w:rsidRPr="00F94368">
              <w:rPr>
                <w:bCs/>
                <w:lang w:val="nl-NL"/>
              </w:rPr>
              <w:t xml:space="preserve">H: </w:t>
            </w:r>
            <w:r w:rsidRPr="00F94368">
              <w:rPr>
                <w:iCs/>
                <w:lang w:val="nl-NL"/>
              </w:rPr>
              <w:t xml:space="preserve">Xét tam giác vuông </w:t>
            </w:r>
            <w:r w:rsidRPr="00F94368">
              <w:rPr>
                <w:lang w:val="nl-NL"/>
              </w:rPr>
              <w:t xml:space="preserve">OAC </w:t>
            </w:r>
            <w:r w:rsidRPr="00F94368">
              <w:rPr>
                <w:iCs/>
                <w:lang w:val="nl-NL"/>
              </w:rPr>
              <w:t xml:space="preserve">tại </w:t>
            </w:r>
            <w:r w:rsidRPr="00F94368">
              <w:rPr>
                <w:lang w:val="nl-NL"/>
              </w:rPr>
              <w:t xml:space="preserve">A, </w:t>
            </w:r>
            <w:r w:rsidRPr="00F94368">
              <w:rPr>
                <w:iCs/>
                <w:lang w:val="nl-NL"/>
              </w:rPr>
              <w:t xml:space="preserve">đường cao </w:t>
            </w:r>
            <w:r w:rsidRPr="00F94368">
              <w:rPr>
                <w:lang w:val="nl-NL"/>
              </w:rPr>
              <w:t>AH</w:t>
            </w:r>
            <w:r w:rsidRPr="00F94368">
              <w:rPr>
                <w:iCs/>
                <w:lang w:val="nl-NL"/>
              </w:rPr>
              <w:t xml:space="preserve">, có thể tính </w:t>
            </w:r>
            <w:r w:rsidRPr="00F94368">
              <w:rPr>
                <w:lang w:val="nl-NL"/>
              </w:rPr>
              <w:t xml:space="preserve">OC </w:t>
            </w:r>
            <w:r w:rsidRPr="00F94368">
              <w:rPr>
                <w:iCs/>
                <w:lang w:val="nl-NL"/>
              </w:rPr>
              <w:t>theo hệ thức nào?</w:t>
            </w:r>
            <w:r w:rsidRPr="00F94368">
              <w:rPr>
                <w:lang w:val="nl-NL"/>
              </w:rPr>
              <w:t xml:space="preserve"> </w:t>
            </w:r>
          </w:p>
          <w:p w:rsidR="00F94368" w:rsidRPr="00F94368" w:rsidRDefault="00F94368" w:rsidP="00E54A2D">
            <w:pPr>
              <w:spacing w:line="256" w:lineRule="auto"/>
              <w:jc w:val="both"/>
              <w:rPr>
                <w:lang w:val="nl-NL"/>
              </w:rPr>
            </w:pPr>
            <w:r w:rsidRPr="00F94368">
              <w:rPr>
                <w:bCs/>
                <w:lang w:val="nl-NL"/>
              </w:rPr>
              <w:t>GV: Gọi đại diện 1 nhóm lên bảng giải. Các nhóm khác nhận xét</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noProof/>
                <w:lang w:val="nl-NL"/>
              </w:rPr>
            </w:pPr>
            <w:r>
              <w:rPr>
                <w:noProof/>
              </w:rPr>
              <w:lastRenderedPageBreak/>
              <w:drawing>
                <wp:anchor distT="0" distB="0" distL="114300" distR="114300" simplePos="0" relativeHeight="251705344" behindDoc="0" locked="0" layoutInCell="1" allowOverlap="1">
                  <wp:simplePos x="0" y="0"/>
                  <wp:positionH relativeFrom="column">
                    <wp:posOffset>2470150</wp:posOffset>
                  </wp:positionH>
                  <wp:positionV relativeFrom="paragraph">
                    <wp:posOffset>74930</wp:posOffset>
                  </wp:positionV>
                  <wp:extent cx="979805" cy="12573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9798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noProof/>
                <w:lang w:val="nl-NL"/>
              </w:rPr>
              <w:t>Bài tập 24/sgk.tr111:</w:t>
            </w:r>
          </w:p>
          <w:p w:rsidR="00F94368" w:rsidRPr="00F94368" w:rsidRDefault="00F94368" w:rsidP="00E54A2D">
            <w:pPr>
              <w:rPr>
                <w:bCs/>
                <w:noProof/>
                <w:lang w:val="nl-NL"/>
              </w:rPr>
            </w:pPr>
            <w:r w:rsidRPr="00F94368">
              <w:rPr>
                <w:bCs/>
                <w:noProof/>
                <w:lang w:val="nl-NL"/>
              </w:rPr>
              <w:t>a) Gọi H là giao điểm của OC và AB</w:t>
            </w:r>
          </w:p>
          <w:p w:rsidR="00F94368" w:rsidRPr="00F94368" w:rsidRDefault="00F94368" w:rsidP="00E54A2D">
            <w:pPr>
              <w:rPr>
                <w:bCs/>
                <w:noProof/>
                <w:lang w:val="nl-NL"/>
              </w:rPr>
            </w:pPr>
            <w:r w:rsidRPr="00F94368">
              <w:rPr>
                <w:bCs/>
                <w:noProof/>
                <w:lang w:val="nl-NL"/>
              </w:rPr>
              <w:t>Tam giác AOB cân tại O,</w:t>
            </w:r>
          </w:p>
          <w:p w:rsidR="00F94368" w:rsidRPr="00F94368" w:rsidRDefault="00F94368" w:rsidP="00E54A2D">
            <w:pPr>
              <w:rPr>
                <w:bCs/>
                <w:noProof/>
                <w:lang w:val="nl-NL"/>
              </w:rPr>
            </w:pPr>
            <w:r w:rsidRPr="00F94368">
              <w:rPr>
                <w:bCs/>
                <w:noProof/>
                <w:lang w:val="nl-NL"/>
              </w:rPr>
              <w:t>OH là đường cao nên cũng là</w:t>
            </w:r>
          </w:p>
          <w:p w:rsidR="00F94368" w:rsidRPr="00F94368" w:rsidRDefault="00F94368" w:rsidP="00E54A2D">
            <w:pPr>
              <w:rPr>
                <w:bCs/>
                <w:noProof/>
                <w:lang w:val="nl-NL"/>
              </w:rPr>
            </w:pPr>
            <w:r w:rsidRPr="00F94368">
              <w:rPr>
                <w:bCs/>
                <w:noProof/>
                <w:lang w:val="nl-NL"/>
              </w:rPr>
              <w:t xml:space="preserve">đường phân giác hay </w:t>
            </w:r>
            <w:r w:rsidRPr="00F94368">
              <w:rPr>
                <w:bCs/>
                <w:noProof/>
                <w:position w:val="-12"/>
                <w:lang w:val="nl-NL"/>
              </w:rPr>
              <w:object w:dxaOrig="780" w:dyaOrig="400">
                <v:shape id="_x0000_i1519" type="#_x0000_t75" style="width:39pt;height:20pt" o:ole="">
                  <v:imagedata r:id="rId919" o:title=""/>
                </v:shape>
                <o:OLEObject Type="Embed" ProgID="Equation.DSMT4" ShapeID="_x0000_i1519" DrawAspect="Content" ObjectID="_1672830444" r:id="rId920"/>
              </w:object>
            </w:r>
          </w:p>
          <w:p w:rsidR="00F94368" w:rsidRPr="00F94368" w:rsidRDefault="00F94368" w:rsidP="00E54A2D">
            <w:pPr>
              <w:rPr>
                <w:bCs/>
                <w:noProof/>
                <w:lang w:val="nl-NL"/>
              </w:rPr>
            </w:pPr>
            <w:r w:rsidRPr="00F94368">
              <w:rPr>
                <w:b/>
                <w:noProof/>
                <w:position w:val="-6"/>
                <w:lang w:val="nl-NL"/>
              </w:rPr>
              <w:object w:dxaOrig="300" w:dyaOrig="240">
                <v:shape id="_x0000_i1520" type="#_x0000_t75" style="width:15pt;height:12pt" o:ole="" o:bullet="t">
                  <v:imagedata r:id="rId921" o:title=""/>
                </v:shape>
                <o:OLEObject Type="Embed" ProgID="Equation.DSMT4" ShapeID="_x0000_i1520" DrawAspect="Content" ObjectID="_1672830445" r:id="rId922"/>
              </w:object>
            </w:r>
            <w:r w:rsidRPr="00F94368">
              <w:rPr>
                <w:b/>
                <w:noProof/>
                <w:position w:val="-4"/>
                <w:lang w:val="nl-NL"/>
              </w:rPr>
              <w:object w:dxaOrig="220" w:dyaOrig="260">
                <v:shape id="_x0000_i1521" type="#_x0000_t75" style="width:11pt;height:13pt" o:ole="">
                  <v:imagedata r:id="rId923" o:title=""/>
                </v:shape>
                <o:OLEObject Type="Embed" ProgID="Equation.DSMT4" ShapeID="_x0000_i1521" DrawAspect="Content" ObjectID="_1672830446" r:id="rId924"/>
              </w:object>
            </w:r>
            <w:r w:rsidRPr="00F94368">
              <w:rPr>
                <w:bCs/>
                <w:noProof/>
                <w:lang w:val="nl-NL"/>
              </w:rPr>
              <w:t xml:space="preserve">OBC = </w:t>
            </w:r>
            <w:r w:rsidRPr="00F94368">
              <w:rPr>
                <w:b/>
                <w:noProof/>
                <w:position w:val="-4"/>
                <w:lang w:val="nl-NL"/>
              </w:rPr>
              <w:object w:dxaOrig="220" w:dyaOrig="260">
                <v:shape id="_x0000_i1522" type="#_x0000_t75" style="width:11pt;height:13pt" o:ole="">
                  <v:imagedata r:id="rId923" o:title=""/>
                </v:shape>
                <o:OLEObject Type="Embed" ProgID="Equation.DSMT4" ShapeID="_x0000_i1522" DrawAspect="Content" ObjectID="_1672830447" r:id="rId925"/>
              </w:object>
            </w:r>
            <w:r w:rsidRPr="00F94368">
              <w:rPr>
                <w:bCs/>
                <w:noProof/>
                <w:lang w:val="nl-NL"/>
              </w:rPr>
              <w:t>OAC (</w:t>
            </w:r>
            <w:r w:rsidRPr="00F94368">
              <w:rPr>
                <w:bCs/>
                <w:i/>
                <w:iCs/>
                <w:noProof/>
                <w:lang w:val="nl-NL"/>
              </w:rPr>
              <w:t>c.g.c</w:t>
            </w:r>
            <w:r w:rsidRPr="00F94368">
              <w:rPr>
                <w:bCs/>
                <w:noProof/>
                <w:lang w:val="nl-NL"/>
              </w:rPr>
              <w:t>)</w:t>
            </w:r>
          </w:p>
          <w:p w:rsidR="00F94368" w:rsidRPr="00F94368" w:rsidRDefault="00F94368" w:rsidP="00E54A2D">
            <w:pPr>
              <w:rPr>
                <w:noProof/>
                <w:lang w:val="nl-NL"/>
              </w:rPr>
            </w:pPr>
            <w:r w:rsidRPr="00F94368">
              <w:rPr>
                <w:b/>
                <w:noProof/>
                <w:position w:val="-6"/>
                <w:lang w:val="nl-NL"/>
              </w:rPr>
              <w:object w:dxaOrig="300" w:dyaOrig="240">
                <v:shape id="_x0000_i1523" type="#_x0000_t75" style="width:15pt;height:12pt" o:ole="">
                  <v:imagedata r:id="rId921" o:title=""/>
                </v:shape>
                <o:OLEObject Type="Embed" ProgID="Equation.DSMT4" ShapeID="_x0000_i1523" DrawAspect="Content" ObjectID="_1672830448" r:id="rId926"/>
              </w:object>
            </w:r>
            <w:r w:rsidRPr="00F94368">
              <w:rPr>
                <w:b/>
                <w:noProof/>
                <w:position w:val="-6"/>
                <w:lang w:val="nl-NL"/>
              </w:rPr>
              <w:object w:dxaOrig="560" w:dyaOrig="360">
                <v:shape id="_x0000_i1524" type="#_x0000_t75" style="width:28pt;height:18pt" o:ole="">
                  <v:imagedata r:id="rId927" o:title=""/>
                </v:shape>
                <o:OLEObject Type="Embed" ProgID="Equation.DSMT4" ShapeID="_x0000_i1524" DrawAspect="Content" ObjectID="_1672830449" r:id="rId928"/>
              </w:object>
            </w:r>
            <w:r w:rsidRPr="00F94368">
              <w:rPr>
                <w:noProof/>
                <w:lang w:val="nl-NL"/>
              </w:rPr>
              <w:t xml:space="preserve"> = </w:t>
            </w:r>
            <w:r w:rsidRPr="00F94368">
              <w:rPr>
                <w:noProof/>
                <w:position w:val="-6"/>
                <w:lang w:val="nl-NL"/>
              </w:rPr>
              <w:object w:dxaOrig="560" w:dyaOrig="360">
                <v:shape id="_x0000_i1525" type="#_x0000_t75" style="width:28pt;height:18pt" o:ole="">
                  <v:imagedata r:id="rId929" o:title=""/>
                </v:shape>
                <o:OLEObject Type="Embed" ProgID="Equation.DSMT4" ShapeID="_x0000_i1525" DrawAspect="Content" ObjectID="_1672830450" r:id="rId930"/>
              </w:object>
            </w:r>
            <w:r w:rsidRPr="00F94368">
              <w:rPr>
                <w:noProof/>
                <w:lang w:val="nl-NL"/>
              </w:rPr>
              <w:t xml:space="preserve"> = 90</w:t>
            </w:r>
            <w:r w:rsidRPr="00F94368">
              <w:rPr>
                <w:noProof/>
                <w:vertAlign w:val="superscript"/>
                <w:lang w:val="nl-NL"/>
              </w:rPr>
              <w:t>0</w:t>
            </w:r>
            <w:r w:rsidRPr="00F94368">
              <w:rPr>
                <w:noProof/>
                <w:lang w:val="nl-NL"/>
              </w:rPr>
              <w:t xml:space="preserve"> </w:t>
            </w:r>
          </w:p>
          <w:p w:rsidR="00F94368" w:rsidRPr="00F94368" w:rsidRDefault="00F94368" w:rsidP="00E54A2D">
            <w:pPr>
              <w:tabs>
                <w:tab w:val="num" w:pos="720"/>
              </w:tabs>
              <w:rPr>
                <w:bCs/>
                <w:iCs/>
                <w:noProof/>
                <w:lang w:val="nl-NL"/>
              </w:rPr>
            </w:pPr>
            <w:r w:rsidRPr="00F94368">
              <w:rPr>
                <w:bCs/>
                <w:noProof/>
                <w:lang w:val="nl-NL"/>
              </w:rPr>
              <w:t xml:space="preserve">Do đó: </w:t>
            </w:r>
            <w:r w:rsidRPr="00F94368">
              <w:rPr>
                <w:bCs/>
                <w:iCs/>
                <w:noProof/>
                <w:lang w:val="nl-NL"/>
              </w:rPr>
              <w:t>CB</w:t>
            </w:r>
            <w:r w:rsidRPr="00F94368">
              <w:rPr>
                <w:bCs/>
                <w:i/>
                <w:iCs/>
                <w:noProof/>
                <w:lang w:val="nl-NL"/>
              </w:rPr>
              <w:t xml:space="preserve"> </w:t>
            </w:r>
            <w:r w:rsidRPr="00F94368">
              <w:rPr>
                <w:bCs/>
                <w:iCs/>
                <w:noProof/>
                <w:lang w:val="nl-NL"/>
              </w:rPr>
              <w:t>là tiếp tuyến của đường tròn (O)</w:t>
            </w:r>
          </w:p>
          <w:p w:rsidR="00F94368" w:rsidRPr="00F94368" w:rsidRDefault="00F94368" w:rsidP="00E54A2D">
            <w:pPr>
              <w:rPr>
                <w:bCs/>
                <w:noProof/>
                <w:lang w:val="nl-NL"/>
              </w:rPr>
            </w:pPr>
            <w:r w:rsidRPr="00F94368">
              <w:rPr>
                <w:bCs/>
                <w:noProof/>
                <w:lang w:val="nl-NL"/>
              </w:rPr>
              <w:t xml:space="preserve">b) Ta có: </w:t>
            </w:r>
            <w:r w:rsidRPr="00F94368">
              <w:rPr>
                <w:bCs/>
                <w:noProof/>
                <w:position w:val="-24"/>
                <w:lang w:val="nl-NL"/>
              </w:rPr>
              <w:object w:dxaOrig="2000" w:dyaOrig="620">
                <v:shape id="_x0000_i1526" type="#_x0000_t75" style="width:100pt;height:31pt" o:ole="">
                  <v:imagedata r:id="rId931" o:title=""/>
                </v:shape>
                <o:OLEObject Type="Embed" ProgID="Equation.DSMT4" ShapeID="_x0000_i1526" DrawAspect="Content" ObjectID="_1672830451" r:id="rId932"/>
              </w:object>
            </w:r>
          </w:p>
          <w:p w:rsidR="00F94368" w:rsidRPr="00F94368" w:rsidRDefault="00F94368" w:rsidP="00E54A2D">
            <w:pPr>
              <w:rPr>
                <w:bCs/>
                <w:noProof/>
                <w:lang w:val="nl-NL"/>
              </w:rPr>
            </w:pPr>
            <w:r w:rsidRPr="00F94368">
              <w:rPr>
                <w:bCs/>
                <w:noProof/>
                <w:lang w:val="nl-NL"/>
              </w:rPr>
              <w:t xml:space="preserve">Áp dụng định lý Pitago cho </w:t>
            </w:r>
          </w:p>
          <w:p w:rsidR="00F94368" w:rsidRPr="00F94368" w:rsidRDefault="00F94368" w:rsidP="00E54A2D">
            <w:pPr>
              <w:rPr>
                <w:bCs/>
                <w:noProof/>
                <w:lang w:val="nl-NL"/>
              </w:rPr>
            </w:pPr>
            <w:r w:rsidRPr="00F94368">
              <w:rPr>
                <w:bCs/>
                <w:noProof/>
                <w:lang w:val="nl-NL"/>
              </w:rPr>
              <w:t xml:space="preserve"> tam giác vuông OAH ta có:</w:t>
            </w:r>
          </w:p>
          <w:p w:rsidR="00F94368" w:rsidRPr="00F94368" w:rsidRDefault="00F94368" w:rsidP="00E54A2D">
            <w:pPr>
              <w:rPr>
                <w:b/>
                <w:noProof/>
                <w:lang w:val="nl-NL"/>
              </w:rPr>
            </w:pPr>
            <w:r w:rsidRPr="00F94368">
              <w:rPr>
                <w:bCs/>
                <w:noProof/>
                <w:lang w:val="nl-NL"/>
              </w:rPr>
              <w:t>OH</w:t>
            </w:r>
            <w:r w:rsidRPr="00F94368">
              <w:rPr>
                <w:bCs/>
                <w:noProof/>
                <w:vertAlign w:val="superscript"/>
                <w:lang w:val="nl-NL"/>
              </w:rPr>
              <w:t>2</w:t>
            </w:r>
            <w:r w:rsidRPr="00F94368">
              <w:rPr>
                <w:bCs/>
                <w:noProof/>
                <w:lang w:val="nl-NL"/>
              </w:rPr>
              <w:t xml:space="preserve"> + AH</w:t>
            </w:r>
            <w:r w:rsidRPr="00F94368">
              <w:rPr>
                <w:bCs/>
                <w:noProof/>
                <w:vertAlign w:val="superscript"/>
                <w:lang w:val="nl-NL"/>
              </w:rPr>
              <w:t>2</w:t>
            </w:r>
            <w:r w:rsidRPr="00F94368">
              <w:rPr>
                <w:bCs/>
                <w:noProof/>
                <w:lang w:val="nl-NL"/>
              </w:rPr>
              <w:t xml:space="preserve"> = OA</w:t>
            </w:r>
            <w:r w:rsidRPr="00F94368">
              <w:rPr>
                <w:bCs/>
                <w:noProof/>
                <w:vertAlign w:val="superscript"/>
                <w:lang w:val="nl-NL"/>
              </w:rPr>
              <w:t xml:space="preserve">2 </w:t>
            </w:r>
            <w:r w:rsidRPr="00F94368">
              <w:rPr>
                <w:b/>
                <w:noProof/>
                <w:position w:val="-6"/>
                <w:lang w:val="nl-NL"/>
              </w:rPr>
              <w:object w:dxaOrig="300" w:dyaOrig="240">
                <v:shape id="_x0000_i1527" type="#_x0000_t75" style="width:15pt;height:12pt" o:ole="" o:bullet="t">
                  <v:imagedata r:id="rId921" o:title=""/>
                </v:shape>
                <o:OLEObject Type="Embed" ProgID="Equation.DSMT4" ShapeID="_x0000_i1527" DrawAspect="Content" ObjectID="_1672830452" r:id="rId933"/>
              </w:object>
            </w:r>
            <w:r w:rsidRPr="00F94368">
              <w:rPr>
                <w:b/>
                <w:noProof/>
                <w:lang w:val="nl-NL"/>
              </w:rPr>
              <w:t xml:space="preserve"> </w:t>
            </w:r>
            <w:r w:rsidRPr="00F94368">
              <w:rPr>
                <w:bCs/>
                <w:noProof/>
                <w:lang w:val="nl-NL"/>
              </w:rPr>
              <w:t>OH</w:t>
            </w:r>
            <w:r w:rsidRPr="00F94368">
              <w:rPr>
                <w:bCs/>
                <w:noProof/>
                <w:vertAlign w:val="superscript"/>
                <w:lang w:val="nl-NL"/>
              </w:rPr>
              <w:t>2</w:t>
            </w:r>
            <w:r w:rsidRPr="00F94368">
              <w:rPr>
                <w:bCs/>
                <w:noProof/>
                <w:lang w:val="nl-NL"/>
              </w:rPr>
              <w:t xml:space="preserve"> = OA</w:t>
            </w:r>
            <w:r w:rsidRPr="00F94368">
              <w:rPr>
                <w:bCs/>
                <w:noProof/>
                <w:vertAlign w:val="superscript"/>
                <w:lang w:val="nl-NL"/>
              </w:rPr>
              <w:t xml:space="preserve">2 </w:t>
            </w:r>
            <w:r w:rsidRPr="00F94368">
              <w:rPr>
                <w:bCs/>
                <w:noProof/>
                <w:lang w:val="nl-NL"/>
              </w:rPr>
              <w:t>- AH</w:t>
            </w:r>
            <w:r w:rsidRPr="00F94368">
              <w:rPr>
                <w:bCs/>
                <w:noProof/>
                <w:vertAlign w:val="superscript"/>
                <w:lang w:val="nl-NL"/>
              </w:rPr>
              <w:t>2</w:t>
            </w:r>
            <w:r w:rsidRPr="00F94368">
              <w:rPr>
                <w:bCs/>
                <w:noProof/>
                <w:lang w:val="nl-NL"/>
              </w:rPr>
              <w:t xml:space="preserve"> = 15</w:t>
            </w:r>
            <w:r w:rsidRPr="00F94368">
              <w:rPr>
                <w:bCs/>
                <w:noProof/>
                <w:vertAlign w:val="superscript"/>
                <w:lang w:val="nl-NL"/>
              </w:rPr>
              <w:t>2</w:t>
            </w:r>
            <w:r w:rsidRPr="00F94368">
              <w:rPr>
                <w:bCs/>
                <w:noProof/>
                <w:lang w:val="nl-NL"/>
              </w:rPr>
              <w:t xml:space="preserve"> - 12</w:t>
            </w:r>
            <w:r w:rsidRPr="00F94368">
              <w:rPr>
                <w:bCs/>
                <w:noProof/>
                <w:vertAlign w:val="superscript"/>
                <w:lang w:val="nl-NL"/>
              </w:rPr>
              <w:t>2</w:t>
            </w:r>
            <w:r w:rsidRPr="00F94368">
              <w:rPr>
                <w:bCs/>
                <w:noProof/>
                <w:lang w:val="nl-NL"/>
              </w:rPr>
              <w:t xml:space="preserve"> = 81</w:t>
            </w:r>
          </w:p>
          <w:p w:rsidR="00F94368" w:rsidRPr="00F94368" w:rsidRDefault="00F94368" w:rsidP="00E54A2D">
            <w:pPr>
              <w:rPr>
                <w:bCs/>
                <w:noProof/>
                <w:lang w:val="nl-NL"/>
              </w:rPr>
            </w:pPr>
            <w:r w:rsidRPr="00F94368">
              <w:rPr>
                <w:b/>
                <w:noProof/>
                <w:position w:val="-6"/>
                <w:lang w:val="nl-NL"/>
              </w:rPr>
              <w:object w:dxaOrig="300" w:dyaOrig="240">
                <v:shape id="_x0000_i1528" type="#_x0000_t75" style="width:15pt;height:12pt" o:ole="" o:bullet="t">
                  <v:imagedata r:id="rId921" o:title=""/>
                </v:shape>
                <o:OLEObject Type="Embed" ProgID="Equation.DSMT4" ShapeID="_x0000_i1528" DrawAspect="Content" ObjectID="_1672830453" r:id="rId934"/>
              </w:object>
            </w:r>
            <w:r w:rsidRPr="00F94368">
              <w:rPr>
                <w:b/>
                <w:noProof/>
                <w:lang w:val="nl-NL"/>
              </w:rPr>
              <w:t xml:space="preserve"> </w:t>
            </w:r>
            <w:r w:rsidRPr="00F94368">
              <w:rPr>
                <w:bCs/>
                <w:noProof/>
                <w:lang w:val="nl-NL"/>
              </w:rPr>
              <w:t>OH = 9 (</w:t>
            </w:r>
            <w:r w:rsidRPr="00F94368">
              <w:rPr>
                <w:bCs/>
                <w:i/>
                <w:iCs/>
                <w:noProof/>
                <w:lang w:val="nl-NL"/>
              </w:rPr>
              <w:t>cm</w:t>
            </w:r>
            <w:r w:rsidRPr="00F94368">
              <w:rPr>
                <w:bCs/>
                <w:noProof/>
                <w:lang w:val="nl-NL"/>
              </w:rPr>
              <w:t>)</w:t>
            </w:r>
          </w:p>
          <w:p w:rsidR="00F94368" w:rsidRPr="00F94368" w:rsidRDefault="00F94368" w:rsidP="00E54A2D">
            <w:pPr>
              <w:rPr>
                <w:bCs/>
                <w:noProof/>
                <w:lang w:val="nl-NL"/>
              </w:rPr>
            </w:pPr>
            <w:r w:rsidRPr="00F94368">
              <w:rPr>
                <w:bCs/>
                <w:noProof/>
                <w:lang w:val="nl-NL"/>
              </w:rPr>
              <w:t>Xét tam giác OAC vuông tại A, đường cao AH nên : OA</w:t>
            </w:r>
            <w:r w:rsidRPr="00F94368">
              <w:rPr>
                <w:bCs/>
                <w:noProof/>
                <w:vertAlign w:val="superscript"/>
                <w:lang w:val="nl-NL"/>
              </w:rPr>
              <w:t>2</w:t>
            </w:r>
            <w:r w:rsidRPr="00F94368">
              <w:rPr>
                <w:bCs/>
                <w:noProof/>
                <w:lang w:val="nl-NL"/>
              </w:rPr>
              <w:t xml:space="preserve"> = OH.OC </w:t>
            </w:r>
          </w:p>
          <w:p w:rsidR="00F94368" w:rsidRPr="00F94368" w:rsidRDefault="00F94368" w:rsidP="00E54A2D">
            <w:pPr>
              <w:spacing w:line="256" w:lineRule="auto"/>
              <w:jc w:val="both"/>
              <w:rPr>
                <w:lang w:val="nl-NL"/>
              </w:rPr>
            </w:pPr>
            <w:r>
              <w:rPr>
                <w:noProof/>
              </w:rPr>
              <w:drawing>
                <wp:anchor distT="0" distB="0" distL="114300" distR="114300" simplePos="0" relativeHeight="251706368" behindDoc="0" locked="0" layoutInCell="1" allowOverlap="1">
                  <wp:simplePos x="0" y="0"/>
                  <wp:positionH relativeFrom="column">
                    <wp:posOffset>1912620</wp:posOffset>
                  </wp:positionH>
                  <wp:positionV relativeFrom="paragraph">
                    <wp:posOffset>97155</wp:posOffset>
                  </wp:positionV>
                  <wp:extent cx="1570990" cy="12376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57099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noProof/>
                <w:position w:val="-6"/>
                <w:lang w:val="nl-NL"/>
              </w:rPr>
              <w:object w:dxaOrig="300" w:dyaOrig="240">
                <v:shape id="_x0000_i1529" type="#_x0000_t75" style="width:15pt;height:12pt" o:ole="" o:bullet="t">
                  <v:imagedata r:id="rId921" o:title=""/>
                </v:shape>
                <o:OLEObject Type="Embed" ProgID="Equation.DSMT4" ShapeID="_x0000_i1529" DrawAspect="Content" ObjectID="_1672830454" r:id="rId936"/>
              </w:object>
            </w:r>
            <w:r w:rsidRPr="00F94368">
              <w:rPr>
                <w:b/>
                <w:noProof/>
                <w:lang w:val="nl-NL"/>
              </w:rPr>
              <w:t xml:space="preserve"> </w:t>
            </w:r>
            <w:r w:rsidRPr="00F94368">
              <w:rPr>
                <w:bCs/>
                <w:noProof/>
                <w:lang w:val="nl-NL"/>
              </w:rPr>
              <w:t>OC = OA</w:t>
            </w:r>
            <w:r w:rsidRPr="00F94368">
              <w:rPr>
                <w:bCs/>
                <w:noProof/>
                <w:vertAlign w:val="superscript"/>
                <w:lang w:val="nl-NL"/>
              </w:rPr>
              <w:t xml:space="preserve">2 </w:t>
            </w:r>
            <w:r w:rsidRPr="00F94368">
              <w:rPr>
                <w:bCs/>
                <w:noProof/>
                <w:lang w:val="nl-NL"/>
              </w:rPr>
              <w:t>: OH = 225 : 9 = 25 (</w:t>
            </w:r>
            <w:r w:rsidRPr="00F94368">
              <w:rPr>
                <w:bCs/>
                <w:i/>
                <w:iCs/>
                <w:noProof/>
                <w:lang w:val="nl-NL"/>
              </w:rPr>
              <w:t>cm</w:t>
            </w:r>
            <w:r w:rsidRPr="00F94368">
              <w:rPr>
                <w:bCs/>
                <w:noProof/>
                <w:lang w:val="nl-NL"/>
              </w:rPr>
              <w:t>)</w:t>
            </w:r>
          </w:p>
        </w:tc>
      </w:tr>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jc w:val="both"/>
              <w:rPr>
                <w:lang w:val="nl-NL"/>
              </w:rPr>
            </w:pPr>
            <w:r w:rsidRPr="00F94368">
              <w:rPr>
                <w:lang w:val="nl-NL"/>
              </w:rPr>
              <w:t>GV: Gọi HS đọc đề bài tập 25/sgk.tr112</w:t>
            </w:r>
          </w:p>
          <w:p w:rsidR="00F94368" w:rsidRPr="00F94368" w:rsidRDefault="00F94368" w:rsidP="00E54A2D">
            <w:pPr>
              <w:jc w:val="both"/>
              <w:rPr>
                <w:lang w:val="nl-NL"/>
              </w:rPr>
            </w:pPr>
            <w:r w:rsidRPr="00F94368">
              <w:rPr>
                <w:lang w:val="nl-NL"/>
              </w:rPr>
              <w:t>GV: Chia lớp thành 3 nhóm và cho HS hoạt động nhóm bài tập 25 trong thời gian 7 phút.</w:t>
            </w:r>
          </w:p>
          <w:p w:rsidR="00F94368" w:rsidRPr="00F94368" w:rsidRDefault="00F94368" w:rsidP="00E54A2D">
            <w:pPr>
              <w:jc w:val="both"/>
              <w:rPr>
                <w:lang w:val="nl-NL"/>
              </w:rPr>
            </w:pPr>
            <w:r w:rsidRPr="00F94368">
              <w:rPr>
                <w:lang w:val="nl-NL"/>
              </w:rPr>
              <w:t>HS: Hoạt động theo nhóm</w:t>
            </w:r>
          </w:p>
          <w:p w:rsidR="00F94368" w:rsidRPr="00F94368" w:rsidRDefault="00F94368" w:rsidP="00E54A2D">
            <w:pPr>
              <w:jc w:val="both"/>
              <w:rPr>
                <w:lang w:val="nl-NL"/>
              </w:rPr>
            </w:pPr>
            <w:r w:rsidRPr="00F94368">
              <w:rPr>
                <w:lang w:val="nl-NL"/>
              </w:rPr>
              <w:t>GV: Kiểm tra hoạt động của các nhóm. Gọi đại diện 1 nhóm lên bảng trình bày câu a và  đại diện 1 nhóm khác lên bảng làm câu b</w:t>
            </w:r>
          </w:p>
          <w:p w:rsidR="00F94368" w:rsidRPr="00F94368" w:rsidRDefault="00F94368" w:rsidP="00E54A2D">
            <w:pPr>
              <w:jc w:val="both"/>
              <w:rPr>
                <w:lang w:val="nl-NL"/>
              </w:rPr>
            </w:pPr>
            <w:r w:rsidRPr="00F94368">
              <w:rPr>
                <w:lang w:val="nl-NL"/>
              </w:rPr>
              <w:t>Các nhóm khác nhận xét</w:t>
            </w:r>
          </w:p>
          <w:p w:rsidR="00F94368" w:rsidRPr="00F94368" w:rsidRDefault="00F94368" w:rsidP="00E54A2D">
            <w:pPr>
              <w:jc w:val="both"/>
              <w:rPr>
                <w:lang w:val="nl-NL"/>
              </w:rPr>
            </w:pPr>
            <w:r w:rsidRPr="00F94368">
              <w:rPr>
                <w:lang w:val="nl-NL"/>
              </w:rPr>
              <w:t xml:space="preserve">GV: Đánh giá, hoàn chỉnh và cho thêm một câu hỏi </w:t>
            </w:r>
            <w:r w:rsidRPr="00F94368">
              <w:rPr>
                <w:iCs/>
                <w:lang w:val="nl-NL"/>
              </w:rPr>
              <w:t>mở rộng</w:t>
            </w:r>
            <w:r w:rsidRPr="00F94368">
              <w:rPr>
                <w:lang w:val="nl-NL"/>
              </w:rPr>
              <w:t>: “chứng minh EC là tiếp tuyến của đường tròn”</w:t>
            </w:r>
          </w:p>
          <w:p w:rsidR="00F94368" w:rsidRPr="00F94368" w:rsidRDefault="00F94368" w:rsidP="00E54A2D">
            <w:pPr>
              <w:jc w:val="both"/>
              <w:rPr>
                <w:lang w:val="nl-NL"/>
              </w:rPr>
            </w:pPr>
            <w:r w:rsidRPr="00F94368">
              <w:rPr>
                <w:lang w:val="nl-NL"/>
              </w:rPr>
              <w:t>HS: Suy nghĩ thực hiện</w:t>
            </w:r>
          </w:p>
          <w:p w:rsidR="00F94368" w:rsidRPr="00F94368" w:rsidRDefault="00F94368" w:rsidP="00E54A2D">
            <w:pPr>
              <w:jc w:val="both"/>
              <w:rPr>
                <w:lang w:val="nl-NL"/>
              </w:rPr>
            </w:pPr>
            <w:r w:rsidRPr="00F94368">
              <w:rPr>
                <w:lang w:val="nl-NL"/>
              </w:rPr>
              <w:t>GV: Gọi HS lên bảng làm bài</w:t>
            </w:r>
          </w:p>
          <w:p w:rsidR="00F94368" w:rsidRPr="00F94368" w:rsidRDefault="00F94368" w:rsidP="00E54A2D">
            <w:pPr>
              <w:jc w:val="both"/>
              <w:rPr>
                <w:lang w:val="nl-NL"/>
              </w:rPr>
            </w:pPr>
            <w:r w:rsidRPr="00F94368">
              <w:rPr>
                <w:lang w:val="nl-NL"/>
              </w:rPr>
              <w:t>HS: Lên bảng trình bày</w:t>
            </w:r>
          </w:p>
          <w:p w:rsidR="00F94368" w:rsidRPr="00F94368" w:rsidRDefault="00F94368" w:rsidP="00E54A2D">
            <w:pPr>
              <w:jc w:val="both"/>
              <w:rPr>
                <w:lang w:val="nl-NL"/>
              </w:rPr>
            </w:pPr>
            <w:r w:rsidRPr="00F94368">
              <w:rPr>
                <w:lang w:val="nl-NL"/>
              </w:rPr>
              <w:t>GV: Gọi HS nhận xét</w:t>
            </w:r>
          </w:p>
          <w:p w:rsidR="00F94368" w:rsidRPr="00F94368" w:rsidRDefault="00F94368" w:rsidP="00E54A2D">
            <w:pPr>
              <w:jc w:val="both"/>
              <w:rPr>
                <w:lang w:val="nl-NL"/>
              </w:rPr>
            </w:pPr>
            <w:r w:rsidRPr="00F94368">
              <w:rPr>
                <w:lang w:val="nl-NL"/>
              </w:rPr>
              <w:t>HS: Nhận xét</w:t>
            </w:r>
          </w:p>
          <w:p w:rsidR="00F94368" w:rsidRPr="00F94368" w:rsidRDefault="00F94368" w:rsidP="00E54A2D">
            <w:pPr>
              <w:jc w:val="both"/>
              <w:rPr>
                <w:lang w:val="nl-NL"/>
              </w:rPr>
            </w:pPr>
            <w:r w:rsidRPr="00F94368">
              <w:rPr>
                <w:lang w:val="nl-NL"/>
              </w:rPr>
              <w:t>GV: Đánh giá, sửa hoàn chỉnh</w:t>
            </w:r>
          </w:p>
          <w:p w:rsidR="00F94368" w:rsidRPr="00F94368" w:rsidRDefault="00F94368" w:rsidP="00E54A2D">
            <w:pPr>
              <w:jc w:val="both"/>
              <w:rPr>
                <w:lang w:val="nl-NL"/>
              </w:rPr>
            </w:pPr>
            <w:r w:rsidRPr="00F94368">
              <w:rPr>
                <w:lang w:val="nl-NL"/>
              </w:rPr>
              <w:t>GV: Nhấn mạnh các kiến thức trọng tâm:</w:t>
            </w:r>
          </w:p>
          <w:p w:rsidR="00F94368" w:rsidRPr="00F94368" w:rsidRDefault="00F94368" w:rsidP="00E54A2D">
            <w:pPr>
              <w:jc w:val="both"/>
              <w:rPr>
                <w:lang w:val="nl-NL"/>
              </w:rPr>
            </w:pPr>
            <w:r w:rsidRPr="00F94368">
              <w:rPr>
                <w:lang w:val="nl-NL"/>
              </w:rPr>
              <w:t>+ Liên hệ giữa đường kính và dây.</w:t>
            </w:r>
          </w:p>
          <w:p w:rsidR="00F94368" w:rsidRPr="00F94368" w:rsidRDefault="00F94368" w:rsidP="00E54A2D">
            <w:pPr>
              <w:jc w:val="both"/>
              <w:rPr>
                <w:lang w:val="nl-NL"/>
              </w:rPr>
            </w:pPr>
            <w:r w:rsidRPr="00F94368">
              <w:rPr>
                <w:lang w:val="nl-NL"/>
              </w:rPr>
              <w:t>+ Dấu hiệu nhận biết các tứ giác đã học</w:t>
            </w:r>
          </w:p>
          <w:p w:rsidR="00F94368" w:rsidRPr="00F94368" w:rsidRDefault="00F94368" w:rsidP="00E54A2D">
            <w:pPr>
              <w:spacing w:line="256" w:lineRule="auto"/>
              <w:jc w:val="both"/>
              <w:rPr>
                <w:lang w:val="nl-NL"/>
              </w:rPr>
            </w:pPr>
            <w:r w:rsidRPr="00F94368">
              <w:rPr>
                <w:lang w:val="nl-NL"/>
              </w:rPr>
              <w:t xml:space="preserve">+ Tỉ số lượng giác của góc nhọn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noProof/>
                <w:lang w:val="nl-NL"/>
              </w:rPr>
            </w:pPr>
            <w:r w:rsidRPr="00F94368">
              <w:rPr>
                <w:b/>
                <w:bCs/>
                <w:noProof/>
                <w:lang w:val="nl-NL"/>
              </w:rPr>
              <w:t>Bài tập 25/sgk.tr112:</w:t>
            </w:r>
          </w:p>
          <w:p w:rsidR="00F94368" w:rsidRPr="00F94368" w:rsidRDefault="00F94368" w:rsidP="00E54A2D">
            <w:pPr>
              <w:rPr>
                <w:bCs/>
                <w:noProof/>
                <w:lang w:val="nl-NL"/>
              </w:rPr>
            </w:pPr>
            <w:r w:rsidRPr="00F94368">
              <w:rPr>
                <w:bCs/>
                <w:noProof/>
                <w:lang w:val="nl-NL"/>
              </w:rPr>
              <w:t>a) Ta có:</w:t>
            </w:r>
          </w:p>
          <w:p w:rsidR="00F94368" w:rsidRPr="00F94368" w:rsidRDefault="00F94368" w:rsidP="00E54A2D">
            <w:pPr>
              <w:rPr>
                <w:bCs/>
                <w:noProof/>
                <w:lang w:val="nl-NL"/>
              </w:rPr>
            </w:pPr>
            <w:r w:rsidRPr="00F94368">
              <w:rPr>
                <w:bCs/>
                <w:noProof/>
                <w:lang w:val="nl-NL"/>
              </w:rPr>
              <w:t xml:space="preserve">OA </w:t>
            </w:r>
            <w:r w:rsidRPr="00F94368">
              <w:rPr>
                <w:bCs/>
                <w:noProof/>
                <w:position w:val="-4"/>
                <w:lang w:val="nl-NL"/>
              </w:rPr>
              <w:object w:dxaOrig="240" w:dyaOrig="260">
                <v:shape id="_x0000_i1530" type="#_x0000_t75" style="width:12pt;height:13pt" o:ole="">
                  <v:imagedata r:id="rId937" o:title=""/>
                </v:shape>
                <o:OLEObject Type="Embed" ProgID="Equation.DSMT4" ShapeID="_x0000_i1530" DrawAspect="Content" ObjectID="_1672830455" r:id="rId938"/>
              </w:object>
            </w:r>
            <w:r w:rsidRPr="00F94368">
              <w:rPr>
                <w:bCs/>
                <w:noProof/>
                <w:lang w:val="nl-NL"/>
              </w:rPr>
              <w:t xml:space="preserve"> BC nên MB = MC</w:t>
            </w:r>
          </w:p>
          <w:p w:rsidR="00F94368" w:rsidRPr="00F94368" w:rsidRDefault="00F94368" w:rsidP="00E54A2D">
            <w:pPr>
              <w:pStyle w:val="BodyText"/>
              <w:rPr>
                <w:rFonts w:ascii="Times New Roman" w:hAnsi="Times New Roman"/>
                <w:iCs/>
                <w:noProof/>
                <w:sz w:val="24"/>
                <w:lang w:val="nl-NL"/>
              </w:rPr>
            </w:pPr>
            <w:r w:rsidRPr="00F94368">
              <w:rPr>
                <w:rFonts w:ascii="Times New Roman" w:hAnsi="Times New Roman"/>
                <w:noProof/>
                <w:sz w:val="24"/>
                <w:lang w:val="nl-NL"/>
              </w:rPr>
              <w:t>(</w:t>
            </w:r>
            <w:r w:rsidRPr="00F94368">
              <w:rPr>
                <w:rFonts w:ascii="Times New Roman" w:hAnsi="Times New Roman"/>
                <w:iCs/>
                <w:noProof/>
                <w:sz w:val="24"/>
                <w:lang w:val="nl-NL"/>
              </w:rPr>
              <w:t xml:space="preserve">Định lý đường kính </w:t>
            </w:r>
          </w:p>
          <w:p w:rsidR="00F94368" w:rsidRPr="00F94368" w:rsidRDefault="00F94368" w:rsidP="00E54A2D">
            <w:pPr>
              <w:pStyle w:val="BodyText"/>
              <w:rPr>
                <w:rFonts w:ascii="Times New Roman" w:hAnsi="Times New Roman"/>
                <w:noProof/>
                <w:sz w:val="24"/>
                <w:lang w:val="nl-NL"/>
              </w:rPr>
            </w:pPr>
            <w:r w:rsidRPr="00F94368">
              <w:rPr>
                <w:rFonts w:ascii="Times New Roman" w:hAnsi="Times New Roman"/>
                <w:iCs/>
                <w:noProof/>
                <w:sz w:val="24"/>
                <w:lang w:val="nl-NL"/>
              </w:rPr>
              <w:t>vuông góc với dây cung</w:t>
            </w:r>
            <w:r w:rsidRPr="00F94368">
              <w:rPr>
                <w:rFonts w:ascii="Times New Roman" w:hAnsi="Times New Roman"/>
                <w:noProof/>
                <w:sz w:val="24"/>
                <w:lang w:val="nl-NL"/>
              </w:rPr>
              <w:t>)</w:t>
            </w:r>
          </w:p>
          <w:p w:rsidR="00F94368" w:rsidRPr="00F94368" w:rsidRDefault="00F94368" w:rsidP="00E54A2D">
            <w:pPr>
              <w:pStyle w:val="BodyText"/>
              <w:rPr>
                <w:rFonts w:ascii="Times New Roman" w:hAnsi="Times New Roman"/>
                <w:noProof/>
                <w:sz w:val="24"/>
                <w:lang w:val="nl-NL"/>
              </w:rPr>
            </w:pPr>
            <w:r w:rsidRPr="00F94368">
              <w:rPr>
                <w:rFonts w:ascii="Times New Roman" w:hAnsi="Times New Roman"/>
                <w:noProof/>
                <w:sz w:val="24"/>
                <w:lang w:val="nl-NL"/>
              </w:rPr>
              <w:t>Tứ giác OCAB có :</w:t>
            </w:r>
          </w:p>
          <w:p w:rsidR="00F94368" w:rsidRPr="00F94368" w:rsidRDefault="00F94368" w:rsidP="00E54A2D">
            <w:pPr>
              <w:rPr>
                <w:bCs/>
                <w:noProof/>
                <w:lang w:val="nl-NL"/>
              </w:rPr>
            </w:pPr>
            <w:r w:rsidRPr="00F94368">
              <w:rPr>
                <w:bCs/>
                <w:noProof/>
                <w:lang w:val="nl-NL"/>
              </w:rPr>
              <w:t xml:space="preserve">MO = MA ; MB = MC nên là </w:t>
            </w:r>
            <w:r w:rsidRPr="00F94368">
              <w:rPr>
                <w:bCs/>
                <w:iCs/>
                <w:noProof/>
                <w:lang w:val="nl-NL"/>
              </w:rPr>
              <w:t>hình bình hành</w:t>
            </w:r>
            <w:r w:rsidRPr="00F94368">
              <w:rPr>
                <w:bCs/>
                <w:noProof/>
                <w:lang w:val="nl-NL"/>
              </w:rPr>
              <w:t>.</w:t>
            </w:r>
          </w:p>
          <w:p w:rsidR="00F94368" w:rsidRPr="00F94368" w:rsidRDefault="00F94368" w:rsidP="00E54A2D">
            <w:pPr>
              <w:rPr>
                <w:bCs/>
                <w:noProof/>
                <w:lang w:val="nl-NL"/>
              </w:rPr>
            </w:pPr>
            <w:r w:rsidRPr="00F94368">
              <w:rPr>
                <w:bCs/>
                <w:noProof/>
                <w:lang w:val="nl-NL"/>
              </w:rPr>
              <w:t xml:space="preserve">Lại có : OA </w:t>
            </w:r>
            <w:r w:rsidRPr="00F94368">
              <w:rPr>
                <w:bCs/>
                <w:noProof/>
                <w:position w:val="-4"/>
                <w:lang w:val="nl-NL"/>
              </w:rPr>
              <w:object w:dxaOrig="240" w:dyaOrig="260">
                <v:shape id="_x0000_i1531" type="#_x0000_t75" style="width:12pt;height:13pt" o:ole="">
                  <v:imagedata r:id="rId937" o:title=""/>
                </v:shape>
                <o:OLEObject Type="Embed" ProgID="Equation.DSMT4" ShapeID="_x0000_i1531" DrawAspect="Content" ObjectID="_1672830456" r:id="rId939"/>
              </w:object>
            </w:r>
            <w:r w:rsidRPr="00F94368">
              <w:rPr>
                <w:bCs/>
                <w:noProof/>
                <w:lang w:val="nl-NL"/>
              </w:rPr>
              <w:t xml:space="preserve"> BC nên </w:t>
            </w:r>
            <w:r w:rsidRPr="00F94368">
              <w:rPr>
                <w:noProof/>
                <w:lang w:val="nl-NL"/>
              </w:rPr>
              <w:t>OCAB</w:t>
            </w:r>
            <w:r w:rsidRPr="00F94368">
              <w:rPr>
                <w:bCs/>
                <w:noProof/>
                <w:lang w:val="nl-NL"/>
              </w:rPr>
              <w:t xml:space="preserve"> là hình thoi</w:t>
            </w:r>
          </w:p>
          <w:p w:rsidR="00F94368" w:rsidRPr="00F94368" w:rsidRDefault="00F94368" w:rsidP="00E54A2D">
            <w:pPr>
              <w:rPr>
                <w:bCs/>
                <w:noProof/>
                <w:lang w:val="nl-NL"/>
              </w:rPr>
            </w:pPr>
            <w:r w:rsidRPr="00F94368">
              <w:rPr>
                <w:bCs/>
                <w:noProof/>
                <w:lang w:val="nl-NL"/>
              </w:rPr>
              <w:t xml:space="preserve">b) Trong tam giác OBA có : OM vừa là đường cao, vừa là </w:t>
            </w:r>
            <w:r w:rsidRPr="00F94368">
              <w:rPr>
                <w:bCs/>
                <w:iCs/>
                <w:noProof/>
                <w:lang w:val="nl-NL"/>
              </w:rPr>
              <w:t>trung tuyến</w:t>
            </w:r>
            <w:r w:rsidRPr="00F94368">
              <w:rPr>
                <w:bCs/>
                <w:noProof/>
                <w:lang w:val="nl-NL"/>
              </w:rPr>
              <w:t xml:space="preserve"> nên </w:t>
            </w:r>
            <w:r w:rsidRPr="00F94368">
              <w:rPr>
                <w:bCs/>
                <w:iCs/>
                <w:noProof/>
                <w:lang w:val="nl-NL"/>
              </w:rPr>
              <w:t>cân</w:t>
            </w:r>
            <w:r w:rsidRPr="00F94368">
              <w:rPr>
                <w:bCs/>
                <w:noProof/>
                <w:lang w:val="nl-NL"/>
              </w:rPr>
              <w:t xml:space="preserve"> tại B =&gt; OB = AB</w:t>
            </w:r>
          </w:p>
          <w:p w:rsidR="00F94368" w:rsidRPr="00F94368" w:rsidRDefault="00F94368" w:rsidP="00E54A2D">
            <w:pPr>
              <w:rPr>
                <w:bCs/>
                <w:noProof/>
                <w:lang w:val="nl-NL"/>
              </w:rPr>
            </w:pPr>
            <w:r w:rsidRPr="00F94368">
              <w:rPr>
                <w:bCs/>
                <w:noProof/>
                <w:lang w:val="nl-NL"/>
              </w:rPr>
              <w:t>Mặt khác: OB = OA (</w:t>
            </w:r>
            <w:r w:rsidRPr="00F94368">
              <w:rPr>
                <w:bCs/>
                <w:iCs/>
                <w:noProof/>
                <w:lang w:val="nl-NL"/>
              </w:rPr>
              <w:t>bán kính</w:t>
            </w:r>
            <w:r w:rsidRPr="00F94368">
              <w:rPr>
                <w:bCs/>
                <w:noProof/>
                <w:lang w:val="nl-NL"/>
              </w:rPr>
              <w:t xml:space="preserve"> )  </w:t>
            </w:r>
          </w:p>
          <w:p w:rsidR="00F94368" w:rsidRPr="00F94368" w:rsidRDefault="00F94368" w:rsidP="00E54A2D">
            <w:pPr>
              <w:rPr>
                <w:bCs/>
                <w:noProof/>
                <w:vertAlign w:val="superscript"/>
                <w:lang w:val="nl-NL"/>
              </w:rPr>
            </w:pPr>
            <w:r w:rsidRPr="00F94368">
              <w:rPr>
                <w:bCs/>
                <w:noProof/>
                <w:position w:val="-6"/>
                <w:lang w:val="nl-NL"/>
              </w:rPr>
              <w:object w:dxaOrig="300" w:dyaOrig="240">
                <v:shape id="_x0000_i1532" type="#_x0000_t75" style="width:15pt;height:12pt" o:ole="">
                  <v:imagedata r:id="rId940" o:title=""/>
                </v:shape>
                <o:OLEObject Type="Embed" ProgID="Equation.DSMT4" ShapeID="_x0000_i1532" DrawAspect="Content" ObjectID="_1672830457" r:id="rId941"/>
              </w:object>
            </w:r>
            <w:r w:rsidRPr="00F94368">
              <w:rPr>
                <w:bCs/>
                <w:noProof/>
                <w:position w:val="-4"/>
                <w:lang w:val="nl-NL"/>
              </w:rPr>
              <w:object w:dxaOrig="220" w:dyaOrig="260">
                <v:shape id="_x0000_i1533" type="#_x0000_t75" style="width:11pt;height:13pt" o:ole="">
                  <v:imagedata r:id="rId942" o:title=""/>
                </v:shape>
                <o:OLEObject Type="Embed" ProgID="Equation.DSMT4" ShapeID="_x0000_i1533" DrawAspect="Content" ObjectID="_1672830458" r:id="rId943"/>
              </w:object>
            </w:r>
            <w:r w:rsidRPr="00F94368">
              <w:rPr>
                <w:bCs/>
                <w:noProof/>
                <w:lang w:val="nl-NL"/>
              </w:rPr>
              <w:t xml:space="preserve">OBA là tam giác đều </w:t>
            </w:r>
            <w:r w:rsidRPr="00F94368">
              <w:rPr>
                <w:bCs/>
                <w:noProof/>
                <w:position w:val="-6"/>
                <w:lang w:val="nl-NL"/>
              </w:rPr>
              <w:object w:dxaOrig="300" w:dyaOrig="240">
                <v:shape id="_x0000_i1534" type="#_x0000_t75" style="width:15pt;height:12pt" o:ole="">
                  <v:imagedata r:id="rId940" o:title=""/>
                </v:shape>
                <o:OLEObject Type="Embed" ProgID="Equation.DSMT4" ShapeID="_x0000_i1534" DrawAspect="Content" ObjectID="_1672830459" r:id="rId944"/>
              </w:object>
            </w:r>
            <w:r w:rsidRPr="00F94368">
              <w:rPr>
                <w:bCs/>
                <w:noProof/>
                <w:lang w:val="nl-NL"/>
              </w:rPr>
              <w:t xml:space="preserve"> </w:t>
            </w:r>
            <w:r w:rsidRPr="00F94368">
              <w:rPr>
                <w:bCs/>
                <w:noProof/>
                <w:position w:val="-6"/>
                <w:lang w:val="nl-NL"/>
              </w:rPr>
              <w:object w:dxaOrig="560" w:dyaOrig="360">
                <v:shape id="_x0000_i1535" type="#_x0000_t75" style="width:28pt;height:18pt" o:ole="">
                  <v:imagedata r:id="rId945" o:title=""/>
                </v:shape>
                <o:OLEObject Type="Embed" ProgID="Equation.DSMT4" ShapeID="_x0000_i1535" DrawAspect="Content" ObjectID="_1672830460" r:id="rId946"/>
              </w:object>
            </w:r>
            <w:r w:rsidRPr="00F94368">
              <w:rPr>
                <w:bCs/>
                <w:noProof/>
                <w:lang w:val="nl-NL"/>
              </w:rPr>
              <w:t>= 60</w:t>
            </w:r>
            <w:r w:rsidRPr="00F94368">
              <w:rPr>
                <w:bCs/>
                <w:noProof/>
                <w:vertAlign w:val="superscript"/>
                <w:lang w:val="nl-NL"/>
              </w:rPr>
              <w:t>0</w:t>
            </w:r>
          </w:p>
          <w:p w:rsidR="00F94368" w:rsidRPr="00F94368" w:rsidRDefault="00F94368" w:rsidP="00E54A2D">
            <w:pPr>
              <w:rPr>
                <w:bCs/>
                <w:noProof/>
                <w:lang w:val="nl-NL"/>
              </w:rPr>
            </w:pPr>
            <w:r w:rsidRPr="00F94368">
              <w:rPr>
                <w:bCs/>
                <w:noProof/>
                <w:lang w:val="nl-NL"/>
              </w:rPr>
              <w:t>Xét tam giác OBE vuông tại B, Áp dụng hệ thức giữa cạnh và góc trong một tam giác vuông, ta có:</w:t>
            </w:r>
          </w:p>
          <w:p w:rsidR="00F94368" w:rsidRPr="00F94368" w:rsidRDefault="00F94368" w:rsidP="00E54A2D">
            <w:pPr>
              <w:rPr>
                <w:bCs/>
                <w:noProof/>
                <w:lang w:val="nl-NL"/>
              </w:rPr>
            </w:pPr>
            <w:r>
              <w:rPr>
                <w:noProof/>
              </w:rPr>
              <w:drawing>
                <wp:anchor distT="0" distB="0" distL="114300" distR="114300" simplePos="0" relativeHeight="251707392" behindDoc="0" locked="0" layoutInCell="1" allowOverlap="1">
                  <wp:simplePos x="0" y="0"/>
                  <wp:positionH relativeFrom="column">
                    <wp:posOffset>1912620</wp:posOffset>
                  </wp:positionH>
                  <wp:positionV relativeFrom="paragraph">
                    <wp:posOffset>52070</wp:posOffset>
                  </wp:positionV>
                  <wp:extent cx="1523365" cy="120078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52336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noProof/>
                <w:lang w:val="nl-NL"/>
              </w:rPr>
              <w:t xml:space="preserve"> BE = OB.tan 60</w:t>
            </w:r>
            <w:r w:rsidRPr="00F94368">
              <w:rPr>
                <w:bCs/>
                <w:noProof/>
                <w:vertAlign w:val="superscript"/>
                <w:lang w:val="nl-NL"/>
              </w:rPr>
              <w:t>0</w:t>
            </w:r>
            <w:r w:rsidRPr="00F94368">
              <w:rPr>
                <w:bCs/>
                <w:noProof/>
                <w:lang w:val="nl-NL"/>
              </w:rPr>
              <w:t xml:space="preserve"> = R</w:t>
            </w:r>
            <w:r w:rsidRPr="00F94368">
              <w:rPr>
                <w:bCs/>
                <w:noProof/>
                <w:position w:val="-8"/>
                <w:lang w:val="nl-NL"/>
              </w:rPr>
              <w:object w:dxaOrig="360" w:dyaOrig="360">
                <v:shape id="_x0000_i1536" type="#_x0000_t75" style="width:18pt;height:18pt" o:ole="">
                  <v:imagedata r:id="rId948" o:title=""/>
                </v:shape>
                <o:OLEObject Type="Embed" ProgID="Equation.DSMT4" ShapeID="_x0000_i1536" DrawAspect="Content" ObjectID="_1672830461" r:id="rId949"/>
              </w:object>
            </w:r>
          </w:p>
          <w:p w:rsidR="00F94368" w:rsidRPr="00F94368" w:rsidRDefault="00F94368" w:rsidP="00E54A2D">
            <w:pPr>
              <w:rPr>
                <w:bCs/>
                <w:noProof/>
                <w:lang w:val="nl-NL"/>
              </w:rPr>
            </w:pPr>
            <w:r w:rsidRPr="00F94368">
              <w:rPr>
                <w:bCs/>
                <w:noProof/>
                <w:lang w:val="nl-NL"/>
              </w:rPr>
              <w:t>c) Chứng minh tương tự, ta có:</w:t>
            </w:r>
          </w:p>
          <w:p w:rsidR="00F94368" w:rsidRPr="00F94368" w:rsidRDefault="00F94368" w:rsidP="00E54A2D">
            <w:pPr>
              <w:rPr>
                <w:noProof/>
                <w:vertAlign w:val="superscript"/>
                <w:lang w:val="nl-NL"/>
              </w:rPr>
            </w:pPr>
            <w:r w:rsidRPr="00F94368">
              <w:rPr>
                <w:bCs/>
                <w:noProof/>
                <w:position w:val="-6"/>
                <w:lang w:val="nl-NL"/>
              </w:rPr>
              <w:object w:dxaOrig="560" w:dyaOrig="360">
                <v:shape id="_x0000_i1537" type="#_x0000_t75" style="width:27.75pt;height:18pt" o:ole="">
                  <v:imagedata r:id="rId945" o:title=""/>
                </v:shape>
                <o:OLEObject Type="Embed" ProgID="Equation.DSMT4" ShapeID="_x0000_i1537" DrawAspect="Content" ObjectID="_1672830462" r:id="rId950"/>
              </w:object>
            </w:r>
            <w:r w:rsidRPr="00F94368">
              <w:rPr>
                <w:noProof/>
                <w:lang w:val="nl-NL"/>
              </w:rPr>
              <w:t xml:space="preserve"> = 60</w:t>
            </w:r>
            <w:r w:rsidRPr="00F94368">
              <w:rPr>
                <w:noProof/>
                <w:vertAlign w:val="superscript"/>
                <w:lang w:val="nl-NL"/>
              </w:rPr>
              <w:t>0</w:t>
            </w:r>
          </w:p>
          <w:p w:rsidR="00F94368" w:rsidRPr="00F94368" w:rsidRDefault="00F94368" w:rsidP="00E54A2D">
            <w:pPr>
              <w:rPr>
                <w:noProof/>
                <w:lang w:val="nl-NL"/>
              </w:rPr>
            </w:pPr>
            <w:r w:rsidRPr="00F94368">
              <w:rPr>
                <w:noProof/>
                <w:lang w:val="nl-NL"/>
              </w:rPr>
              <w:t xml:space="preserve">Xét hai tam giác BOE và </w:t>
            </w:r>
          </w:p>
          <w:p w:rsidR="00F94368" w:rsidRPr="00F94368" w:rsidRDefault="00F94368" w:rsidP="00E54A2D">
            <w:pPr>
              <w:rPr>
                <w:noProof/>
                <w:lang w:val="nl-NL"/>
              </w:rPr>
            </w:pPr>
            <w:r w:rsidRPr="00F94368">
              <w:rPr>
                <w:noProof/>
                <w:lang w:val="nl-NL"/>
              </w:rPr>
              <w:t>COE có: OB = OC</w:t>
            </w:r>
          </w:p>
          <w:p w:rsidR="00F94368" w:rsidRPr="00F94368" w:rsidRDefault="00F94368" w:rsidP="00E54A2D">
            <w:pPr>
              <w:rPr>
                <w:noProof/>
                <w:vertAlign w:val="superscript"/>
                <w:lang w:val="nl-NL"/>
              </w:rPr>
            </w:pPr>
            <w:r w:rsidRPr="00F94368">
              <w:rPr>
                <w:noProof/>
                <w:position w:val="-6"/>
                <w:lang w:val="nl-NL"/>
              </w:rPr>
              <w:object w:dxaOrig="1340" w:dyaOrig="360">
                <v:shape id="_x0000_i1538" type="#_x0000_t75" style="width:66.75pt;height:18pt" o:ole="">
                  <v:imagedata r:id="rId951" o:title=""/>
                </v:shape>
                <o:OLEObject Type="Embed" ProgID="Equation.DSMT4" ShapeID="_x0000_i1538" DrawAspect="Content" ObjectID="_1672830463" r:id="rId952"/>
              </w:object>
            </w:r>
            <w:r w:rsidRPr="00F94368">
              <w:rPr>
                <w:noProof/>
                <w:lang w:val="nl-NL"/>
              </w:rPr>
              <w:t xml:space="preserve"> = 60</w:t>
            </w:r>
            <w:r w:rsidRPr="00F94368">
              <w:rPr>
                <w:noProof/>
                <w:vertAlign w:val="superscript"/>
                <w:lang w:val="nl-NL"/>
              </w:rPr>
              <w:t>0</w:t>
            </w:r>
          </w:p>
          <w:p w:rsidR="00F94368" w:rsidRPr="00F94368" w:rsidRDefault="00F94368" w:rsidP="00E54A2D">
            <w:pPr>
              <w:rPr>
                <w:noProof/>
                <w:lang w:val="nl-NL"/>
              </w:rPr>
            </w:pPr>
            <w:r w:rsidRPr="00F94368">
              <w:rPr>
                <w:noProof/>
                <w:lang w:val="nl-NL"/>
              </w:rPr>
              <w:t xml:space="preserve">cạnh OE chung </w:t>
            </w:r>
          </w:p>
          <w:p w:rsidR="00F94368" w:rsidRPr="00F94368" w:rsidRDefault="00F94368" w:rsidP="00E54A2D">
            <w:pPr>
              <w:rPr>
                <w:noProof/>
                <w:lang w:val="nl-NL"/>
              </w:rPr>
            </w:pPr>
            <w:r w:rsidRPr="00F94368">
              <w:rPr>
                <w:noProof/>
                <w:lang w:val="nl-NL"/>
              </w:rPr>
              <w:t xml:space="preserve">nên :  </w:t>
            </w:r>
            <w:r w:rsidRPr="00F94368">
              <w:rPr>
                <w:noProof/>
                <w:position w:val="-6"/>
                <w:lang w:val="nl-NL"/>
              </w:rPr>
              <w:object w:dxaOrig="1660" w:dyaOrig="279">
                <v:shape id="_x0000_i1539" type="#_x0000_t75" style="width:83.25pt;height:14.25pt" o:ole="">
                  <v:imagedata r:id="rId953" o:title=""/>
                </v:shape>
                <o:OLEObject Type="Embed" ProgID="Equation.DSMT4" ShapeID="_x0000_i1539" DrawAspect="Content" ObjectID="_1672830464" r:id="rId954"/>
              </w:object>
            </w:r>
            <w:r w:rsidRPr="00F94368">
              <w:rPr>
                <w:noProof/>
                <w:lang w:val="nl-NL"/>
              </w:rPr>
              <w:t>(c.g.c)</w:t>
            </w:r>
          </w:p>
          <w:p w:rsidR="00F94368" w:rsidRPr="00F94368" w:rsidRDefault="00F94368" w:rsidP="00E54A2D">
            <w:pPr>
              <w:rPr>
                <w:bCs/>
                <w:noProof/>
                <w:lang w:val="nl-NL"/>
              </w:rPr>
            </w:pPr>
            <w:r w:rsidRPr="00F94368">
              <w:rPr>
                <w:bCs/>
                <w:noProof/>
                <w:position w:val="-6"/>
                <w:lang w:val="nl-NL"/>
              </w:rPr>
              <w:object w:dxaOrig="300" w:dyaOrig="240">
                <v:shape id="_x0000_i1540" type="#_x0000_t75" style="width:15pt;height:12pt" o:ole="" o:bullet="t">
                  <v:imagedata r:id="rId940" o:title=""/>
                </v:shape>
                <o:OLEObject Type="Embed" ProgID="Equation.DSMT4" ShapeID="_x0000_i1540" DrawAspect="Content" ObjectID="_1672830465" r:id="rId955"/>
              </w:object>
            </w:r>
            <w:r w:rsidRPr="00F94368">
              <w:rPr>
                <w:bCs/>
                <w:noProof/>
                <w:position w:val="-6"/>
                <w:lang w:val="nl-NL"/>
              </w:rPr>
              <w:object w:dxaOrig="1280" w:dyaOrig="360">
                <v:shape id="_x0000_i1541" type="#_x0000_t75" style="width:63.75pt;height:18pt" o:ole="">
                  <v:imagedata r:id="rId956" o:title=""/>
                </v:shape>
                <o:OLEObject Type="Embed" ProgID="Equation.DSMT4" ShapeID="_x0000_i1541" DrawAspect="Content" ObjectID="_1672830466" r:id="rId957"/>
              </w:object>
            </w:r>
            <w:r w:rsidRPr="00F94368">
              <w:rPr>
                <w:bCs/>
                <w:noProof/>
                <w:lang w:val="nl-NL"/>
              </w:rPr>
              <w:t xml:space="preserve"> mà </w:t>
            </w:r>
            <w:r w:rsidRPr="00F94368">
              <w:rPr>
                <w:bCs/>
                <w:noProof/>
                <w:position w:val="-6"/>
                <w:lang w:val="nl-NL"/>
              </w:rPr>
              <w:object w:dxaOrig="540" w:dyaOrig="360">
                <v:shape id="_x0000_i1542" type="#_x0000_t75" style="width:27pt;height:18pt" o:ole="">
                  <v:imagedata r:id="rId958" o:title=""/>
                </v:shape>
                <o:OLEObject Type="Embed" ProgID="Equation.DSMT4" ShapeID="_x0000_i1542" DrawAspect="Content" ObjectID="_1672830467" r:id="rId959"/>
              </w:object>
            </w:r>
            <w:r w:rsidRPr="00F94368">
              <w:rPr>
                <w:bCs/>
                <w:noProof/>
                <w:lang w:val="nl-NL"/>
              </w:rPr>
              <w:t xml:space="preserve"> = 90</w:t>
            </w:r>
            <w:r w:rsidRPr="00F94368">
              <w:rPr>
                <w:bCs/>
                <w:noProof/>
                <w:vertAlign w:val="superscript"/>
                <w:lang w:val="nl-NL"/>
              </w:rPr>
              <w:t>0</w:t>
            </w:r>
            <w:r w:rsidRPr="00F94368">
              <w:rPr>
                <w:bCs/>
                <w:noProof/>
                <w:lang w:val="nl-NL"/>
              </w:rPr>
              <w:t xml:space="preserve"> </w:t>
            </w:r>
          </w:p>
          <w:p w:rsidR="00F94368" w:rsidRPr="00F94368" w:rsidRDefault="00F94368" w:rsidP="00E54A2D">
            <w:pPr>
              <w:rPr>
                <w:bCs/>
                <w:noProof/>
                <w:lang w:val="nl-NL"/>
              </w:rPr>
            </w:pPr>
            <w:r w:rsidRPr="00F94368">
              <w:rPr>
                <w:bCs/>
                <w:noProof/>
                <w:lang w:val="nl-NL"/>
              </w:rPr>
              <w:t xml:space="preserve">nên </w:t>
            </w:r>
            <w:r w:rsidRPr="00F94368">
              <w:rPr>
                <w:bCs/>
                <w:noProof/>
                <w:position w:val="-6"/>
                <w:lang w:val="nl-NL"/>
              </w:rPr>
              <w:object w:dxaOrig="560" w:dyaOrig="360">
                <v:shape id="_x0000_i1543" type="#_x0000_t75" style="width:27.75pt;height:18pt" o:ole="">
                  <v:imagedata r:id="rId960" o:title=""/>
                </v:shape>
                <o:OLEObject Type="Embed" ProgID="Equation.DSMT4" ShapeID="_x0000_i1543" DrawAspect="Content" ObjectID="_1672830468" r:id="rId961"/>
              </w:object>
            </w:r>
            <w:r w:rsidRPr="00F94368">
              <w:rPr>
                <w:bCs/>
                <w:noProof/>
                <w:lang w:val="nl-NL"/>
              </w:rPr>
              <w:t xml:space="preserve"> = 90</w:t>
            </w:r>
            <w:r w:rsidRPr="00F94368">
              <w:rPr>
                <w:bCs/>
                <w:noProof/>
                <w:vertAlign w:val="superscript"/>
                <w:lang w:val="nl-NL"/>
              </w:rPr>
              <w:t>0</w:t>
            </w:r>
            <w:r w:rsidRPr="00F94368">
              <w:rPr>
                <w:bCs/>
                <w:noProof/>
                <w:position w:val="-6"/>
                <w:lang w:val="nl-NL"/>
              </w:rPr>
              <w:object w:dxaOrig="1359" w:dyaOrig="279">
                <v:shape id="_x0000_i1544" type="#_x0000_t75" style="width:68.25pt;height:14.25pt" o:ole="">
                  <v:imagedata r:id="rId962" o:title=""/>
                </v:shape>
                <o:OLEObject Type="Embed" ProgID="Equation.DSMT4" ShapeID="_x0000_i1544" DrawAspect="Content" ObjectID="_1672830469" r:id="rId963"/>
              </w:object>
            </w:r>
            <w:r w:rsidRPr="00F94368">
              <w:rPr>
                <w:bCs/>
                <w:noProof/>
                <w:lang w:val="nl-NL"/>
              </w:rPr>
              <w:tab/>
            </w:r>
          </w:p>
          <w:p w:rsidR="00F94368" w:rsidRPr="00F94368" w:rsidRDefault="00F94368" w:rsidP="00E54A2D">
            <w:pPr>
              <w:spacing w:line="256" w:lineRule="auto"/>
              <w:jc w:val="both"/>
              <w:rPr>
                <w:lang w:val="nl-NL"/>
              </w:rPr>
            </w:pPr>
            <w:r w:rsidRPr="00F94368">
              <w:rPr>
                <w:bCs/>
                <w:noProof/>
                <w:lang w:val="nl-NL"/>
              </w:rPr>
              <w:t xml:space="preserve">Vậy CE  </w:t>
            </w:r>
            <w:r w:rsidRPr="00F94368">
              <w:rPr>
                <w:bCs/>
                <w:iCs/>
                <w:noProof/>
                <w:lang w:val="nl-NL"/>
              </w:rPr>
              <w:t>là tiếp tuyến của đường tròn</w:t>
            </w:r>
            <w:r w:rsidRPr="00F94368">
              <w:rPr>
                <w:bCs/>
                <w:i/>
                <w:iCs/>
                <w:noProof/>
                <w:lang w:val="nl-NL"/>
              </w:rPr>
              <w:t xml:space="preserve"> </w:t>
            </w:r>
            <w:r w:rsidRPr="00F94368">
              <w:rPr>
                <w:bCs/>
                <w:noProof/>
                <w:lang w:val="nl-NL"/>
              </w:rPr>
              <w:t>(O)</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bCs/>
          <w:lang w:val="nl-NL"/>
        </w:rPr>
      </w:pPr>
      <w:r w:rsidRPr="00F94368">
        <w:rPr>
          <w:bCs/>
          <w:lang w:val="nl-NL"/>
        </w:rPr>
        <w:t>+ Xem lại các BT đã giải</w:t>
      </w:r>
    </w:p>
    <w:p w:rsidR="00F94368" w:rsidRPr="00F94368" w:rsidRDefault="00F94368" w:rsidP="00F94368">
      <w:pPr>
        <w:ind w:firstLine="720"/>
        <w:rPr>
          <w:lang w:val="nl-NL"/>
        </w:rPr>
      </w:pPr>
      <w:r w:rsidRPr="00F94368">
        <w:rPr>
          <w:bCs/>
          <w:lang w:val="nl-NL"/>
        </w:rPr>
        <w:t>+ Đọc phần: “Có thể em chưa biết”</w:t>
      </w:r>
    </w:p>
    <w:p w:rsidR="00F94368" w:rsidRPr="00F94368" w:rsidRDefault="00F94368" w:rsidP="00F94368">
      <w:pPr>
        <w:ind w:firstLine="720"/>
        <w:rPr>
          <w:iCs/>
          <w:lang w:val="nl-NL"/>
        </w:rPr>
      </w:pPr>
      <w:r w:rsidRPr="00F94368">
        <w:rPr>
          <w:b/>
          <w:lang w:val="nl-NL"/>
        </w:rPr>
        <w:t xml:space="preserve">+ </w:t>
      </w:r>
      <w:r w:rsidRPr="00F94368">
        <w:rPr>
          <w:lang w:val="nl-NL"/>
        </w:rPr>
        <w:t>Chuẩn bị bài: “</w:t>
      </w:r>
      <w:r w:rsidRPr="00F94368">
        <w:rPr>
          <w:iCs/>
          <w:lang w:val="nl-NL"/>
        </w:rPr>
        <w:t>Tính chất của hai tiếp tuyến cắt nhau”</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dấu hiệu nhận biết tiếp tuyến của đường tròn? (M1)</w:t>
      </w:r>
    </w:p>
    <w:p w:rsidR="00F94368" w:rsidRPr="00F94368" w:rsidRDefault="00F94368" w:rsidP="00F94368">
      <w:pPr>
        <w:jc w:val="both"/>
        <w:rPr>
          <w:lang w:val="nl-NL"/>
        </w:rPr>
      </w:pPr>
      <w:r w:rsidRPr="00F94368">
        <w:rPr>
          <w:lang w:val="nl-NL"/>
        </w:rPr>
        <w:t xml:space="preserve">Câu 2: Để chứng minh một đường thẳng là tiếp tuyến của đường tròn thì ta cần làm gì? (M2) </w:t>
      </w:r>
    </w:p>
    <w:p w:rsidR="00F94368" w:rsidRPr="00F94368" w:rsidRDefault="00F94368" w:rsidP="00F94368">
      <w:pPr>
        <w:jc w:val="both"/>
        <w:rPr>
          <w:lang w:val="nl-NL"/>
        </w:rPr>
      </w:pPr>
      <w:r w:rsidRPr="00F94368">
        <w:rPr>
          <w:lang w:val="nl-NL"/>
        </w:rPr>
        <w:t>Câu 3:  Bài tập 21.22 sgk  (M3)</w:t>
      </w:r>
    </w:p>
    <w:p w:rsidR="00F94368" w:rsidRPr="00F94368" w:rsidRDefault="00F94368" w:rsidP="00F94368"/>
    <w:p w:rsidR="00F94368" w:rsidRPr="00F94368" w:rsidRDefault="00F94368" w:rsidP="00F94368">
      <w:pPr>
        <w:spacing w:beforeLines="20" w:before="48" w:afterLines="20" w:after="48"/>
        <w:rPr>
          <w:color w:val="00B0F0"/>
        </w:rPr>
      </w:pPr>
      <w:r w:rsidRPr="00F94368">
        <w:rPr>
          <w:lang w:val="nl-NL"/>
        </w:rPr>
        <w:br w:type="page"/>
      </w:r>
      <w:r w:rsidRPr="00F94368">
        <w:rPr>
          <w:color w:val="00B0F0"/>
        </w:rPr>
        <w:lastRenderedPageBreak/>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F94368" w:rsidRPr="00F94368" w:rsidRDefault="00F94368" w:rsidP="00F94368">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F94368" w:rsidRPr="00F94368" w:rsidRDefault="00F94368" w:rsidP="00F94368">
      <w:pPr>
        <w:jc w:val="center"/>
        <w:rPr>
          <w:b/>
          <w:bCs/>
        </w:rPr>
      </w:pPr>
    </w:p>
    <w:p w:rsidR="00F94368" w:rsidRPr="00F94368" w:rsidRDefault="00F94368" w:rsidP="00F94368">
      <w:pPr>
        <w:jc w:val="center"/>
        <w:rPr>
          <w:b/>
          <w:bCs/>
          <w:lang w:val="de-AT"/>
        </w:rPr>
      </w:pPr>
      <w:r w:rsidRPr="00F94368">
        <w:rPr>
          <w:b/>
          <w:bCs/>
          <w:lang w:val="de-AT"/>
        </w:rPr>
        <w:t>§6. TÍNH CHẤT HAI TIẾP TUYẾN CẮT NHAU</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i/>
          <w:lang w:val="nl-NL"/>
        </w:rPr>
        <w:t>Kiến thức</w:t>
      </w:r>
      <w:r w:rsidRPr="00F94368">
        <w:rPr>
          <w:lang w:val="nl-NL"/>
        </w:rPr>
        <w:t xml:space="preserve">: </w:t>
      </w:r>
      <w:r w:rsidRPr="00F94368">
        <w:rPr>
          <w:lang w:val="de-AT"/>
        </w:rPr>
        <w:t>HS nắm được các tính chất của hai tiếp tuyến cắt nhau; nắm được thế nào là đường tròn; hiểu được đường tròn bàng tiếp tam giác.</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i/>
          <w:lang w:val="nl-NL"/>
        </w:rPr>
        <w:t>Kĩ năng</w:t>
      </w:r>
      <w:r w:rsidRPr="00F94368">
        <w:rPr>
          <w:lang w:val="nl-NL"/>
        </w:rPr>
        <w:t xml:space="preserve">: </w:t>
      </w:r>
      <w:r w:rsidRPr="00F94368">
        <w:rPr>
          <w:lang w:val="de-AT"/>
        </w:rPr>
        <w:t>Biết vận dụng các t.c hai tiếp tuyến cắt nhau vào giải các bài tập và một số bài toán thực tế.</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i/>
          <w:lang w:val="nl-NL"/>
        </w:rPr>
        <w:t>Thái độ</w:t>
      </w:r>
      <w:r w:rsidRPr="00F94368">
        <w:rPr>
          <w:lang w:val="nl-NL"/>
        </w:rPr>
        <w:t xml:space="preserve">: </w:t>
      </w:r>
      <w:r w:rsidRPr="00F94368">
        <w:rPr>
          <w:lang w:val="de-AT"/>
        </w:rPr>
        <w:t>Rèn cho hs tính cẩn thận, suy luận logíc.</w:t>
      </w:r>
    </w:p>
    <w:p w:rsidR="00F94368" w:rsidRPr="00F94368" w:rsidRDefault="00F94368" w:rsidP="00F94368">
      <w:pPr>
        <w:jc w:val="both"/>
        <w:rPr>
          <w:lang/>
        </w:rPr>
      </w:pPr>
      <w:r w:rsidRPr="00F94368">
        <w:rPr>
          <w:lang/>
        </w:rPr>
        <w:t xml:space="preserve">4. </w:t>
      </w:r>
      <w:r w:rsidRPr="00F94368">
        <w:rPr>
          <w:i/>
          <w:lang/>
        </w:rPr>
        <w:t xml:space="preserve">Định hướng phát triển năng lực: </w:t>
      </w:r>
    </w:p>
    <w:p w:rsidR="00F94368" w:rsidRPr="00F94368" w:rsidRDefault="00F94368" w:rsidP="00F94368">
      <w:pPr>
        <w:jc w:val="both"/>
        <w:rPr>
          <w:lang/>
        </w:rPr>
      </w:pPr>
      <w:r w:rsidRPr="00F94368">
        <w:rPr>
          <w:bCs/>
          <w:lang/>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rPr>
          <w:lang/>
        </w:rPr>
      </w:pPr>
      <w:r w:rsidRPr="00F94368">
        <w:rPr>
          <w:lang w:val="nl-NL"/>
        </w:rPr>
        <w:t xml:space="preserve">- Năng lực chuyên biệt: </w:t>
      </w:r>
      <w:r w:rsidRPr="00F94368">
        <w:rPr>
          <w:lang/>
        </w:rPr>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931"/>
        <w:gridCol w:w="2684"/>
        <w:gridCol w:w="1810"/>
        <w:gridCol w:w="1809"/>
      </w:tblGrid>
      <w:tr w:rsidR="00F94368" w:rsidRPr="00F94368" w:rsidTr="00E54A2D">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Tính chất hai tiếp tuyến cắt nhau</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Nắm được t.c hai tiếp tuyến cắt nhau</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Hiểu thế nào là ĐT nội tiếp, bàng tiếp tam giác</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Dùng T.c trên để giải bài tập</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Pr>
                <w:b/>
                <w:bCs/>
                <w:noProof/>
              </w:rPr>
              <w:drawing>
                <wp:anchor distT="0" distB="0" distL="114300" distR="114300" simplePos="0" relativeHeight="251737088" behindDoc="1" locked="0" layoutInCell="1" allowOverlap="1">
                  <wp:simplePos x="0" y="0"/>
                  <wp:positionH relativeFrom="column">
                    <wp:posOffset>62230</wp:posOffset>
                  </wp:positionH>
                  <wp:positionV relativeFrom="paragraph">
                    <wp:posOffset>337185</wp:posOffset>
                  </wp:positionV>
                  <wp:extent cx="1226820" cy="113474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22682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PT"/>
              </w:rPr>
              <w:t>Làm được các bài toán thực tế</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Bước đầu Hs nêu dự đoán về một số tính chất của hai tiếp tuyến cắt nhau</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học sinh.</w:t>
      </w:r>
    </w:p>
    <w:tbl>
      <w:tblPr>
        <w:tblW w:w="10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3318"/>
      </w:tblGrid>
      <w:tr w:rsidR="00F94368" w:rsidRPr="00F94368" w:rsidTr="00E54A2D">
        <w:tc>
          <w:tcPr>
            <w:tcW w:w="7371" w:type="dxa"/>
          </w:tcPr>
          <w:p w:rsidR="00F94368" w:rsidRPr="00F94368" w:rsidRDefault="00F94368" w:rsidP="00E54A2D">
            <w:pPr>
              <w:jc w:val="center"/>
              <w:rPr>
                <w:b/>
              </w:rPr>
            </w:pPr>
            <w:r w:rsidRPr="00F94368">
              <w:rPr>
                <w:b/>
              </w:rPr>
              <w:t xml:space="preserve">Hoạt động của GV </w:t>
            </w:r>
          </w:p>
        </w:tc>
        <w:tc>
          <w:tcPr>
            <w:tcW w:w="3318" w:type="dxa"/>
          </w:tcPr>
          <w:p w:rsidR="00F94368" w:rsidRPr="00F94368" w:rsidRDefault="00F94368" w:rsidP="00E54A2D">
            <w:pPr>
              <w:jc w:val="center"/>
              <w:rPr>
                <w:b/>
              </w:rPr>
            </w:pPr>
            <w:r w:rsidRPr="00F94368">
              <w:rPr>
                <w:b/>
              </w:rPr>
              <w:t>Hoạt động của Hs</w:t>
            </w:r>
          </w:p>
        </w:tc>
      </w:tr>
      <w:tr w:rsidR="00F94368" w:rsidRPr="00F94368" w:rsidTr="00E54A2D">
        <w:tc>
          <w:tcPr>
            <w:tcW w:w="7371" w:type="dxa"/>
          </w:tcPr>
          <w:p w:rsidR="00F94368" w:rsidRPr="00F94368" w:rsidRDefault="00F94368" w:rsidP="00E54A2D">
            <w:r w:rsidRPr="00F94368">
              <w:rPr>
                <w:lang w:val="pt-PT"/>
              </w:rPr>
              <w:t xml:space="preserve">H: Trên hình vẽ ta có AB, AC là hai tiếp tuyến cắt nhau của đường tròn (O), chúng có những tính chất gì? </w:t>
            </w:r>
          </w:p>
        </w:tc>
        <w:tc>
          <w:tcPr>
            <w:tcW w:w="3318"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Tính chất hai tiếp tuyến cắt nhau.</w:t>
      </w:r>
    </w:p>
    <w:p w:rsidR="00F94368" w:rsidRPr="00F94368" w:rsidRDefault="00F94368" w:rsidP="00F94368">
      <w:pPr>
        <w:rPr>
          <w:lang w:val="nl-NL"/>
        </w:rPr>
      </w:pPr>
      <w:r w:rsidRPr="00F94368">
        <w:rPr>
          <w:lang w:val="nl-NL"/>
        </w:rPr>
        <w:t>- Mục tiêu: Hs nắm được định lí về hai tiếp tuyến cắt nhau</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và chứng minh được định lí về hai tiếp tuyến cắt nhau</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244"/>
      </w:tblGrid>
      <w:tr w:rsidR="00F94368" w:rsidRPr="00F94368" w:rsidTr="00E54A2D">
        <w:tc>
          <w:tcPr>
            <w:tcW w:w="55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24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5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 GV:</w:t>
            </w:r>
            <w:r w:rsidRPr="00F94368">
              <w:rPr>
                <w:lang w:val="pt-PT"/>
              </w:rPr>
              <w:t xml:space="preserve"> Yêu cầu HS  làm?</w:t>
            </w:r>
            <w:r w:rsidRPr="00F94368">
              <w:rPr>
                <w:bdr w:val="single" w:sz="4" w:space="0" w:color="auto"/>
                <w:lang w:val="pt-PT"/>
              </w:rPr>
              <w:t>1</w:t>
            </w:r>
            <w:r w:rsidRPr="00F94368">
              <w:rPr>
                <w:lang w:val="pt-PT"/>
              </w:rPr>
              <w:t xml:space="preserve"> </w:t>
            </w:r>
          </w:p>
          <w:p w:rsidR="00F94368" w:rsidRPr="00F94368" w:rsidRDefault="00F94368" w:rsidP="00E54A2D">
            <w:pPr>
              <w:jc w:val="both"/>
              <w:rPr>
                <w:lang w:val="pt-PT"/>
              </w:rPr>
            </w:pPr>
            <w:r w:rsidRPr="00F94368">
              <w:rPr>
                <w:bCs/>
                <w:lang w:val="pt-PT"/>
              </w:rPr>
              <w:t>GV:</w:t>
            </w:r>
            <w:r w:rsidRPr="00F94368">
              <w:rPr>
                <w:lang w:val="pt-PT"/>
              </w:rPr>
              <w:t xml:space="preserve"> Giới thiệu góc tạo bởi 2 tiếp tuyến, góc tạo bởi 2 bán kính </w:t>
            </w:r>
          </w:p>
          <w:p w:rsidR="00F94368" w:rsidRPr="00F94368" w:rsidRDefault="00F94368" w:rsidP="00E54A2D">
            <w:pPr>
              <w:jc w:val="both"/>
              <w:rPr>
                <w:lang w:val="pt-PT"/>
              </w:rPr>
            </w:pPr>
            <w:r w:rsidRPr="00F94368">
              <w:rPr>
                <w:bCs/>
                <w:lang w:val="pt-PT"/>
              </w:rPr>
              <w:t xml:space="preserve">H: </w:t>
            </w:r>
            <w:r w:rsidRPr="00F94368">
              <w:rPr>
                <w:lang w:val="pt-PT"/>
              </w:rPr>
              <w:t>Nêu các tính chất của 2 tiếp tuyến của đường tròn cắt nhau tại một điểm?</w:t>
            </w:r>
          </w:p>
          <w:p w:rsidR="00F94368" w:rsidRPr="00F94368" w:rsidRDefault="00F94368" w:rsidP="00E54A2D">
            <w:pPr>
              <w:jc w:val="both"/>
              <w:rPr>
                <w:bCs/>
                <w:lang w:val="pt-PT"/>
              </w:rPr>
            </w:pPr>
          </w:p>
          <w:p w:rsidR="00F94368" w:rsidRPr="00F94368" w:rsidRDefault="00F94368" w:rsidP="00E54A2D">
            <w:pPr>
              <w:jc w:val="both"/>
              <w:rPr>
                <w:bCs/>
                <w:lang w:val="pt-PT"/>
              </w:rPr>
            </w:pPr>
          </w:p>
          <w:p w:rsidR="00F94368" w:rsidRPr="00F94368" w:rsidRDefault="00F94368" w:rsidP="00E54A2D">
            <w:pPr>
              <w:jc w:val="both"/>
              <w:rPr>
                <w:bCs/>
                <w:lang w:val="pt-PT"/>
              </w:rPr>
            </w:pPr>
          </w:p>
          <w:p w:rsidR="00F94368" w:rsidRPr="00F94368" w:rsidRDefault="00F94368" w:rsidP="00E54A2D">
            <w:pPr>
              <w:jc w:val="both"/>
              <w:rPr>
                <w:lang w:val="pt-PT"/>
              </w:rPr>
            </w:pPr>
            <w:r w:rsidRPr="00F94368">
              <w:rPr>
                <w:bCs/>
                <w:lang w:val="pt-PT"/>
              </w:rPr>
              <w:t>GV:</w:t>
            </w:r>
            <w:r w:rsidRPr="00F94368">
              <w:rPr>
                <w:lang w:val="pt-PT"/>
              </w:rPr>
              <w:t xml:space="preserve"> Giới thiệu một ứng dụng của định lí này là tìm tâm của các vật hình tròn bằng “thước phân giác “ và giới thiệu “thước phân giác “ </w:t>
            </w:r>
          </w:p>
          <w:p w:rsidR="00F94368" w:rsidRPr="00F94368" w:rsidRDefault="00F94368" w:rsidP="00E54A2D">
            <w:pPr>
              <w:spacing w:line="256" w:lineRule="auto"/>
              <w:jc w:val="both"/>
              <w:rPr>
                <w:lang w:val="nl-NL"/>
              </w:rPr>
            </w:pPr>
            <w:r w:rsidRPr="00F94368">
              <w:rPr>
                <w:bCs/>
                <w:lang w:val="pt-PT"/>
              </w:rPr>
              <w:t>GV:</w:t>
            </w:r>
            <w:r w:rsidRPr="00F94368">
              <w:rPr>
                <w:lang w:val="pt-PT"/>
              </w:rPr>
              <w:t xml:space="preserve"> Yêu cầu HS làm </w:t>
            </w:r>
            <w:r w:rsidRPr="00F94368">
              <w:rPr>
                <w:bdr w:val="single" w:sz="4" w:space="0" w:color="auto"/>
                <w:lang w:val="pt-PT"/>
              </w:rPr>
              <w:t>?2</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24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u w:val="single"/>
                <w:lang w:val="pt-PT"/>
              </w:rPr>
            </w:pPr>
            <w:r w:rsidRPr="00F94368">
              <w:rPr>
                <w:b/>
                <w:bCs/>
                <w:lang w:val="pt-PT"/>
              </w:rPr>
              <w:lastRenderedPageBreak/>
              <w:t xml:space="preserve">1. </w:t>
            </w:r>
            <w:r w:rsidRPr="00F94368">
              <w:rPr>
                <w:b/>
                <w:bCs/>
                <w:u w:val="single"/>
                <w:lang w:val="pt-PT"/>
              </w:rPr>
              <w:t>Định lí về hai tiếp tuyến cắt nhau.</w:t>
            </w:r>
          </w:p>
          <w:p w:rsidR="00F94368" w:rsidRPr="00F94368" w:rsidRDefault="00F94368" w:rsidP="00E54A2D">
            <w:pPr>
              <w:jc w:val="both"/>
              <w:rPr>
                <w:b/>
                <w:bCs/>
                <w:lang w:val="pt-PT"/>
              </w:rPr>
            </w:pPr>
            <w:r w:rsidRPr="00F94368">
              <w:rPr>
                <w:b/>
                <w:bCs/>
                <w:lang w:val="pt-PT"/>
              </w:rPr>
              <w:t>?</w:t>
            </w:r>
            <w:r w:rsidRPr="00F94368">
              <w:rPr>
                <w:b/>
                <w:bCs/>
                <w:bdr w:val="single" w:sz="4" w:space="0" w:color="auto"/>
                <w:lang w:val="pt-PT"/>
              </w:rPr>
              <w:t xml:space="preserve"> 1</w:t>
            </w:r>
            <w:r w:rsidRPr="00F94368">
              <w:rPr>
                <w:b/>
                <w:bCs/>
                <w:lang w:val="pt-PT"/>
              </w:rPr>
              <w:t xml:space="preserve">                  </w:t>
            </w:r>
          </w:p>
          <w:p w:rsidR="00F94368" w:rsidRPr="00F94368" w:rsidRDefault="00F94368" w:rsidP="00E54A2D">
            <w:pPr>
              <w:jc w:val="both"/>
              <w:rPr>
                <w:bCs/>
                <w:lang w:val="pt-PT"/>
              </w:rPr>
            </w:pPr>
            <w:r w:rsidRPr="00F94368">
              <w:rPr>
                <w:bCs/>
                <w:lang w:val="pt-PT"/>
              </w:rPr>
              <w:t>OB = OC (bán kính)</w:t>
            </w:r>
          </w:p>
          <w:p w:rsidR="00F94368" w:rsidRPr="00F94368" w:rsidRDefault="00F94368" w:rsidP="00E54A2D">
            <w:pPr>
              <w:jc w:val="both"/>
              <w:rPr>
                <w:bCs/>
                <w:lang w:val="pt-PT"/>
              </w:rPr>
            </w:pPr>
            <w:r w:rsidRPr="00F94368">
              <w:rPr>
                <w:bCs/>
                <w:position w:val="-6"/>
                <w:lang w:val="pt-PT"/>
              </w:rPr>
              <w:object w:dxaOrig="1860" w:dyaOrig="360">
                <v:shape id="_x0000_i1545" type="#_x0000_t75" style="width:93pt;height:18pt" o:ole="">
                  <v:imagedata r:id="rId965" o:title=""/>
                </v:shape>
                <o:OLEObject Type="Embed" ProgID="Equation.DSMT4" ShapeID="_x0000_i1545" DrawAspect="Content" ObjectID="_1672830470" r:id="rId966"/>
              </w:object>
            </w:r>
            <w:r w:rsidRPr="00F94368">
              <w:rPr>
                <w:bCs/>
                <w:lang w:val="pt-PT"/>
              </w:rPr>
              <w:t xml:space="preserve"> </w:t>
            </w:r>
          </w:p>
          <w:p w:rsidR="00F94368" w:rsidRPr="00F94368" w:rsidRDefault="00F94368" w:rsidP="00E54A2D">
            <w:pPr>
              <w:jc w:val="both"/>
              <w:rPr>
                <w:bCs/>
                <w:lang w:val="pt-PT"/>
              </w:rPr>
            </w:pPr>
            <w:r w:rsidRPr="00F94368">
              <w:rPr>
                <w:bCs/>
                <w:lang w:val="pt-PT"/>
              </w:rPr>
              <w:t xml:space="preserve">Nên ∆AOB = ∆AOC </w:t>
            </w:r>
          </w:p>
          <w:p w:rsidR="00F94368" w:rsidRPr="00F94368" w:rsidRDefault="00F94368" w:rsidP="00E54A2D">
            <w:pPr>
              <w:jc w:val="both"/>
              <w:rPr>
                <w:bCs/>
                <w:lang w:val="pt-PT"/>
              </w:rPr>
            </w:pPr>
            <w:r w:rsidRPr="00F94368">
              <w:rPr>
                <w:bCs/>
                <w:lang w:val="pt-PT"/>
              </w:rPr>
              <w:t>(cạnh huyền – cạnh góc vuông)</w:t>
            </w:r>
          </w:p>
          <w:p w:rsidR="00F94368" w:rsidRPr="00F94368" w:rsidRDefault="00F94368" w:rsidP="00E54A2D">
            <w:pPr>
              <w:jc w:val="both"/>
              <w:rPr>
                <w:bCs/>
                <w:lang w:val="pt-PT"/>
              </w:rPr>
            </w:pPr>
            <w:r>
              <w:rPr>
                <w:noProof/>
              </w:rPr>
              <w:drawing>
                <wp:anchor distT="0" distB="0" distL="114300" distR="114300" simplePos="0" relativeHeight="251708416" behindDoc="1" locked="0" layoutInCell="1" allowOverlap="1">
                  <wp:simplePos x="0" y="0"/>
                  <wp:positionH relativeFrom="column">
                    <wp:posOffset>2203450</wp:posOffset>
                  </wp:positionH>
                  <wp:positionV relativeFrom="paragraph">
                    <wp:posOffset>-579120</wp:posOffset>
                  </wp:positionV>
                  <wp:extent cx="998855" cy="923925"/>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99885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lang w:val="pt-PT"/>
              </w:rPr>
              <w:t xml:space="preserve">Suy ra: AB = AC; </w:t>
            </w:r>
            <w:r w:rsidRPr="00F94368">
              <w:rPr>
                <w:bCs/>
                <w:position w:val="-10"/>
                <w:lang w:val="pt-PT"/>
              </w:rPr>
              <w:object w:dxaOrig="2600" w:dyaOrig="400">
                <v:shape id="_x0000_i1546" type="#_x0000_t75" style="width:129.75pt;height:20.25pt" o:ole="">
                  <v:imagedata r:id="rId967" o:title=""/>
                </v:shape>
                <o:OLEObject Type="Embed" ProgID="Equation.DSMT4" ShapeID="_x0000_i1546" DrawAspect="Content" ObjectID="_1672830471" r:id="rId968"/>
              </w:object>
            </w:r>
            <w:r w:rsidRPr="00F94368">
              <w:rPr>
                <w:bCs/>
                <w:lang w:val="pt-PT"/>
              </w:rPr>
              <w:t xml:space="preserve"> </w:t>
            </w:r>
          </w:p>
          <w:p w:rsidR="00F94368" w:rsidRPr="00F94368" w:rsidRDefault="00F94368" w:rsidP="00E54A2D">
            <w:pPr>
              <w:jc w:val="both"/>
              <w:rPr>
                <w:b/>
                <w:bCs/>
                <w:i/>
                <w:iCs/>
                <w:lang w:val="pt-PT"/>
              </w:rPr>
            </w:pPr>
            <w:r w:rsidRPr="00F94368">
              <w:rPr>
                <w:b/>
                <w:bCs/>
                <w:iCs/>
                <w:lang w:val="pt-PT"/>
              </w:rPr>
              <w:lastRenderedPageBreak/>
              <w:t>Định lí:</w:t>
            </w:r>
            <w:r w:rsidRPr="00F94368">
              <w:rPr>
                <w:b/>
                <w:bCs/>
                <w:i/>
                <w:iCs/>
                <w:lang w:val="pt-PT"/>
              </w:rPr>
              <w:t xml:space="preserve"> </w:t>
            </w:r>
            <w:r w:rsidRPr="00F94368">
              <w:rPr>
                <w:bCs/>
                <w:iCs/>
                <w:lang w:val="pt-PT"/>
              </w:rPr>
              <w:t>(Sgk.tr114 )</w:t>
            </w:r>
          </w:p>
          <w:p w:rsidR="00F94368" w:rsidRPr="00F94368" w:rsidRDefault="00F94368" w:rsidP="00E54A2D">
            <w:pPr>
              <w:jc w:val="both"/>
              <w:rPr>
                <w:bCs/>
                <w:iCs/>
                <w:lang w:val="pt-PT"/>
              </w:rPr>
            </w:pPr>
            <w:r w:rsidRPr="00F94368">
              <w:rPr>
                <w:b/>
                <w:bCs/>
                <w:iCs/>
                <w:lang w:val="pt-PT"/>
              </w:rPr>
              <w:t>Chứng minh</w:t>
            </w:r>
            <w:r w:rsidRPr="00F94368">
              <w:rPr>
                <w:b/>
                <w:bCs/>
                <w:i/>
                <w:iCs/>
                <w:lang w:val="pt-PT"/>
              </w:rPr>
              <w:t xml:space="preserve">: </w:t>
            </w:r>
            <w:r w:rsidRPr="00F94368">
              <w:rPr>
                <w:bCs/>
                <w:iCs/>
                <w:lang w:val="pt-PT"/>
              </w:rPr>
              <w:t>(Sgk.tr114 )</w:t>
            </w:r>
          </w:p>
          <w:p w:rsidR="00F94368" w:rsidRPr="00F94368" w:rsidRDefault="00F94368" w:rsidP="00E54A2D">
            <w:pPr>
              <w:jc w:val="both"/>
              <w:rPr>
                <w:b/>
                <w:bCs/>
                <w:i/>
                <w:iCs/>
                <w:lang w:val="pt-PT"/>
              </w:rPr>
            </w:pPr>
            <w:r w:rsidRPr="00F94368">
              <w:rPr>
                <w:b/>
                <w:bCs/>
                <w:iCs/>
                <w:bdr w:val="single" w:sz="4" w:space="0" w:color="auto"/>
                <w:lang w:val="pt-PT"/>
              </w:rPr>
              <w:t>?2</w:t>
            </w:r>
            <w:r w:rsidRPr="00F94368">
              <w:rPr>
                <w:bCs/>
                <w:iCs/>
                <w:lang w:val="pt-PT"/>
              </w:rPr>
              <w:t xml:space="preserve"> Đặt miếng gỗ hình tròn tiếp xúc với hai cạnh của thước. Kẻ theo tia phân giác của thước, ta vẽ được một đường kính của đường tròn. Xoay miếng gỗ  rồi tiếp tục làm như trên ta vẽ được đường kính thứ hai. Giao điểm của hai đường vừa vẽ là tâm của miếng gỗ tròn</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Đường tròn nội tiếp tam giác</w:t>
      </w:r>
    </w:p>
    <w:p w:rsidR="00F94368" w:rsidRPr="00F94368" w:rsidRDefault="00F94368" w:rsidP="00F94368">
      <w:pPr>
        <w:rPr>
          <w:lang w:val="nl-NL"/>
        </w:rPr>
      </w:pPr>
      <w:r w:rsidRPr="00F94368">
        <w:rPr>
          <w:lang w:val="nl-NL"/>
        </w:rPr>
        <w:t>- Mục tiêu: Hs nắm được định nghĩa đường tròn nội tiếp tam giác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được định nghĩa đường tròn nội tiếp tam giác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996"/>
      </w:tblGrid>
      <w:tr w:rsidR="00F94368" w:rsidRPr="00F94368" w:rsidTr="00E54A2D">
        <w:tc>
          <w:tcPr>
            <w:tcW w:w="680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39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680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GV:</w:t>
            </w:r>
            <w:r w:rsidRPr="00F94368">
              <w:rPr>
                <w:lang w:val="pt-PT"/>
              </w:rPr>
              <w:t xml:space="preserve"> Yêu cầu HS nhắc lại thế nào là đường tròn ngoại tiếp tam giác, tâm của đường tròn ngoại tiếp tam giác nằm ở vị trí nào?</w:t>
            </w:r>
          </w:p>
          <w:p w:rsidR="00F94368" w:rsidRPr="00F94368" w:rsidRDefault="00F94368" w:rsidP="00E54A2D">
            <w:pPr>
              <w:jc w:val="both"/>
              <w:rPr>
                <w:lang w:val="pt-PT"/>
              </w:rPr>
            </w:pPr>
            <w:r w:rsidRPr="00F94368">
              <w:rPr>
                <w:bCs/>
                <w:lang w:val="pt-PT"/>
              </w:rPr>
              <w:t>GV:</w:t>
            </w:r>
            <w:r w:rsidRPr="00F94368">
              <w:rPr>
                <w:lang w:val="pt-PT"/>
              </w:rPr>
              <w:t xml:space="preserve"> Yêu cầu  HS đọc đề và làm </w:t>
            </w:r>
            <w:r w:rsidRPr="00F94368">
              <w:rPr>
                <w:bdr w:val="single" w:sz="4" w:space="0" w:color="auto"/>
                <w:lang w:val="pt-PT"/>
              </w:rPr>
              <w:t>?3</w:t>
            </w:r>
            <w:r w:rsidRPr="00F94368">
              <w:rPr>
                <w:lang w:val="pt-PT"/>
              </w:rPr>
              <w:t xml:space="preserve"> Sgk theo 3 nhóm trong thời gian 3 phút. GV vẽ sẵn hình vẽ trên bảng phụ</w:t>
            </w:r>
          </w:p>
          <w:p w:rsidR="00F94368" w:rsidRPr="00F94368" w:rsidRDefault="00F94368" w:rsidP="00E54A2D">
            <w:pPr>
              <w:jc w:val="both"/>
              <w:rPr>
                <w:lang w:val="pt-PT"/>
              </w:rPr>
            </w:pPr>
            <w:r w:rsidRPr="00F94368">
              <w:rPr>
                <w:bCs/>
                <w:lang w:val="pt-PT"/>
              </w:rPr>
              <w:t>GV:</w:t>
            </w:r>
            <w:r w:rsidRPr="00F94368">
              <w:rPr>
                <w:lang w:val="pt-PT"/>
              </w:rPr>
              <w:t xml:space="preserve"> Giới thiệu đường tròn (I,ID) là đường tròn nội tiếp</w:t>
            </w:r>
            <w:r w:rsidRPr="00F94368">
              <w:rPr>
                <w:position w:val="-4"/>
                <w:lang w:val="pt-PT"/>
              </w:rPr>
              <w:object w:dxaOrig="220" w:dyaOrig="260">
                <v:shape id="_x0000_i1547" type="#_x0000_t75" style="width:11.25pt;height:12.75pt" o:ole="">
                  <v:imagedata r:id="rId907" o:title=""/>
                </v:shape>
                <o:OLEObject Type="Embed" ProgID="Equation.DSMT4" ShapeID="_x0000_i1547" DrawAspect="Content" ObjectID="_1672830472" r:id="rId969"/>
              </w:object>
            </w:r>
            <w:r w:rsidRPr="00F94368">
              <w:rPr>
                <w:lang w:val="pt-PT"/>
              </w:rPr>
              <w:t xml:space="preserve">ABC và </w:t>
            </w:r>
            <w:r w:rsidRPr="00F94368">
              <w:rPr>
                <w:position w:val="-4"/>
                <w:lang w:val="pt-PT"/>
              </w:rPr>
              <w:object w:dxaOrig="220" w:dyaOrig="260">
                <v:shape id="_x0000_i1548" type="#_x0000_t75" style="width:11.25pt;height:12.75pt" o:ole="">
                  <v:imagedata r:id="rId907" o:title=""/>
                </v:shape>
                <o:OLEObject Type="Embed" ProgID="Equation.DSMT4" ShapeID="_x0000_i1548" DrawAspect="Content" ObjectID="_1672830473" r:id="rId970"/>
              </w:object>
            </w:r>
            <w:r w:rsidRPr="00F94368">
              <w:rPr>
                <w:lang w:val="pt-PT"/>
              </w:rPr>
              <w:t>ABC ngoại tiếp (I)</w:t>
            </w:r>
          </w:p>
          <w:p w:rsidR="00F94368" w:rsidRPr="00F94368" w:rsidRDefault="00F94368" w:rsidP="00E54A2D">
            <w:pPr>
              <w:spacing w:line="256" w:lineRule="auto"/>
              <w:jc w:val="both"/>
              <w:rPr>
                <w:lang w:val="nl-NL"/>
              </w:rPr>
            </w:pPr>
            <w:r w:rsidRPr="00F94368">
              <w:rPr>
                <w:bCs/>
                <w:lang w:val="pt-PT"/>
              </w:rPr>
              <w:t>H:</w:t>
            </w:r>
            <w:r w:rsidRPr="00F94368">
              <w:rPr>
                <w:lang w:val="pt-PT"/>
              </w:rPr>
              <w:t xml:space="preserve"> Vậy thế nào là đường tròn nội tiếp tam giác, tâm đường tròn nội tiếp tam giác nằm ở đâu? Tâm này có quan hệ như thế nào với 3 cạnh của tam giác?</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39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pt-PT"/>
              </w:rPr>
            </w:pPr>
            <w:r w:rsidRPr="00F94368">
              <w:rPr>
                <w:b/>
                <w:bCs/>
                <w:lang w:val="pt-PT"/>
              </w:rPr>
              <w:t xml:space="preserve">2. </w:t>
            </w:r>
            <w:r w:rsidRPr="00F94368">
              <w:rPr>
                <w:b/>
                <w:bCs/>
                <w:u w:val="single"/>
                <w:lang w:val="pt-PT"/>
              </w:rPr>
              <w:t>Đường tròn nội tiếp tam giác</w:t>
            </w:r>
            <w:r w:rsidRPr="00F94368">
              <w:rPr>
                <w:b/>
                <w:bCs/>
                <w:lang w:val="pt-PT"/>
              </w:rPr>
              <w:t xml:space="preserve">.  </w:t>
            </w:r>
          </w:p>
          <w:p w:rsidR="00F94368" w:rsidRPr="00F94368" w:rsidRDefault="00F94368" w:rsidP="00E54A2D">
            <w:pPr>
              <w:rPr>
                <w:b/>
                <w:bCs/>
                <w:lang w:val="pt-PT"/>
              </w:rPr>
            </w:pPr>
            <w:r w:rsidRPr="00F94368">
              <w:rPr>
                <w:b/>
                <w:bCs/>
                <w:bdr w:val="single" w:sz="4" w:space="0" w:color="auto"/>
                <w:lang w:val="pt-PT"/>
              </w:rPr>
              <w:t>?3</w:t>
            </w:r>
          </w:p>
          <w:p w:rsidR="00F94368" w:rsidRPr="00F94368" w:rsidRDefault="00F94368" w:rsidP="00E54A2D">
            <w:pPr>
              <w:tabs>
                <w:tab w:val="left" w:pos="360"/>
                <w:tab w:val="left" w:pos="720"/>
                <w:tab w:val="center" w:pos="4320"/>
                <w:tab w:val="left" w:pos="7560"/>
              </w:tabs>
              <w:rPr>
                <w:lang w:val="pt-PT"/>
              </w:rPr>
            </w:pPr>
            <w:r w:rsidRPr="00F94368">
              <w:rPr>
                <w:lang w:val="pt-PT"/>
              </w:rPr>
              <w:t xml:space="preserve"> Vì I thuộc phân giác của góc A nên </w:t>
            </w:r>
          </w:p>
          <w:p w:rsidR="00F94368" w:rsidRPr="00F94368" w:rsidRDefault="00F94368" w:rsidP="00E54A2D">
            <w:pPr>
              <w:tabs>
                <w:tab w:val="left" w:pos="360"/>
                <w:tab w:val="left" w:pos="720"/>
                <w:tab w:val="center" w:pos="4320"/>
                <w:tab w:val="left" w:pos="7560"/>
              </w:tabs>
              <w:rPr>
                <w:lang w:val="pt-PT"/>
              </w:rPr>
            </w:pPr>
            <w:r w:rsidRPr="00F94368">
              <w:rPr>
                <w:lang w:val="pt-PT"/>
              </w:rPr>
              <w:t>IE = IF;</w:t>
            </w:r>
          </w:p>
          <w:p w:rsidR="00F94368" w:rsidRPr="00F94368" w:rsidRDefault="00F94368" w:rsidP="00E54A2D">
            <w:pPr>
              <w:tabs>
                <w:tab w:val="left" w:pos="360"/>
                <w:tab w:val="left" w:pos="720"/>
                <w:tab w:val="center" w:pos="4320"/>
                <w:tab w:val="left" w:pos="7560"/>
              </w:tabs>
              <w:rPr>
                <w:lang w:val="pt-PT"/>
              </w:rPr>
            </w:pPr>
            <w:r>
              <w:rPr>
                <w:noProof/>
              </w:rPr>
              <w:drawing>
                <wp:anchor distT="0" distB="0" distL="114300" distR="114300" simplePos="0" relativeHeight="251709440" behindDoc="1" locked="0" layoutInCell="1" allowOverlap="1">
                  <wp:simplePos x="0" y="0"/>
                  <wp:positionH relativeFrom="column">
                    <wp:posOffset>1640840</wp:posOffset>
                  </wp:positionH>
                  <wp:positionV relativeFrom="paragraph">
                    <wp:posOffset>-1064260</wp:posOffset>
                  </wp:positionV>
                  <wp:extent cx="1275080" cy="1083945"/>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27508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PT"/>
              </w:rPr>
              <w:t xml:space="preserve">Vì I thuộc phân giác của góc B nên IF = ID Suy ra IE = IF = ID </w:t>
            </w:r>
          </w:p>
          <w:p w:rsidR="00F94368" w:rsidRPr="00F94368" w:rsidRDefault="00F94368" w:rsidP="00E54A2D">
            <w:pPr>
              <w:tabs>
                <w:tab w:val="left" w:pos="360"/>
                <w:tab w:val="left" w:pos="720"/>
                <w:tab w:val="center" w:pos="4320"/>
                <w:tab w:val="left" w:pos="7560"/>
              </w:tabs>
              <w:rPr>
                <w:lang w:val="pt-PT"/>
              </w:rPr>
            </w:pPr>
            <w:r w:rsidRPr="00F94368">
              <w:rPr>
                <w:lang w:val="pt-PT"/>
              </w:rPr>
              <w:t>Vậy D, E, F cùng nằm trên một đường tròn(I, ID)</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Đường tròn bàng tiếp tam giác</w:t>
      </w:r>
    </w:p>
    <w:p w:rsidR="00F94368" w:rsidRPr="00F94368" w:rsidRDefault="00F94368" w:rsidP="00F94368">
      <w:pPr>
        <w:rPr>
          <w:lang w:val="nl-NL"/>
        </w:rPr>
      </w:pPr>
      <w:r w:rsidRPr="00F94368">
        <w:rPr>
          <w:lang w:val="nl-NL"/>
        </w:rPr>
        <w:t>- Mục tiêu: Hs nắm được định nghĩa đường tròn bàng tiếp tam giác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được định nghĩa đường tròn bàng tiếp tam giác</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677"/>
      </w:tblGrid>
      <w:tr w:rsidR="00F94368" w:rsidRPr="00F94368" w:rsidTr="00E54A2D">
        <w:tc>
          <w:tcPr>
            <w:tcW w:w="60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67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60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 xml:space="preserve">GV: </w:t>
            </w:r>
            <w:r w:rsidRPr="00F94368">
              <w:rPr>
                <w:lang w:val="pt-PT"/>
              </w:rPr>
              <w:t xml:space="preserve">Treo đề và hình vẽ 81 trên bảng phụ. Yêu cầu làm </w:t>
            </w:r>
            <w:r w:rsidRPr="00F94368">
              <w:rPr>
                <w:bdr w:val="single" w:sz="4" w:space="0" w:color="auto"/>
                <w:lang w:val="pt-PT"/>
              </w:rPr>
              <w:t>?4</w:t>
            </w:r>
          </w:p>
          <w:p w:rsidR="00F94368" w:rsidRPr="00F94368" w:rsidRDefault="00F94368" w:rsidP="00E54A2D">
            <w:pPr>
              <w:jc w:val="both"/>
              <w:rPr>
                <w:lang w:val="pt-PT"/>
              </w:rPr>
            </w:pPr>
            <w:r w:rsidRPr="00F94368">
              <w:rPr>
                <w:bCs/>
                <w:lang w:val="pt-PT"/>
              </w:rPr>
              <w:t>GV:</w:t>
            </w:r>
            <w:r w:rsidRPr="00F94368">
              <w:rPr>
                <w:lang w:val="pt-PT"/>
              </w:rPr>
              <w:t xml:space="preserve"> Giới thiệu đường tròn (K,KD) tiếp xúc với một cạnh của tam giác và tiếp xúc với các phần kéo dài của 2 cạnh kia gọi là đường tròn bàng tiếp </w:t>
            </w:r>
            <w:r w:rsidRPr="00F94368">
              <w:rPr>
                <w:position w:val="-4"/>
                <w:lang w:val="pt-PT"/>
              </w:rPr>
              <w:object w:dxaOrig="220" w:dyaOrig="260">
                <v:shape id="_x0000_i1549" type="#_x0000_t75" style="width:11.25pt;height:12.75pt" o:ole="">
                  <v:imagedata r:id="rId907" o:title=""/>
                </v:shape>
                <o:OLEObject Type="Embed" ProgID="Equation.DSMT4" ShapeID="_x0000_i1549" DrawAspect="Content" ObjectID="_1672830474" r:id="rId972"/>
              </w:object>
            </w:r>
            <w:r w:rsidRPr="00F94368">
              <w:rPr>
                <w:lang w:val="pt-PT"/>
              </w:rPr>
              <w:t xml:space="preserve">ABC </w:t>
            </w:r>
          </w:p>
          <w:p w:rsidR="00F94368" w:rsidRPr="00F94368" w:rsidRDefault="00F94368" w:rsidP="00E54A2D">
            <w:pPr>
              <w:spacing w:line="256" w:lineRule="auto"/>
              <w:jc w:val="both"/>
              <w:rPr>
                <w:lang w:val="nl-NL"/>
              </w:rPr>
            </w:pPr>
            <w:r w:rsidRPr="00F94368">
              <w:rPr>
                <w:bCs/>
                <w:lang w:val="pt-PT"/>
              </w:rPr>
              <w:t xml:space="preserve">H: </w:t>
            </w:r>
            <w:r w:rsidRPr="00F94368">
              <w:rPr>
                <w:lang w:val="pt-PT"/>
              </w:rPr>
              <w:t>Vậy thế nào là đường tròn bàng tiếp tam giác? Tâm của đường tròn bàng tiếp tam giác nằm ở vị trí nào?</w:t>
            </w:r>
            <w:r w:rsidRPr="00F94368">
              <w:rPr>
                <w:bCs/>
                <w:lang w:val="pt-PT"/>
              </w:rPr>
              <w:t xml:space="preserve"> </w:t>
            </w:r>
            <w:r w:rsidRPr="00F94368">
              <w:rPr>
                <w:lang w:val="pt-PT"/>
              </w:rPr>
              <w:t>Vậy một tam giác có mấy đường tròn bàng tiếp?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67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lang w:val="pt-PT"/>
              </w:rPr>
            </w:pPr>
            <w:r>
              <w:rPr>
                <w:noProof/>
              </w:rPr>
              <w:drawing>
                <wp:anchor distT="0" distB="0" distL="114300" distR="114300" simplePos="0" relativeHeight="251710464" behindDoc="1" locked="0" layoutInCell="1" allowOverlap="1">
                  <wp:simplePos x="0" y="0"/>
                  <wp:positionH relativeFrom="column">
                    <wp:posOffset>1717675</wp:posOffset>
                  </wp:positionH>
                  <wp:positionV relativeFrom="paragraph">
                    <wp:posOffset>107950</wp:posOffset>
                  </wp:positionV>
                  <wp:extent cx="1070610" cy="173990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07061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lang w:val="pt-PT"/>
              </w:rPr>
              <w:t xml:space="preserve">3. </w:t>
            </w:r>
            <w:r w:rsidRPr="00F94368">
              <w:rPr>
                <w:b/>
                <w:bCs/>
                <w:u w:val="single"/>
                <w:lang w:val="pt-PT"/>
              </w:rPr>
              <w:t>Đường tròn bàng tiếp tam giác</w:t>
            </w:r>
            <w:r w:rsidRPr="00F94368">
              <w:rPr>
                <w:b/>
                <w:bCs/>
                <w:lang w:val="pt-PT"/>
              </w:rPr>
              <w:t xml:space="preserve">.  </w:t>
            </w:r>
          </w:p>
          <w:p w:rsidR="00F94368" w:rsidRPr="00F94368" w:rsidRDefault="00F94368" w:rsidP="00E54A2D">
            <w:pPr>
              <w:tabs>
                <w:tab w:val="left" w:pos="360"/>
                <w:tab w:val="left" w:pos="720"/>
                <w:tab w:val="center" w:pos="4320"/>
                <w:tab w:val="left" w:pos="7560"/>
              </w:tabs>
              <w:ind w:right="1932"/>
              <w:jc w:val="both"/>
              <w:rPr>
                <w:lang w:val="pt-PT"/>
              </w:rPr>
            </w:pPr>
            <w:r w:rsidRPr="00F94368">
              <w:rPr>
                <w:highlight w:val="darkGray"/>
                <w:lang w:val="pt-PT"/>
              </w:rPr>
              <w:t>?4</w:t>
            </w:r>
            <w:r w:rsidRPr="00F94368">
              <w:rPr>
                <w:lang w:val="pt-PT"/>
              </w:rPr>
              <w:t xml:space="preserve"> Vì K thuộc tia phân giác của góc </w:t>
            </w:r>
            <w:r w:rsidRPr="00F94368">
              <w:rPr>
                <w:position w:val="-6"/>
                <w:lang w:val="pt-PT"/>
              </w:rPr>
              <w:object w:dxaOrig="520" w:dyaOrig="360">
                <v:shape id="_x0000_i1550" type="#_x0000_t75" style="width:26.25pt;height:18pt" o:ole="">
                  <v:imagedata r:id="rId974" o:title=""/>
                </v:shape>
                <o:OLEObject Type="Embed" ProgID="Equation.DSMT4" ShapeID="_x0000_i1550" DrawAspect="Content" ObjectID="_1672830475" r:id="rId975"/>
              </w:object>
            </w:r>
            <w:r w:rsidRPr="00F94368">
              <w:rPr>
                <w:lang w:val="pt-PT"/>
              </w:rPr>
              <w:t xml:space="preserve"> nên KD = KD</w:t>
            </w:r>
          </w:p>
          <w:p w:rsidR="00F94368" w:rsidRPr="00F94368" w:rsidRDefault="00F94368" w:rsidP="00E54A2D">
            <w:pPr>
              <w:ind w:right="1932"/>
              <w:jc w:val="both"/>
              <w:rPr>
                <w:b/>
                <w:bCs/>
                <w:u w:val="single"/>
                <w:lang w:val="pt-PT"/>
              </w:rPr>
            </w:pPr>
            <w:r w:rsidRPr="00F94368">
              <w:rPr>
                <w:lang w:val="pt-PT"/>
              </w:rPr>
              <w:t xml:space="preserve">Vì K thuộc tia phân giác của góc </w:t>
            </w:r>
            <w:r w:rsidRPr="00F94368">
              <w:rPr>
                <w:position w:val="-10"/>
                <w:lang w:val="pt-PT"/>
              </w:rPr>
              <w:object w:dxaOrig="499" w:dyaOrig="400">
                <v:shape id="_x0000_i1551" type="#_x0000_t75" style="width:24.75pt;height:20.25pt" o:ole="">
                  <v:imagedata r:id="rId976" o:title=""/>
                </v:shape>
                <o:OLEObject Type="Embed" ProgID="Equation.DSMT4" ShapeID="_x0000_i1551" DrawAspect="Content" ObjectID="_1672830476" r:id="rId977"/>
              </w:object>
            </w:r>
            <w:r w:rsidRPr="00F94368">
              <w:rPr>
                <w:lang w:val="pt-PT"/>
              </w:rPr>
              <w:t xml:space="preserve"> nên KD = KE  suy ra KF = KD = KE.</w:t>
            </w:r>
          </w:p>
          <w:p w:rsidR="00F94368" w:rsidRPr="00F94368" w:rsidRDefault="00F94368" w:rsidP="00E54A2D">
            <w:pPr>
              <w:jc w:val="both"/>
              <w:rPr>
                <w:lang w:val="pt-PT"/>
              </w:rPr>
            </w:pPr>
            <w:r w:rsidRPr="00F94368">
              <w:rPr>
                <w:lang w:val="pt-PT"/>
              </w:rPr>
              <w:t>Vậy D, E, F nằm trên mộ                         x</w:t>
            </w:r>
          </w:p>
          <w:p w:rsidR="00F94368" w:rsidRPr="00F94368" w:rsidRDefault="00F94368" w:rsidP="00E54A2D">
            <w:pPr>
              <w:jc w:val="both"/>
              <w:rPr>
                <w:lang w:val="pt-PT"/>
              </w:rPr>
            </w:pPr>
            <w:r w:rsidRPr="00F94368">
              <w:rPr>
                <w:lang w:val="pt-PT"/>
              </w:rPr>
              <w:t xml:space="preserve">t đường                             y           </w:t>
            </w:r>
          </w:p>
          <w:p w:rsidR="00F94368" w:rsidRPr="00F94368" w:rsidRDefault="00F94368" w:rsidP="00E54A2D">
            <w:pPr>
              <w:jc w:val="both"/>
              <w:rPr>
                <w:lang w:val="pt-PT"/>
              </w:rPr>
            </w:pPr>
            <w:r w:rsidRPr="00F94368">
              <w:rPr>
                <w:lang w:val="pt-PT"/>
              </w:rPr>
              <w:t xml:space="preserve">tròn (K, KD)                      </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8221"/>
      </w:tblGrid>
      <w:tr w:rsidR="00F94368" w:rsidRPr="00F94368" w:rsidTr="00E54A2D">
        <w:tc>
          <w:tcPr>
            <w:tcW w:w="255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822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255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Gọi Hs lên bảng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822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Cs/>
                <w:iCs/>
                <w:lang w:val="nl-NL"/>
              </w:rPr>
            </w:pPr>
            <w:r w:rsidRPr="00F94368">
              <w:rPr>
                <w:b/>
                <w:bCs/>
                <w:iCs/>
                <w:lang w:val="nl-NL"/>
              </w:rPr>
              <w:t>Bài tập</w:t>
            </w:r>
            <w:r w:rsidRPr="00F94368">
              <w:rPr>
                <w:b/>
                <w:lang w:val="nl-NL"/>
              </w:rPr>
              <w:t xml:space="preserve">: </w:t>
            </w:r>
            <w:r w:rsidRPr="00F94368">
              <w:rPr>
                <w:bCs/>
                <w:iCs/>
                <w:lang w:val="nl-NL"/>
              </w:rPr>
              <w:t xml:space="preserve"> : “C</w:t>
            </w:r>
            <w:r w:rsidRPr="00F94368">
              <w:rPr>
                <w:bCs/>
                <w:lang w:val="nl-NL"/>
              </w:rPr>
              <w:t>ho đường tròn (O), các tiếp tuyến tại B và tại C cắt nhau ở A. Gọi H là giao điểm của OA và BC. Hãy tìm một số đoạn thẳng bằng nhau, góc bằng nhau, đường thẳng vuông góc có trọng hình vẽ</w:t>
            </w:r>
            <w:r w:rsidRPr="00F94368">
              <w:rPr>
                <w:bCs/>
                <w:iCs/>
                <w:lang w:val="nl-NL"/>
              </w:rPr>
              <w:t>”</w:t>
            </w:r>
          </w:p>
          <w:p w:rsidR="00F94368" w:rsidRPr="00F94368" w:rsidRDefault="00F94368" w:rsidP="00E54A2D">
            <w:pPr>
              <w:jc w:val="center"/>
              <w:rPr>
                <w:b/>
                <w:bCs/>
                <w:iCs/>
                <w:lang w:val="nl-NL"/>
              </w:rPr>
            </w:pPr>
            <w:r w:rsidRPr="00F94368">
              <w:rPr>
                <w:b/>
                <w:bCs/>
                <w:iCs/>
                <w:lang w:val="nl-NL"/>
              </w:rPr>
              <w:t>Bài giải:</w:t>
            </w:r>
          </w:p>
          <w:p w:rsidR="00F94368" w:rsidRPr="00F94368" w:rsidRDefault="00F94368" w:rsidP="00E54A2D">
            <w:pPr>
              <w:rPr>
                <w:bCs/>
                <w:iCs/>
                <w:lang w:val="nl-NL"/>
              </w:rPr>
            </w:pPr>
            <w:r>
              <w:rPr>
                <w:b/>
                <w:bCs/>
                <w:iCs/>
                <w:noProof/>
              </w:rPr>
              <w:drawing>
                <wp:anchor distT="0" distB="0" distL="114300" distR="114300" simplePos="0" relativeHeight="251711488" behindDoc="0" locked="0" layoutInCell="1" allowOverlap="1">
                  <wp:simplePos x="0" y="0"/>
                  <wp:positionH relativeFrom="column">
                    <wp:posOffset>3688715</wp:posOffset>
                  </wp:positionH>
                  <wp:positionV relativeFrom="paragraph">
                    <wp:posOffset>-684530</wp:posOffset>
                  </wp:positionV>
                  <wp:extent cx="1207135" cy="819150"/>
                  <wp:effectExtent l="0" t="0" r="0" b="0"/>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20713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iCs/>
                <w:lang w:val="nl-NL"/>
              </w:rPr>
              <w:t xml:space="preserve">Áp dụng định lý về hai tiếp tuyến cắt nhau cho hai tiếp tuyến  AB và AC, </w:t>
            </w:r>
          </w:p>
          <w:p w:rsidR="00F94368" w:rsidRPr="00F94368" w:rsidRDefault="00F94368" w:rsidP="00E54A2D">
            <w:pPr>
              <w:rPr>
                <w:bCs/>
                <w:iCs/>
                <w:lang w:val="nl-NL"/>
              </w:rPr>
            </w:pPr>
            <w:r w:rsidRPr="00F94368">
              <w:rPr>
                <w:bCs/>
                <w:iCs/>
                <w:lang w:val="nl-NL"/>
              </w:rPr>
              <w:t xml:space="preserve">ta có: AB = AC, </w:t>
            </w:r>
            <w:r w:rsidRPr="00F94368">
              <w:rPr>
                <w:bCs/>
                <w:iCs/>
                <w:position w:val="-10"/>
                <w:lang w:val="nl-NL"/>
              </w:rPr>
              <w:object w:dxaOrig="2940" w:dyaOrig="400">
                <v:shape id="_x0000_i1552" type="#_x0000_t75" style="width:147pt;height:20.25pt" o:ole="">
                  <v:imagedata r:id="rId979" o:title=""/>
                </v:shape>
                <o:OLEObject Type="Embed" ProgID="Equation.DSMT4" ShapeID="_x0000_i1552" DrawAspect="Content" ObjectID="_1672830477" r:id="rId980"/>
              </w:object>
            </w:r>
            <w:r w:rsidRPr="00F94368">
              <w:rPr>
                <w:bCs/>
                <w:iCs/>
                <w:lang w:val="nl-NL"/>
              </w:rPr>
              <w:t xml:space="preserve"> </w:t>
            </w:r>
          </w:p>
          <w:p w:rsidR="00F94368" w:rsidRPr="00F94368" w:rsidRDefault="00F94368" w:rsidP="00E54A2D">
            <w:pPr>
              <w:rPr>
                <w:bCs/>
                <w:iCs/>
                <w:lang w:val="nl-NL"/>
              </w:rPr>
            </w:pPr>
            <w:r w:rsidRPr="00F94368">
              <w:rPr>
                <w:bCs/>
                <w:iCs/>
                <w:lang w:val="nl-NL"/>
              </w:rPr>
              <w:t>Mặt khác : Vì OB = OC (</w:t>
            </w:r>
            <w:r w:rsidRPr="00F94368">
              <w:rPr>
                <w:bCs/>
                <w:lang w:val="nl-NL"/>
              </w:rPr>
              <w:t>bán kính</w:t>
            </w:r>
            <w:r w:rsidRPr="00F94368">
              <w:rPr>
                <w:bCs/>
                <w:iCs/>
                <w:lang w:val="nl-NL"/>
              </w:rPr>
              <w:t xml:space="preserve">) nên </w:t>
            </w:r>
            <w:r w:rsidRPr="00F94368">
              <w:rPr>
                <w:bCs/>
                <w:iCs/>
                <w:position w:val="-6"/>
                <w:lang w:val="nl-NL"/>
              </w:rPr>
              <w:object w:dxaOrig="720" w:dyaOrig="279">
                <v:shape id="_x0000_i1553" type="#_x0000_t75" style="width:36pt;height:14.25pt" o:ole="">
                  <v:imagedata r:id="rId981" o:title=""/>
                </v:shape>
                <o:OLEObject Type="Embed" ProgID="Equation.DSMT4" ShapeID="_x0000_i1553" DrawAspect="Content" ObjectID="_1672830478" r:id="rId982"/>
              </w:object>
            </w:r>
            <w:r w:rsidRPr="00F94368">
              <w:rPr>
                <w:bCs/>
                <w:iCs/>
                <w:lang w:val="nl-NL"/>
              </w:rPr>
              <w:t xml:space="preserve"> cân ở O</w:t>
            </w:r>
          </w:p>
          <w:p w:rsidR="00F94368" w:rsidRPr="00F94368" w:rsidRDefault="00F94368" w:rsidP="00E54A2D">
            <w:pPr>
              <w:tabs>
                <w:tab w:val="num" w:pos="720"/>
              </w:tabs>
              <w:rPr>
                <w:bCs/>
                <w:iCs/>
                <w:lang w:val="nl-NL"/>
              </w:rPr>
            </w:pPr>
            <w:r w:rsidRPr="00F94368">
              <w:rPr>
                <w:bCs/>
                <w:iCs/>
                <w:lang w:val="nl-NL"/>
              </w:rPr>
              <w:tab/>
            </w:r>
            <w:r w:rsidRPr="00F94368">
              <w:rPr>
                <w:bCs/>
                <w:iCs/>
                <w:position w:val="-6"/>
                <w:lang w:val="nl-NL"/>
              </w:rPr>
              <w:object w:dxaOrig="300" w:dyaOrig="240">
                <v:shape id="_x0000_i1554" type="#_x0000_t75" style="width:15pt;height:12pt" o:ole="" o:bullet="t">
                  <v:imagedata r:id="rId983" o:title=""/>
                </v:shape>
                <o:OLEObject Type="Embed" ProgID="Equation.DSMT4" ShapeID="_x0000_i1554" DrawAspect="Content" ObjectID="_1672830479" r:id="rId984"/>
              </w:object>
            </w:r>
            <w:r w:rsidRPr="00F94368">
              <w:rPr>
                <w:bCs/>
                <w:iCs/>
                <w:lang w:val="nl-NL"/>
              </w:rPr>
              <w:t xml:space="preserve"> OH là phân giác cũng là đường trung trực của </w:t>
            </w:r>
            <w:r w:rsidRPr="00F94368">
              <w:rPr>
                <w:bCs/>
                <w:iCs/>
                <w:position w:val="-6"/>
                <w:lang w:val="nl-NL"/>
              </w:rPr>
              <w:object w:dxaOrig="720" w:dyaOrig="279">
                <v:shape id="_x0000_i1555" type="#_x0000_t75" style="width:36pt;height:14.25pt" o:ole="">
                  <v:imagedata r:id="rId981" o:title=""/>
                </v:shape>
                <o:OLEObject Type="Embed" ProgID="Equation.DSMT4" ShapeID="_x0000_i1555" DrawAspect="Content" ObjectID="_1672830480" r:id="rId985"/>
              </w:object>
            </w:r>
          </w:p>
          <w:p w:rsidR="00F94368" w:rsidRPr="00F94368" w:rsidRDefault="00F94368" w:rsidP="00E54A2D">
            <w:pPr>
              <w:rPr>
                <w:bCs/>
                <w:iCs/>
                <w:lang w:val="nl-NL"/>
              </w:rPr>
            </w:pPr>
            <w:r w:rsidRPr="00F94368">
              <w:rPr>
                <w:bCs/>
                <w:iCs/>
                <w:lang w:val="nl-NL"/>
              </w:rPr>
              <w:t xml:space="preserve">hay OA </w:t>
            </w:r>
            <w:r w:rsidRPr="00F94368">
              <w:rPr>
                <w:bCs/>
                <w:iCs/>
                <w:position w:val="-4"/>
                <w:lang w:val="nl-NL"/>
              </w:rPr>
              <w:object w:dxaOrig="240" w:dyaOrig="260">
                <v:shape id="_x0000_i1556" type="#_x0000_t75" style="width:12pt;height:12.75pt" o:ole="">
                  <v:imagedata r:id="rId986" o:title=""/>
                </v:shape>
                <o:OLEObject Type="Embed" ProgID="Equation.DSMT4" ShapeID="_x0000_i1556" DrawAspect="Content" ObjectID="_1672830481" r:id="rId987"/>
              </w:object>
            </w:r>
            <w:r w:rsidRPr="00F94368">
              <w:rPr>
                <w:bCs/>
                <w:iCs/>
                <w:lang w:val="nl-NL"/>
              </w:rPr>
              <w:t xml:space="preserve"> BC tại H; HB = HC (</w:t>
            </w:r>
            <w:r w:rsidRPr="00F94368">
              <w:rPr>
                <w:bCs/>
                <w:lang w:val="nl-NL"/>
              </w:rPr>
              <w:t>định lý về liên hệ giữa dây và đường kính</w:t>
            </w:r>
            <w:r w:rsidRPr="00F94368">
              <w:rPr>
                <w:bCs/>
                <w:iCs/>
                <w:lang w:val="nl-NL"/>
              </w:rPr>
              <w:t xml:space="preserve">); </w:t>
            </w:r>
          </w:p>
          <w:p w:rsidR="00F94368" w:rsidRPr="00F94368" w:rsidRDefault="00F94368" w:rsidP="00E54A2D">
            <w:pPr>
              <w:rPr>
                <w:bCs/>
                <w:iCs/>
                <w:lang w:val="nl-NL"/>
              </w:rPr>
            </w:pPr>
            <w:r w:rsidRPr="00F94368">
              <w:rPr>
                <w:bCs/>
                <w:iCs/>
                <w:position w:val="-6"/>
                <w:lang w:val="nl-NL"/>
              </w:rPr>
              <w:object w:dxaOrig="1440" w:dyaOrig="360">
                <v:shape id="_x0000_i1557" type="#_x0000_t75" style="width:1in;height:18pt" o:ole="">
                  <v:imagedata r:id="rId988" o:title=""/>
                </v:shape>
                <o:OLEObject Type="Embed" ProgID="Equation.DSMT4" ShapeID="_x0000_i1557" DrawAspect="Content" ObjectID="_1672830482" r:id="rId989"/>
              </w:object>
            </w:r>
            <w:r w:rsidRPr="00F94368">
              <w:rPr>
                <w:bCs/>
                <w:iCs/>
                <w:lang w:val="nl-NL"/>
              </w:rPr>
              <w:t xml:space="preserve"> (</w:t>
            </w:r>
            <w:r w:rsidRPr="00F94368">
              <w:rPr>
                <w:bCs/>
                <w:lang w:val="nl-NL"/>
              </w:rPr>
              <w:t>tam giác</w:t>
            </w:r>
            <w:r w:rsidRPr="00F94368">
              <w:rPr>
                <w:bCs/>
                <w:i/>
                <w:lang w:val="nl-NL"/>
              </w:rPr>
              <w:t xml:space="preserve"> </w:t>
            </w:r>
            <w:r w:rsidRPr="00F94368">
              <w:rPr>
                <w:bCs/>
                <w:iCs/>
                <w:lang w:val="nl-NL"/>
              </w:rPr>
              <w:t xml:space="preserve">OBC cân ở O) ; </w:t>
            </w:r>
            <w:r w:rsidRPr="00F94368">
              <w:rPr>
                <w:bCs/>
                <w:iCs/>
                <w:position w:val="-6"/>
                <w:lang w:val="nl-NL"/>
              </w:rPr>
              <w:object w:dxaOrig="1440" w:dyaOrig="360">
                <v:shape id="_x0000_i1558" type="#_x0000_t75" style="width:1in;height:18pt" o:ole="">
                  <v:imagedata r:id="rId990" o:title=""/>
                </v:shape>
                <o:OLEObject Type="Embed" ProgID="Equation.DSMT4" ShapeID="_x0000_i1558" DrawAspect="Content" ObjectID="_1672830483" r:id="rId991"/>
              </w:object>
            </w:r>
            <w:r w:rsidRPr="00F94368">
              <w:rPr>
                <w:bCs/>
                <w:iCs/>
                <w:lang w:val="nl-NL"/>
              </w:rPr>
              <w:t xml:space="preserve"> (</w:t>
            </w:r>
            <w:r w:rsidRPr="00F94368">
              <w:rPr>
                <w:bCs/>
                <w:lang w:val="nl-NL"/>
              </w:rPr>
              <w:t>tam giác</w:t>
            </w:r>
            <w:r w:rsidRPr="00F94368">
              <w:rPr>
                <w:bCs/>
                <w:i/>
                <w:lang w:val="nl-NL"/>
              </w:rPr>
              <w:t xml:space="preserve"> </w:t>
            </w:r>
            <w:r w:rsidRPr="00F94368">
              <w:rPr>
                <w:bCs/>
                <w:iCs/>
                <w:lang w:val="nl-NL"/>
              </w:rPr>
              <w:t>ABC cân ở A)</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lang w:val="nl-NL"/>
        </w:rPr>
        <w:t>+ Học bài theo vở ghi và SGK</w:t>
      </w:r>
    </w:p>
    <w:p w:rsidR="00F94368" w:rsidRPr="00F94368" w:rsidRDefault="00F94368" w:rsidP="00F94368">
      <w:pPr>
        <w:ind w:firstLine="720"/>
        <w:rPr>
          <w:lang w:val="nl-NL"/>
        </w:rPr>
      </w:pPr>
      <w:r w:rsidRPr="00F94368">
        <w:rPr>
          <w:lang w:val="nl-NL"/>
        </w:rPr>
        <w:t>+ BTVN: 26, 27, 28 /sgk.tr115 + 116</w:t>
      </w:r>
    </w:p>
    <w:p w:rsidR="00F94368" w:rsidRPr="00F94368" w:rsidRDefault="00F94368" w:rsidP="00F94368">
      <w:pPr>
        <w:ind w:firstLine="720"/>
        <w:rPr>
          <w:b/>
          <w:bCs/>
          <w:lang w:val="nl-NL"/>
        </w:rPr>
      </w:pPr>
      <w:r w:rsidRPr="00F94368">
        <w:rPr>
          <w:lang w:val="nl-NL"/>
        </w:rPr>
        <w:t>+ Tiết sau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Phát biểu định lí tính chất hai tiếp tuyến cắt nhau? (M1)</w:t>
      </w:r>
    </w:p>
    <w:p w:rsidR="00F94368" w:rsidRPr="00F94368" w:rsidRDefault="00F94368" w:rsidP="00F94368">
      <w:pPr>
        <w:jc w:val="both"/>
        <w:rPr>
          <w:lang w:val="nl-NL"/>
        </w:rPr>
      </w:pPr>
      <w:r w:rsidRPr="00F94368">
        <w:rPr>
          <w:lang w:val="nl-NL"/>
        </w:rPr>
        <w:t xml:space="preserve">Câu 2: Thế nào là đường tròn nội tiếp, bàng tiếp tam giác? (M1) </w:t>
      </w:r>
    </w:p>
    <w:p w:rsidR="00F94368" w:rsidRPr="00F94368" w:rsidRDefault="00F94368" w:rsidP="00F94368">
      <w:pPr>
        <w:jc w:val="both"/>
        <w:rPr>
          <w:lang w:val="nl-NL"/>
        </w:rPr>
      </w:pPr>
      <w:r w:rsidRPr="00F94368">
        <w:rPr>
          <w:lang w:val="nl-NL"/>
        </w:rPr>
        <w:t>Câu 3: Nêu cách xác định đường tròn nội tiếp, bàng tiếp tam giác? (M2)</w:t>
      </w:r>
    </w:p>
    <w:p w:rsidR="00F94368" w:rsidRPr="00F94368" w:rsidRDefault="00F94368" w:rsidP="00F94368">
      <w:pPr>
        <w:jc w:val="both"/>
        <w:rPr>
          <w:lang w:val="nl-NL"/>
        </w:rPr>
      </w:pPr>
      <w:r w:rsidRPr="00F94368">
        <w:rPr>
          <w:lang w:val="nl-NL"/>
        </w:rPr>
        <w:t>Câu 4:  Bài tập 26 sgk (M3)</w:t>
      </w:r>
    </w:p>
    <w:p w:rsidR="00F94368" w:rsidRPr="00F94368" w:rsidRDefault="00F94368" w:rsidP="00F94368">
      <w:pPr>
        <w:spacing w:beforeLines="20" w:before="48" w:afterLines="20" w:after="48"/>
        <w:rPr>
          <w:color w:val="00B0F0"/>
          <w:lang w:val="nl-NL"/>
        </w:rPr>
      </w:pPr>
      <w:r w:rsidRPr="00F94368">
        <w:rPr>
          <w:color w:val="00B0F0"/>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r w:rsidRPr="00F94368">
        <w:rPr>
          <w:b/>
          <w:bCs/>
          <w:lang w:val="nl-NL"/>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jc w:val="both"/>
        <w:rPr>
          <w:b/>
          <w:bCs/>
          <w:lang w:val="nl-NL"/>
        </w:rPr>
      </w:pPr>
      <w:r w:rsidRPr="00F94368">
        <w:rPr>
          <w:lang w:val="nl-NL"/>
        </w:rPr>
        <w:t xml:space="preserve">1. </w:t>
      </w:r>
      <w:r w:rsidRPr="00F94368">
        <w:rPr>
          <w:i/>
          <w:lang w:val="nl-NL"/>
        </w:rPr>
        <w:t>Kiến thức</w:t>
      </w:r>
      <w:r w:rsidRPr="00F94368">
        <w:rPr>
          <w:lang w:val="nl-NL"/>
        </w:rPr>
        <w:t>: Củng cố và khắc sâu cho học sinh nắm chắc định lý về tính chất của hai tiếp tuyến cắt nhau, đường tròn nội tiếp tam giác, tam giác ngoại tiếp đ</w:t>
      </w:r>
      <w:r w:rsidRPr="00F94368">
        <w:rPr>
          <w:lang w:val="nl-NL"/>
        </w:rPr>
        <w:softHyphen/>
        <w:t>ờng tròn, đ</w:t>
      </w:r>
      <w:r w:rsidRPr="00F94368">
        <w:rPr>
          <w:lang w:val="nl-NL"/>
        </w:rPr>
        <w:softHyphen/>
        <w:t>ờng tròn bàng tiếp tam giác.</w:t>
      </w:r>
    </w:p>
    <w:p w:rsidR="00F94368" w:rsidRPr="00F94368" w:rsidRDefault="00F94368" w:rsidP="00F94368">
      <w:pPr>
        <w:jc w:val="both"/>
        <w:rPr>
          <w:i/>
          <w:iCs/>
          <w:lang w:val="nl-NL"/>
        </w:rPr>
      </w:pPr>
      <w:r w:rsidRPr="00F94368">
        <w:rPr>
          <w:lang w:val="nl-NL"/>
        </w:rPr>
        <w:t xml:space="preserve">2. </w:t>
      </w:r>
      <w:r w:rsidRPr="00F94368">
        <w:rPr>
          <w:i/>
          <w:lang w:val="nl-NL"/>
        </w:rPr>
        <w:t>Kỹ năng</w:t>
      </w:r>
      <w:r w:rsidRPr="00F94368">
        <w:rPr>
          <w:lang w:val="nl-NL"/>
        </w:rPr>
        <w:t>: Rèn luyện kỹ năng chứng minh hình học, kỹ năng vẽ đ</w:t>
      </w:r>
      <w:r w:rsidRPr="00F94368">
        <w:rPr>
          <w:lang w:val="nl-NL"/>
        </w:rPr>
        <w:softHyphen/>
        <w:t>ờng tròn nội tiếp tam giác, đ</w:t>
      </w:r>
      <w:r w:rsidRPr="00F94368">
        <w:rPr>
          <w:lang w:val="nl-NL"/>
        </w:rPr>
        <w:softHyphen/>
        <w:t xml:space="preserve">ờng tròn ngoại tiếp tam giác. Học sinh biết vận dụng tính chất của hai tiếp tuyến cắt nhau để giải toán. </w:t>
      </w:r>
      <w:r w:rsidRPr="00F94368">
        <w:rPr>
          <w:i/>
          <w:iCs/>
          <w:lang w:val="nl-NL"/>
        </w:rPr>
        <w:t xml:space="preserve">  </w:t>
      </w:r>
    </w:p>
    <w:p w:rsidR="00F94368" w:rsidRPr="00F94368" w:rsidRDefault="00F94368" w:rsidP="00F94368">
      <w:pPr>
        <w:jc w:val="both"/>
        <w:rPr>
          <w:lang w:val="nl-NL"/>
        </w:rPr>
      </w:pPr>
      <w:r w:rsidRPr="00F94368">
        <w:rPr>
          <w:lang w:val="nl-NL"/>
        </w:rPr>
        <w:t xml:space="preserve">3. </w:t>
      </w:r>
      <w:r w:rsidRPr="00F94368">
        <w:rPr>
          <w:i/>
          <w:lang w:val="nl-NL"/>
        </w:rPr>
        <w:t>Thái độ</w:t>
      </w:r>
      <w:r w:rsidRPr="00F94368">
        <w:rPr>
          <w:lang w:val="nl-NL"/>
        </w:rPr>
        <w:t>: Có thái độ học tập nghiêm túc, tự giác, cẩn thận chính xác khi vẽ hình và trình bày chứng minh.</w:t>
      </w:r>
    </w:p>
    <w:p w:rsidR="00F94368" w:rsidRPr="00F94368" w:rsidRDefault="00F94368" w:rsidP="00F94368">
      <w:pPr>
        <w:widowControl w:val="0"/>
        <w:autoSpaceDE w:val="0"/>
        <w:autoSpaceDN w:val="0"/>
        <w:adjustRightInd w:val="0"/>
        <w:jc w:val="both"/>
        <w:rPr>
          <w:lang w:val="nl-NL"/>
        </w:rPr>
      </w:pPr>
      <w:r w:rsidRPr="00F94368">
        <w:rPr>
          <w:lang w:val="nl-NL"/>
        </w:rPr>
        <w:t xml:space="preserve">4. </w:t>
      </w:r>
      <w:r w:rsidRPr="00F94368">
        <w:rPr>
          <w:i/>
          <w:lang w:val="nl-NL"/>
        </w:rPr>
        <w:t>Định hướng phát triển năng lực</w:t>
      </w:r>
      <w:r w:rsidRPr="00F94368">
        <w:rPr>
          <w:lang w:val="nl-NL"/>
        </w:rPr>
        <w:t>:</w:t>
      </w:r>
      <w:r w:rsidRPr="00F94368">
        <w:rPr>
          <w:b/>
          <w:bCs/>
          <w:lang w:val="nl-NL"/>
        </w:rPr>
        <w:t xml:space="preserve"> </w:t>
      </w:r>
      <w:r w:rsidRPr="00F94368">
        <w:rPr>
          <w:b/>
          <w:bCs/>
          <w:lang w:val="nl-NL"/>
        </w:rPr>
        <w:tab/>
      </w:r>
    </w:p>
    <w:p w:rsidR="00F94368" w:rsidRPr="00F94368" w:rsidRDefault="00F94368" w:rsidP="00F94368">
      <w:pPr>
        <w:widowControl w:val="0"/>
        <w:autoSpaceDE w:val="0"/>
        <w:autoSpaceDN w:val="0"/>
        <w:adjustRightInd w:val="0"/>
        <w:rPr>
          <w:lang w:val="nl-NL"/>
        </w:rPr>
      </w:pPr>
      <w:r w:rsidRPr="00F94368">
        <w:rPr>
          <w:lang w:val="nl-NL"/>
        </w:rPr>
        <w:t>- Năng lực chung: Tự học, giải quyết vấn đề, tư duy, tự quản lý, giao tiếp, hợp tác.</w:t>
      </w:r>
    </w:p>
    <w:p w:rsidR="00F94368" w:rsidRPr="00F94368" w:rsidRDefault="00F94368" w:rsidP="00F94368">
      <w:pPr>
        <w:tabs>
          <w:tab w:val="left" w:pos="6075"/>
        </w:tabs>
        <w:jc w:val="both"/>
        <w:rPr>
          <w:lang w:val="nl-NL"/>
        </w:rPr>
      </w:pPr>
      <w:r w:rsidRPr="00F94368">
        <w:rPr>
          <w:lang w:val="nl-NL"/>
        </w:rPr>
        <w:t>- Năng lực chuyên biệt: tư duy, giải quyết vấn đề.</w:t>
      </w:r>
      <w:r w:rsidRPr="00F94368">
        <w:rPr>
          <w:lang w:val="nl-NL"/>
        </w:rPr>
        <w:tab/>
      </w:r>
    </w:p>
    <w:p w:rsidR="00F94368" w:rsidRPr="00F94368" w:rsidRDefault="00F94368" w:rsidP="00F94368">
      <w:pPr>
        <w:pStyle w:val="BodyTextIndent"/>
        <w:spacing w:after="0"/>
        <w:ind w:left="0"/>
        <w:rPr>
          <w:rFonts w:ascii="Times New Roman" w:hAnsi="Times New Roman"/>
          <w:b/>
          <w:bCs/>
          <w:sz w:val="24"/>
          <w:lang w:val="nl-NL"/>
        </w:rPr>
      </w:pPr>
      <w:r w:rsidRPr="00F94368">
        <w:rPr>
          <w:rFonts w:ascii="Times New Roman" w:hAnsi="Times New Roman"/>
          <w:b/>
          <w:bCs/>
          <w:sz w:val="24"/>
          <w:lang w:val="nl-NL"/>
        </w:rPr>
        <w:t>II. PHƯƠNG PHÁP, KĨ THUẬT, HÌNH THỨC TỔ CHỨC DẠY HỌC:</w:t>
      </w:r>
    </w:p>
    <w:p w:rsidR="00F94368" w:rsidRPr="00F94368" w:rsidRDefault="00F94368" w:rsidP="00F94368">
      <w:pPr>
        <w:rPr>
          <w:lang w:val="nl-NL"/>
        </w:rPr>
      </w:pPr>
      <w:r w:rsidRPr="00F94368">
        <w:rPr>
          <w:b/>
          <w:lang w:val="nl-NL"/>
        </w:rPr>
        <w:t xml:space="preserve">III. </w:t>
      </w:r>
      <w:r w:rsidRPr="00F94368">
        <w:rPr>
          <w:b/>
          <w:u w:val="single"/>
          <w:lang w:val="nl-NL"/>
        </w:rPr>
        <w:t>CHUẨN BỊ</w:t>
      </w:r>
      <w:r w:rsidRPr="00F94368">
        <w:rPr>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2121"/>
        <w:gridCol w:w="2231"/>
        <w:gridCol w:w="2106"/>
        <w:gridCol w:w="2106"/>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outlineLvl w:val="0"/>
              <w:rPr>
                <w:b/>
                <w:bCs/>
                <w:lang w:val="nl-NL"/>
              </w:rPr>
            </w:pPr>
            <w:r w:rsidRPr="00F94368">
              <w:rPr>
                <w:b/>
                <w:bCs/>
                <w:lang w:val="nl-NL"/>
              </w:rPr>
              <w:t>LUYỆN TẬP</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Các tính chất của hai tiếp tuyến cắt nhau.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Chứng minh định lý hai tiếp tuyến cắt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rFonts w:eastAsia="TimesNewRomanPS-BoldMT"/>
                <w:color w:val="000000"/>
                <w:lang w:val="nl-NL"/>
              </w:rPr>
              <w:t>Làm bài toán chứng minh ở mức độ thấp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b/>
                <w:bCs/>
                <w:color w:val="000000"/>
                <w:spacing w:val="-8"/>
                <w:lang w:val="nl-NL"/>
              </w:rPr>
            </w:pPr>
            <w:r w:rsidRPr="00F94368">
              <w:rPr>
                <w:rFonts w:eastAsia="TimesNewRomanPS-BoldMT"/>
                <w:color w:val="000000"/>
                <w:lang w:val="nl-NL"/>
              </w:rPr>
              <w:t>Làm bài toán chứng minh ở mức độ cao.</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Kết quả hoạt động của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1"/>
        <w:gridCol w:w="3131"/>
      </w:tblGrid>
      <w:tr w:rsidR="00F94368" w:rsidRPr="00F94368" w:rsidTr="00E54A2D">
        <w:trPr>
          <w:jc w:val="center"/>
        </w:trPr>
        <w:tc>
          <w:tcPr>
            <w:tcW w:w="7227" w:type="dxa"/>
            <w:shd w:val="clear" w:color="auto" w:fill="auto"/>
          </w:tcPr>
          <w:p w:rsidR="00F94368" w:rsidRPr="00F94368" w:rsidRDefault="00F94368" w:rsidP="00E54A2D">
            <w:pPr>
              <w:jc w:val="center"/>
              <w:rPr>
                <w:b/>
              </w:rPr>
            </w:pPr>
            <w:r w:rsidRPr="00F94368">
              <w:rPr>
                <w:b/>
              </w:rPr>
              <w:t>Nội dung</w:t>
            </w:r>
          </w:p>
        </w:tc>
        <w:tc>
          <w:tcPr>
            <w:tcW w:w="3205"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7227" w:type="dxa"/>
            <w:shd w:val="clear" w:color="auto" w:fill="auto"/>
          </w:tcPr>
          <w:p w:rsidR="00F94368" w:rsidRPr="00F94368" w:rsidRDefault="00F94368" w:rsidP="00E54A2D">
            <w:pPr>
              <w:rPr>
                <w:lang w:val="nl-NL"/>
              </w:rPr>
            </w:pPr>
            <w:r w:rsidRPr="00F94368">
              <w:rPr>
                <w:lang w:val="nl-NL"/>
              </w:rPr>
              <w:t>- Phát biểu tính chất về hai tiếp tuyến cắt nhau.</w:t>
            </w:r>
          </w:p>
          <w:p w:rsidR="00F94368" w:rsidRPr="00F94368" w:rsidRDefault="00F94368" w:rsidP="00E54A2D">
            <w:pPr>
              <w:pStyle w:val="Header"/>
              <w:tabs>
                <w:tab w:val="left" w:pos="720"/>
              </w:tabs>
              <w:jc w:val="both"/>
              <w:rPr>
                <w:lang w:val="nl-NL"/>
              </w:rPr>
            </w:pPr>
            <w:r w:rsidRPr="00F94368">
              <w:rPr>
                <w:lang w:val="nl-NL"/>
              </w:rPr>
              <w:t>- Vẽ tiếp tuyến của ĐT (O) đi qua điểm M nằm ngoài ĐT.</w:t>
            </w:r>
          </w:p>
        </w:tc>
        <w:tc>
          <w:tcPr>
            <w:tcW w:w="3205" w:type="dxa"/>
            <w:shd w:val="clear" w:color="auto" w:fill="auto"/>
          </w:tcPr>
          <w:p w:rsidR="00F94368" w:rsidRPr="00F94368" w:rsidRDefault="00F94368" w:rsidP="00E54A2D">
            <w:pPr>
              <w:rPr>
                <w:lang w:val="nl-NL"/>
              </w:rPr>
            </w:pPr>
            <w:r w:rsidRPr="00F94368">
              <w:rPr>
                <w:lang w:val="nl-NL"/>
              </w:rPr>
              <w:t>- Nêu đúng định lí:        (6đ)</w:t>
            </w:r>
          </w:p>
          <w:p w:rsidR="00F94368" w:rsidRPr="00F94368" w:rsidRDefault="00F94368" w:rsidP="00E54A2D">
            <w:pPr>
              <w:rPr>
                <w:lang w:val="nl-NL"/>
              </w:rPr>
            </w:pPr>
            <w:r w:rsidRPr="00F94368">
              <w:rPr>
                <w:lang w:val="nl-NL"/>
              </w:rPr>
              <w:t>- Vẽ hình đúng.</w:t>
            </w:r>
            <w:r w:rsidRPr="00F94368">
              <w:rPr>
                <w:lang w:val="nl-NL"/>
              </w:rPr>
              <w:tab/>
              <w:t xml:space="preserve">   (4đ) </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811"/>
      </w:tblGrid>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ind w:right="-108"/>
              <w:rPr>
                <w:lang w:val="nl-NL"/>
              </w:rPr>
            </w:pPr>
            <w:r w:rsidRPr="00F94368">
              <w:rPr>
                <w:lang w:val="nl-NL"/>
              </w:rPr>
              <w:t>GV: Vẽ hình</w:t>
            </w:r>
          </w:p>
          <w:p w:rsidR="00F94368" w:rsidRPr="00F94368" w:rsidRDefault="00F94368" w:rsidP="00E54A2D">
            <w:pPr>
              <w:ind w:right="-108"/>
              <w:rPr>
                <w:lang w:val="nl-NL"/>
              </w:rPr>
            </w:pPr>
            <w:r w:rsidRPr="00F94368">
              <w:rPr>
                <w:lang w:val="nl-NL"/>
              </w:rPr>
              <w:t xml:space="preserve">HS: Chứng minh OA </w:t>
            </w:r>
            <w:r w:rsidRPr="00F94368">
              <w:rPr>
                <w:position w:val="-4"/>
                <w:lang w:val="nl-NL"/>
              </w:rPr>
              <w:object w:dxaOrig="240" w:dyaOrig="260">
                <v:shape id="_x0000_i1559" type="#_x0000_t75" style="width:12pt;height:12.75pt" o:ole="">
                  <v:imagedata r:id="rId992" o:title=""/>
                </v:shape>
                <o:OLEObject Type="Embed" ProgID="Equation.DSMT4" ShapeID="_x0000_i1559" DrawAspect="Content" ObjectID="_1672830484" r:id="rId993"/>
              </w:object>
            </w:r>
            <w:r w:rsidRPr="00F94368">
              <w:rPr>
                <w:lang w:val="nl-NL"/>
              </w:rPr>
              <w:t xml:space="preserve">BC </w:t>
            </w: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rPr>
                <w:lang w:val="nl-NL"/>
              </w:rPr>
            </w:pPr>
            <w:r w:rsidRPr="00F94368">
              <w:rPr>
                <w:lang w:val="nl-NL"/>
              </w:rPr>
              <w:t xml:space="preserve">H: Muốn chứng minh BD // OA ta cần chứng </w:t>
            </w:r>
            <w:r w:rsidRPr="00F94368">
              <w:rPr>
                <w:lang w:val="nl-NL"/>
              </w:rPr>
              <w:lastRenderedPageBreak/>
              <w:t>minh điều gì?</w:t>
            </w:r>
          </w:p>
          <w:p w:rsidR="00F94368" w:rsidRPr="00F94368" w:rsidRDefault="00F94368" w:rsidP="00E54A2D">
            <w:pPr>
              <w:rPr>
                <w:lang w:val="nl-NL"/>
              </w:rPr>
            </w:pPr>
            <w:r w:rsidRPr="00F94368">
              <w:rPr>
                <w:lang w:val="nl-NL"/>
              </w:rPr>
              <w:t>HS:  OH // BC</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Cs/>
                <w:lang w:val="nl-NL"/>
              </w:rPr>
            </w:pPr>
            <w:r w:rsidRPr="00F94368">
              <w:rPr>
                <w:iCs/>
                <w:lang w:val="nl-NL"/>
              </w:rPr>
              <w:lastRenderedPageBreak/>
              <w:t>Bài tập 26/sgk.tr115</w:t>
            </w:r>
          </w:p>
          <w:p w:rsidR="00F94368" w:rsidRPr="00F94368" w:rsidRDefault="00F94368" w:rsidP="00E54A2D">
            <w:pPr>
              <w:rPr>
                <w:lang w:val="nl-NL"/>
              </w:rPr>
            </w:pPr>
            <w:r w:rsidRPr="00F94368">
              <w:rPr>
                <w:lang w:val="nl-NL"/>
              </w:rPr>
              <w:t xml:space="preserve">a) Ta có: AB = AC </w:t>
            </w:r>
          </w:p>
          <w:p w:rsidR="00F94368" w:rsidRPr="00F94368" w:rsidRDefault="00F94368" w:rsidP="00E54A2D">
            <w:pPr>
              <w:rPr>
                <w:lang w:val="nl-NL"/>
              </w:rPr>
            </w:pPr>
            <w:r w:rsidRPr="00F94368">
              <w:rPr>
                <w:lang w:val="nl-NL"/>
              </w:rPr>
              <w:t xml:space="preserve"> (t/c hai tiếp tuyến cắt nhau)</w:t>
            </w:r>
          </w:p>
          <w:p w:rsidR="00F94368" w:rsidRPr="00F94368" w:rsidRDefault="00F94368" w:rsidP="00E54A2D">
            <w:pPr>
              <w:rPr>
                <w:lang w:val="nl-NL"/>
              </w:rPr>
            </w:pPr>
            <w:r w:rsidRPr="00F94368">
              <w:rPr>
                <w:lang w:val="nl-NL"/>
              </w:rPr>
              <w:t xml:space="preserve">        OB = OC = R                                        </w:t>
            </w:r>
          </w:p>
          <w:p w:rsidR="00F94368" w:rsidRPr="00F94368" w:rsidRDefault="00F94368" w:rsidP="00E54A2D">
            <w:pPr>
              <w:rPr>
                <w:lang w:val="nl-NL"/>
              </w:rPr>
            </w:pPr>
            <w:r w:rsidRPr="00F94368">
              <w:rPr>
                <w:position w:val="-6"/>
                <w:lang w:val="nl-NL"/>
              </w:rPr>
              <w:object w:dxaOrig="300" w:dyaOrig="240">
                <v:shape id="_x0000_i1560" type="#_x0000_t75" style="width:15pt;height:12pt" o:ole="">
                  <v:imagedata r:id="rId994" o:title=""/>
                </v:shape>
                <o:OLEObject Type="Embed" ProgID="Equation.DSMT4" ShapeID="_x0000_i1560" DrawAspect="Content" ObjectID="_1672830485" r:id="rId995"/>
              </w:object>
            </w:r>
            <w:r w:rsidRPr="00F94368">
              <w:rPr>
                <w:lang w:val="nl-NL"/>
              </w:rPr>
              <w:t xml:space="preserve"> OA là trung trực của BC</w:t>
            </w:r>
          </w:p>
          <w:p w:rsidR="00F94368" w:rsidRPr="00F94368" w:rsidRDefault="00F94368" w:rsidP="00E54A2D">
            <w:pPr>
              <w:rPr>
                <w:lang w:val="nl-NL"/>
              </w:rPr>
            </w:pPr>
            <w:r w:rsidRPr="00F94368">
              <w:rPr>
                <w:position w:val="-6"/>
                <w:lang w:val="nl-NL"/>
              </w:rPr>
              <w:object w:dxaOrig="300" w:dyaOrig="240">
                <v:shape id="_x0000_i1561" type="#_x0000_t75" style="width:15pt;height:12pt" o:ole="">
                  <v:imagedata r:id="rId994" o:title=""/>
                </v:shape>
                <o:OLEObject Type="Embed" ProgID="Equation.DSMT4" ShapeID="_x0000_i1561" DrawAspect="Content" ObjectID="_1672830486" r:id="rId996"/>
              </w:object>
            </w:r>
            <w:r w:rsidRPr="00F94368">
              <w:rPr>
                <w:lang w:val="nl-NL"/>
              </w:rPr>
              <w:t xml:space="preserve"> OA </w:t>
            </w:r>
            <w:r w:rsidRPr="00F94368">
              <w:rPr>
                <w:position w:val="-4"/>
                <w:lang w:val="nl-NL"/>
              </w:rPr>
              <w:object w:dxaOrig="240" w:dyaOrig="260">
                <v:shape id="_x0000_i1562" type="#_x0000_t75" style="width:12pt;height:12.75pt" o:ole="">
                  <v:imagedata r:id="rId992" o:title=""/>
                </v:shape>
                <o:OLEObject Type="Embed" ProgID="Equation.DSMT4" ShapeID="_x0000_i1562" DrawAspect="Content" ObjectID="_1672830487" r:id="rId997"/>
              </w:object>
            </w:r>
            <w:r w:rsidRPr="00F94368">
              <w:rPr>
                <w:lang w:val="nl-NL"/>
              </w:rPr>
              <w:t>BC (tại H) và HB = HC</w:t>
            </w:r>
          </w:p>
          <w:p w:rsidR="00F94368" w:rsidRPr="00F94368" w:rsidRDefault="00F94368" w:rsidP="00E54A2D">
            <w:pPr>
              <w:rPr>
                <w:lang w:val="nl-NL"/>
              </w:rPr>
            </w:pPr>
            <w:r>
              <w:rPr>
                <w:noProof/>
              </w:rPr>
              <mc:AlternateContent>
                <mc:Choice Requires="wps">
                  <w:drawing>
                    <wp:anchor distT="0" distB="0" distL="114300" distR="114300" simplePos="0" relativeHeight="251712512" behindDoc="0" locked="0" layoutInCell="1" allowOverlap="1">
                      <wp:simplePos x="0" y="0"/>
                      <wp:positionH relativeFrom="column">
                        <wp:posOffset>3137535</wp:posOffset>
                      </wp:positionH>
                      <wp:positionV relativeFrom="paragraph">
                        <wp:posOffset>-742315</wp:posOffset>
                      </wp:positionV>
                      <wp:extent cx="228600" cy="228600"/>
                      <wp:effectExtent l="0" t="1905" r="0" b="0"/>
                      <wp:wrapNone/>
                      <wp:docPr id="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Pr="00AD42F2" w:rsidRDefault="00F94368" w:rsidP="00F94368">
                                  <w:pPr>
                                    <w:rPr>
                                      <w:sz w:val="16"/>
                                      <w:szCs w:val="16"/>
                                      <w:lang w:val="nl-NL"/>
                                    </w:rPr>
                                  </w:pPr>
                                  <w:r w:rsidRPr="00AD42F2">
                                    <w:rPr>
                                      <w:sz w:val="16"/>
                                      <w:szCs w:val="16"/>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52" type="#_x0000_t202" style="position:absolute;margin-left:247.05pt;margin-top:-58.4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EWuA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" filled="f" stroked="f">
                      <v:textbox>
                        <w:txbxContent>
                          <w:p w:rsidR="00F94368" w:rsidRPr="00AD42F2" w:rsidRDefault="00F94368" w:rsidP="00F94368">
                            <w:pPr>
                              <w:rPr>
                                <w:sz w:val="16"/>
                                <w:szCs w:val="16"/>
                                <w:lang w:val="nl-NL"/>
                              </w:rPr>
                            </w:pPr>
                            <w:r w:rsidRPr="00AD42F2">
                              <w:rPr>
                                <w:sz w:val="16"/>
                                <w:szCs w:val="16"/>
                                <w:lang w:val="nl-NL"/>
                              </w:rPr>
                              <w:t>H</w:t>
                            </w:r>
                          </w:p>
                        </w:txbxContent>
                      </v:textbox>
                    </v:shape>
                  </w:pict>
                </mc:Fallback>
              </mc:AlternateContent>
            </w:r>
            <w:r>
              <w:rPr>
                <w:noProof/>
              </w:rPr>
              <w:drawing>
                <wp:anchor distT="0" distB="0" distL="114300" distR="114300" simplePos="0" relativeHeight="251713536" behindDoc="1" locked="0" layoutInCell="1" allowOverlap="1">
                  <wp:simplePos x="0" y="0"/>
                  <wp:positionH relativeFrom="column">
                    <wp:posOffset>2546985</wp:posOffset>
                  </wp:positionH>
                  <wp:positionV relativeFrom="paragraph">
                    <wp:posOffset>-1244600</wp:posOffset>
                  </wp:positionV>
                  <wp:extent cx="1371600" cy="1141730"/>
                  <wp:effectExtent l="0" t="0" r="0" b="0"/>
                  <wp:wrapSquare wrapText="bothSides"/>
                  <wp:docPr id="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3716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 xml:space="preserve">b) Xét </w:t>
            </w:r>
            <w:r w:rsidRPr="00F94368">
              <w:rPr>
                <w:position w:val="-4"/>
                <w:lang w:val="nl-NL"/>
              </w:rPr>
              <w:object w:dxaOrig="220" w:dyaOrig="260">
                <v:shape id="_x0000_i1563" type="#_x0000_t75" style="width:11.25pt;height:12.75pt" o:ole="">
                  <v:imagedata r:id="rId999" o:title=""/>
                </v:shape>
                <o:OLEObject Type="Embed" ProgID="Equation.DSMT4" ShapeID="_x0000_i1563" DrawAspect="Content" ObjectID="_1672830488" r:id="rId1000"/>
              </w:object>
            </w:r>
            <w:r w:rsidRPr="00F94368">
              <w:rPr>
                <w:lang w:val="nl-NL"/>
              </w:rPr>
              <w:t xml:space="preserve">CBD có CH = HB (cmt); </w:t>
            </w:r>
          </w:p>
          <w:p w:rsidR="00F94368" w:rsidRPr="00F94368" w:rsidRDefault="00F94368" w:rsidP="00E54A2D">
            <w:pPr>
              <w:rPr>
                <w:lang w:val="nl-NL"/>
              </w:rPr>
            </w:pPr>
            <w:r w:rsidRPr="00F94368">
              <w:rPr>
                <w:lang w:val="nl-NL"/>
              </w:rPr>
              <w:t>CO = OD = R</w:t>
            </w:r>
          </w:p>
          <w:p w:rsidR="00F94368" w:rsidRPr="00F94368" w:rsidRDefault="00F94368" w:rsidP="00E54A2D">
            <w:pPr>
              <w:rPr>
                <w:lang w:val="nl-NL"/>
              </w:rPr>
            </w:pPr>
            <w:r w:rsidRPr="00F94368">
              <w:rPr>
                <w:lang w:val="nl-NL"/>
              </w:rPr>
              <w:lastRenderedPageBreak/>
              <w:t xml:space="preserve"> </w:t>
            </w:r>
            <w:r w:rsidRPr="00F94368">
              <w:rPr>
                <w:position w:val="-6"/>
                <w:lang w:val="nl-NL"/>
              </w:rPr>
              <w:object w:dxaOrig="300" w:dyaOrig="240">
                <v:shape id="_x0000_i1564" type="#_x0000_t75" style="width:15pt;height:12pt" o:ole="">
                  <v:imagedata r:id="rId994" o:title=""/>
                </v:shape>
                <o:OLEObject Type="Embed" ProgID="Equation.DSMT4" ShapeID="_x0000_i1564" DrawAspect="Content" ObjectID="_1672830489" r:id="rId1001"/>
              </w:object>
            </w:r>
            <w:r w:rsidRPr="00F94368">
              <w:rPr>
                <w:lang w:val="nl-NL"/>
              </w:rPr>
              <w:t xml:space="preserve"> OH là đường trung bình của tam giác</w:t>
            </w:r>
          </w:p>
          <w:p w:rsidR="00F94368" w:rsidRPr="00F94368" w:rsidRDefault="00F94368" w:rsidP="00E54A2D">
            <w:pPr>
              <w:rPr>
                <w:lang w:val="nl-NL"/>
              </w:rPr>
            </w:pPr>
            <w:r w:rsidRPr="00F94368">
              <w:rPr>
                <w:lang w:val="nl-NL"/>
              </w:rPr>
              <w:t xml:space="preserve"> </w:t>
            </w:r>
            <w:r w:rsidRPr="00F94368">
              <w:rPr>
                <w:position w:val="-6"/>
                <w:lang w:val="nl-NL"/>
              </w:rPr>
              <w:object w:dxaOrig="300" w:dyaOrig="240">
                <v:shape id="_x0000_i1565" type="#_x0000_t75" style="width:15pt;height:12pt" o:ole="">
                  <v:imagedata r:id="rId994" o:title=""/>
                </v:shape>
                <o:OLEObject Type="Embed" ProgID="Equation.DSMT4" ShapeID="_x0000_i1565" DrawAspect="Content" ObjectID="_1672830490" r:id="rId1002"/>
              </w:object>
            </w:r>
            <w:r w:rsidRPr="00F94368">
              <w:rPr>
                <w:lang w:val="nl-NL"/>
              </w:rPr>
              <w:t xml:space="preserve"> OH // BC hay OA // BD</w:t>
            </w:r>
          </w:p>
          <w:p w:rsidR="00F94368" w:rsidRPr="00F94368" w:rsidRDefault="00F94368" w:rsidP="00E54A2D">
            <w:pPr>
              <w:rPr>
                <w:lang w:val="nl-NL"/>
              </w:rPr>
            </w:pPr>
            <w:r w:rsidRPr="00F94368">
              <w:rPr>
                <w:lang w:val="nl-NL"/>
              </w:rPr>
              <w:t xml:space="preserve">c) Trong </w:t>
            </w:r>
            <w:r w:rsidRPr="00F94368">
              <w:rPr>
                <w:position w:val="-4"/>
                <w:lang w:val="nl-NL"/>
              </w:rPr>
              <w:object w:dxaOrig="220" w:dyaOrig="260">
                <v:shape id="_x0000_i1566" type="#_x0000_t75" style="width:11.25pt;height:12.75pt" o:ole="">
                  <v:imagedata r:id="rId999" o:title=""/>
                </v:shape>
                <o:OLEObject Type="Embed" ProgID="Equation.DSMT4" ShapeID="_x0000_i1566" DrawAspect="Content" ObjectID="_1672830491" r:id="rId1003"/>
              </w:object>
            </w:r>
            <w:r w:rsidRPr="00F94368">
              <w:rPr>
                <w:lang w:val="nl-NL"/>
              </w:rPr>
              <w:t>ABO (</w:t>
            </w:r>
            <w:r w:rsidRPr="00F94368">
              <w:rPr>
                <w:position w:val="-4"/>
                <w:lang w:val="nl-NL"/>
              </w:rPr>
              <w:object w:dxaOrig="240" w:dyaOrig="340">
                <v:shape id="_x0000_i1567" type="#_x0000_t75" style="width:12pt;height:17.25pt" o:ole="">
                  <v:imagedata r:id="rId1004" o:title=""/>
                </v:shape>
                <o:OLEObject Type="Embed" ProgID="Equation.DSMT4" ShapeID="_x0000_i1567" DrawAspect="Content" ObjectID="_1672830492" r:id="rId1005"/>
              </w:object>
            </w:r>
            <w:r w:rsidRPr="00F94368">
              <w:rPr>
                <w:lang w:val="nl-NL"/>
              </w:rPr>
              <w:t xml:space="preserve"> = 90</w:t>
            </w:r>
            <w:r w:rsidRPr="00F94368">
              <w:rPr>
                <w:vertAlign w:val="superscript"/>
                <w:lang w:val="nl-NL"/>
              </w:rPr>
              <w:t>0</w:t>
            </w:r>
            <w:r w:rsidRPr="00F94368">
              <w:rPr>
                <w:lang w:val="nl-NL"/>
              </w:rPr>
              <w:t>):</w:t>
            </w:r>
          </w:p>
          <w:p w:rsidR="00F94368" w:rsidRPr="00F94368" w:rsidRDefault="00F94368" w:rsidP="00E54A2D">
            <w:pPr>
              <w:rPr>
                <w:position w:val="-8"/>
                <w:lang w:val="nl-NL"/>
              </w:rPr>
            </w:pPr>
            <w:r w:rsidRPr="00F94368">
              <w:rPr>
                <w:lang w:val="nl-NL"/>
              </w:rPr>
              <w:t xml:space="preserve">  AB = </w:t>
            </w:r>
            <w:r w:rsidRPr="00F94368">
              <w:rPr>
                <w:position w:val="-8"/>
                <w:lang w:val="nl-NL"/>
              </w:rPr>
              <w:object w:dxaOrig="3019" w:dyaOrig="400">
                <v:shape id="_x0000_i1568" type="#_x0000_t75" style="width:149.25pt;height:20.25pt" o:ole="">
                  <v:imagedata r:id="rId1006" o:title=""/>
                </v:shape>
                <o:OLEObject Type="Embed" ProgID="Equation.DSMT4" ShapeID="_x0000_i1568" DrawAspect="Content" ObjectID="_1672830493" r:id="rId1007"/>
              </w:object>
            </w:r>
          </w:p>
          <w:p w:rsidR="00F94368" w:rsidRPr="00F94368" w:rsidRDefault="00F94368" w:rsidP="00E54A2D">
            <w:pPr>
              <w:rPr>
                <w:lang w:val="nl-NL"/>
              </w:rPr>
            </w:pPr>
            <w:r w:rsidRPr="00F94368">
              <w:rPr>
                <w:lang w:val="nl-NL"/>
              </w:rPr>
              <w:t xml:space="preserve"> Sin BAO = </w:t>
            </w:r>
            <w:r w:rsidRPr="00F94368">
              <w:rPr>
                <w:position w:val="-24"/>
                <w:lang w:val="nl-NL"/>
              </w:rPr>
              <w:object w:dxaOrig="1219" w:dyaOrig="620">
                <v:shape id="_x0000_i1569" type="#_x0000_t75" style="width:60pt;height:30.75pt" o:ole="">
                  <v:imagedata r:id="rId1008" o:title=""/>
                </v:shape>
                <o:OLEObject Type="Embed" ProgID="Equation.DSMT4" ShapeID="_x0000_i1569" DrawAspect="Content" ObjectID="_1672830494" r:id="rId1009"/>
              </w:object>
            </w:r>
            <w:r w:rsidRPr="00F94368">
              <w:rPr>
                <w:position w:val="-6"/>
                <w:lang w:val="nl-NL"/>
              </w:rPr>
              <w:object w:dxaOrig="300" w:dyaOrig="240">
                <v:shape id="_x0000_i1570" type="#_x0000_t75" style="width:15pt;height:12pt" o:ole="">
                  <v:imagedata r:id="rId994" o:title=""/>
                </v:shape>
                <o:OLEObject Type="Embed" ProgID="Equation.DSMT4" ShapeID="_x0000_i1570" DrawAspect="Content" ObjectID="_1672830495" r:id="rId1010"/>
              </w:object>
            </w:r>
            <w:r w:rsidRPr="00F94368">
              <w:rPr>
                <w:lang w:val="nl-NL"/>
              </w:rPr>
              <w:t xml:space="preserve"> </w:t>
            </w:r>
            <w:r w:rsidRPr="00F94368">
              <w:rPr>
                <w:position w:val="-6"/>
                <w:lang w:val="nl-NL"/>
              </w:rPr>
              <w:object w:dxaOrig="560" w:dyaOrig="360">
                <v:shape id="_x0000_i1571" type="#_x0000_t75" style="width:27.75pt;height:18pt" o:ole="">
                  <v:imagedata r:id="rId1011" o:title=""/>
                </v:shape>
                <o:OLEObject Type="Embed" ProgID="Equation.DSMT4" ShapeID="_x0000_i1571" DrawAspect="Content" ObjectID="_1672830496" r:id="rId1012"/>
              </w:object>
            </w:r>
            <w:r w:rsidRPr="00F94368">
              <w:rPr>
                <w:lang w:val="nl-NL"/>
              </w:rPr>
              <w:t xml:space="preserve"> = 30</w:t>
            </w:r>
            <w:r w:rsidRPr="00F94368">
              <w:rPr>
                <w:vertAlign w:val="superscript"/>
                <w:lang w:val="nl-NL"/>
              </w:rPr>
              <w:t>0</w:t>
            </w:r>
            <w:r w:rsidRPr="00F94368">
              <w:rPr>
                <w:lang w:val="nl-NL"/>
              </w:rPr>
              <w:t xml:space="preserve"> </w:t>
            </w:r>
            <w:r w:rsidRPr="00F94368">
              <w:rPr>
                <w:position w:val="-6"/>
                <w:lang w:val="nl-NL"/>
              </w:rPr>
              <w:object w:dxaOrig="300" w:dyaOrig="240">
                <v:shape id="_x0000_i1572" type="#_x0000_t75" style="width:15pt;height:12pt" o:ole="">
                  <v:imagedata r:id="rId994" o:title=""/>
                </v:shape>
                <o:OLEObject Type="Embed" ProgID="Equation.DSMT4" ShapeID="_x0000_i1572" DrawAspect="Content" ObjectID="_1672830497" r:id="rId1013"/>
              </w:object>
            </w:r>
            <w:r w:rsidRPr="00F94368">
              <w:rPr>
                <w:position w:val="-6"/>
                <w:lang w:val="nl-NL"/>
              </w:rPr>
              <w:object w:dxaOrig="560" w:dyaOrig="360">
                <v:shape id="_x0000_i1573" type="#_x0000_t75" style="width:27.75pt;height:18pt" o:ole="">
                  <v:imagedata r:id="rId1014" o:title=""/>
                </v:shape>
                <o:OLEObject Type="Embed" ProgID="Equation.DSMT4" ShapeID="_x0000_i1573" DrawAspect="Content" ObjectID="_1672830498" r:id="rId1015"/>
              </w:object>
            </w:r>
            <w:r w:rsidRPr="00F94368">
              <w:rPr>
                <w:lang w:val="nl-NL"/>
              </w:rPr>
              <w:t xml:space="preserve"> =60</w:t>
            </w:r>
            <w:r w:rsidRPr="00F94368">
              <w:rPr>
                <w:vertAlign w:val="superscript"/>
                <w:lang w:val="nl-NL"/>
              </w:rPr>
              <w:t>0</w:t>
            </w:r>
          </w:p>
          <w:p w:rsidR="00F94368" w:rsidRPr="00F94368" w:rsidRDefault="00F94368" w:rsidP="00E54A2D">
            <w:pPr>
              <w:rPr>
                <w:vertAlign w:val="superscript"/>
                <w:lang w:val="nl-NL"/>
              </w:rPr>
            </w:pPr>
            <w:r w:rsidRPr="00F94368">
              <w:rPr>
                <w:position w:val="-4"/>
                <w:lang w:val="nl-NL"/>
              </w:rPr>
              <w:object w:dxaOrig="220" w:dyaOrig="260">
                <v:shape id="_x0000_i1574" type="#_x0000_t75" style="width:11.25pt;height:12.75pt" o:ole="">
                  <v:imagedata r:id="rId999" o:title=""/>
                </v:shape>
                <o:OLEObject Type="Embed" ProgID="Equation.DSMT4" ShapeID="_x0000_i1574" DrawAspect="Content" ObjectID="_1672830499" r:id="rId1016"/>
              </w:object>
            </w:r>
            <w:r w:rsidRPr="00F94368">
              <w:rPr>
                <w:lang w:val="nl-NL"/>
              </w:rPr>
              <w:t xml:space="preserve">ABC có AB = AC, </w:t>
            </w:r>
            <w:r w:rsidRPr="00F94368">
              <w:rPr>
                <w:position w:val="-6"/>
                <w:lang w:val="nl-NL"/>
              </w:rPr>
              <w:object w:dxaOrig="560" w:dyaOrig="360">
                <v:shape id="_x0000_i1575" type="#_x0000_t75" style="width:27.75pt;height:18pt" o:ole="">
                  <v:imagedata r:id="rId1014" o:title=""/>
                </v:shape>
                <o:OLEObject Type="Embed" ProgID="Equation.DSMT4" ShapeID="_x0000_i1575" DrawAspect="Content" ObjectID="_1672830500" r:id="rId1017"/>
              </w:object>
            </w:r>
            <w:r w:rsidRPr="00F94368">
              <w:rPr>
                <w:lang w:val="nl-NL"/>
              </w:rPr>
              <w:t xml:space="preserve"> = 60</w:t>
            </w:r>
            <w:r w:rsidRPr="00F94368">
              <w:rPr>
                <w:vertAlign w:val="superscript"/>
                <w:lang w:val="nl-NL"/>
              </w:rPr>
              <w:t>0</w:t>
            </w:r>
          </w:p>
          <w:p w:rsidR="00F94368" w:rsidRPr="00F94368" w:rsidRDefault="00F94368" w:rsidP="00E54A2D">
            <w:pPr>
              <w:spacing w:line="256" w:lineRule="auto"/>
              <w:jc w:val="both"/>
              <w:rPr>
                <w:lang w:val="nl-NL"/>
              </w:rPr>
            </w:pPr>
            <w:r w:rsidRPr="00F94368">
              <w:rPr>
                <w:position w:val="-6"/>
                <w:lang w:val="nl-NL"/>
              </w:rPr>
              <w:object w:dxaOrig="300" w:dyaOrig="240">
                <v:shape id="_x0000_i1576" type="#_x0000_t75" style="width:15pt;height:12pt" o:ole="">
                  <v:imagedata r:id="rId994" o:title=""/>
                </v:shape>
                <o:OLEObject Type="Embed" ProgID="Equation.DSMT4" ShapeID="_x0000_i1576" DrawAspect="Content" ObjectID="_1672830501" r:id="rId1018"/>
              </w:object>
            </w:r>
            <w:r w:rsidRPr="00F94368">
              <w:rPr>
                <w:lang w:val="nl-NL"/>
              </w:rPr>
              <w:t xml:space="preserve"> </w:t>
            </w:r>
            <w:r w:rsidRPr="00F94368">
              <w:rPr>
                <w:position w:val="-4"/>
                <w:lang w:val="nl-NL"/>
              </w:rPr>
              <w:object w:dxaOrig="220" w:dyaOrig="260">
                <v:shape id="_x0000_i1577" type="#_x0000_t75" style="width:11.25pt;height:12.75pt" o:ole="">
                  <v:imagedata r:id="rId999" o:title=""/>
                </v:shape>
                <o:OLEObject Type="Embed" ProgID="Equation.DSMT4" ShapeID="_x0000_i1577" DrawAspect="Content" ObjectID="_1672830502" r:id="rId1019"/>
              </w:object>
            </w:r>
            <w:r w:rsidRPr="00F94368">
              <w:rPr>
                <w:lang w:val="nl-NL"/>
              </w:rPr>
              <w:t xml:space="preserve">ABC là tam giác đều. Vậy AB = AC = BC = </w:t>
            </w:r>
            <w:r w:rsidRPr="00F94368">
              <w:rPr>
                <w:position w:val="-8"/>
                <w:lang w:val="nl-NL"/>
              </w:rPr>
              <w:object w:dxaOrig="480" w:dyaOrig="360">
                <v:shape id="_x0000_i1578" type="#_x0000_t75" style="width:24pt;height:18pt" o:ole="">
                  <v:imagedata r:id="rId1020" o:title=""/>
                </v:shape>
                <o:OLEObject Type="Embed" ProgID="Equation.DSMT4" ShapeID="_x0000_i1578" DrawAspect="Content" ObjectID="_1672830503" r:id="rId1021"/>
              </w:objec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jc w:val="both"/>
              <w:rPr>
                <w:lang w:val="nl-NL"/>
              </w:rPr>
            </w:pPr>
            <w:r w:rsidRPr="00F94368">
              <w:rPr>
                <w:lang w:val="nl-NL"/>
              </w:rPr>
              <w:t>Gv yêu cầu Hs vẽ hình và hướng dẫn Hs chứng minh</w:t>
            </w:r>
          </w:p>
          <w:p w:rsidR="00F94368" w:rsidRPr="00F94368" w:rsidRDefault="00F94368" w:rsidP="00E54A2D">
            <w:pPr>
              <w:jc w:val="both"/>
              <w:rPr>
                <w:lang w:val="nl-NL"/>
              </w:rPr>
            </w:pPr>
            <w:r w:rsidRPr="00F94368">
              <w:rPr>
                <w:lang w:val="nl-NL"/>
              </w:rPr>
              <w:t xml:space="preserve">a) c/m </w:t>
            </w:r>
            <w:r w:rsidRPr="00F94368">
              <w:rPr>
                <w:position w:val="-6"/>
                <w:lang w:val="nl-NL"/>
              </w:rPr>
              <w:object w:dxaOrig="580" w:dyaOrig="360">
                <v:shape id="_x0000_i1579" type="#_x0000_t75" style="width:29.25pt;height:18pt" o:ole="">
                  <v:imagedata r:id="rId1022" o:title=""/>
                </v:shape>
                <o:OLEObject Type="Embed" ProgID="Equation.DSMT4" ShapeID="_x0000_i1579" DrawAspect="Content" ObjectID="_1672830504" r:id="rId1023"/>
              </w:object>
            </w:r>
            <w:r w:rsidRPr="00F94368">
              <w:rPr>
                <w:lang w:val="nl-NL"/>
              </w:rPr>
              <w:t xml:space="preserve"> = 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H: em có nhận xét gì về 2 tia OC; OD? Vì sao?</w:t>
            </w:r>
          </w:p>
          <w:p w:rsidR="00F94368" w:rsidRPr="00F94368" w:rsidRDefault="00F94368" w:rsidP="00E54A2D">
            <w:pPr>
              <w:jc w:val="both"/>
              <w:rPr>
                <w:lang w:val="nl-NL"/>
              </w:rPr>
            </w:pPr>
            <w:r w:rsidRPr="00F94368">
              <w:rPr>
                <w:position w:val="-6"/>
                <w:lang w:val="nl-NL"/>
              </w:rPr>
              <w:object w:dxaOrig="660" w:dyaOrig="360">
                <v:shape id="_x0000_i1580" type="#_x0000_t75" style="width:33pt;height:18pt" o:ole="">
                  <v:imagedata r:id="rId1024" o:title=""/>
                </v:shape>
                <o:OLEObject Type="Embed" ProgID="Equation.DSMT4" ShapeID="_x0000_i1580" DrawAspect="Content" ObjectID="_1672830505" r:id="rId1025"/>
              </w:object>
            </w:r>
            <w:r w:rsidRPr="00F94368">
              <w:rPr>
                <w:lang w:val="nl-NL"/>
              </w:rPr>
              <w:t xml:space="preserve"> quan hệ ntn với </w:t>
            </w:r>
            <w:r w:rsidRPr="00F94368">
              <w:rPr>
                <w:position w:val="-6"/>
                <w:lang w:val="nl-NL"/>
              </w:rPr>
              <w:object w:dxaOrig="639" w:dyaOrig="360">
                <v:shape id="_x0000_i1581" type="#_x0000_t75" style="width:32.25pt;height:18pt" o:ole="">
                  <v:imagedata r:id="rId1026" o:title=""/>
                </v:shape>
                <o:OLEObject Type="Embed" ProgID="Equation.DSMT4" ShapeID="_x0000_i1581" DrawAspect="Content" ObjectID="_1672830506" r:id="rId1027"/>
              </w:object>
            </w:r>
            <w:r w:rsidRPr="00F94368">
              <w:rPr>
                <w:lang w:val="nl-NL"/>
              </w:rPr>
              <w:t>?</w:t>
            </w:r>
          </w:p>
          <w:p w:rsidR="00F94368" w:rsidRPr="00F94368" w:rsidRDefault="00F94368" w:rsidP="00E54A2D">
            <w:pPr>
              <w:jc w:val="both"/>
              <w:rPr>
                <w:lang w:val="nl-NL"/>
              </w:rPr>
            </w:pPr>
            <w:r w:rsidRPr="00F94368">
              <w:rPr>
                <w:lang w:val="nl-NL"/>
              </w:rPr>
              <w:t>GV: yêu cầu hs chứng minh câu b</w:t>
            </w:r>
          </w:p>
          <w:p w:rsidR="00F94368" w:rsidRPr="00F94368" w:rsidRDefault="00F94368" w:rsidP="00E54A2D">
            <w:pPr>
              <w:jc w:val="both"/>
              <w:rPr>
                <w:lang w:val="nl-NL"/>
              </w:rPr>
            </w:pPr>
            <w:r w:rsidRPr="00F94368">
              <w:rPr>
                <w:lang w:val="nl-NL"/>
              </w:rPr>
              <w:t>H: AC. BD bằng tích nào?</w:t>
            </w:r>
          </w:p>
          <w:p w:rsidR="00F94368" w:rsidRPr="00F94368" w:rsidRDefault="00F94368" w:rsidP="00E54A2D">
            <w:pPr>
              <w:spacing w:line="256" w:lineRule="auto"/>
              <w:jc w:val="both"/>
              <w:rPr>
                <w:lang w:val="nl-NL"/>
              </w:rPr>
            </w:pPr>
            <w:r w:rsidRPr="00F94368">
              <w:rPr>
                <w:lang w:val="nl-NL"/>
              </w:rPr>
              <w:t>H: Tại sao CM.MD không đổi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t>Bài 30 sgk</w:t>
            </w:r>
            <w:r w:rsidRPr="00F94368">
              <w:rPr>
                <w:lang w:val="nl-NL"/>
              </w:rPr>
              <w:t xml:space="preserve">                                   </w:t>
            </w:r>
          </w:p>
          <w:p w:rsidR="00F94368" w:rsidRPr="00F94368" w:rsidRDefault="00F94368" w:rsidP="00E54A2D">
            <w:pPr>
              <w:jc w:val="both"/>
              <w:rPr>
                <w:lang w:val="nl-NL"/>
              </w:rPr>
            </w:pPr>
            <w:r w:rsidRPr="00F94368">
              <w:rPr>
                <w:lang w:val="nl-NL"/>
              </w:rPr>
              <w:t xml:space="preserve">Ta có OC là phân giác </w:t>
            </w:r>
            <w:r w:rsidRPr="00F94368">
              <w:rPr>
                <w:position w:val="-6"/>
                <w:lang w:val="nl-NL"/>
              </w:rPr>
              <w:object w:dxaOrig="660" w:dyaOrig="360">
                <v:shape id="_x0000_i1582" type="#_x0000_t75" style="width:33pt;height:18pt" o:ole="">
                  <v:imagedata r:id="rId1024" o:title=""/>
                </v:shape>
                <o:OLEObject Type="Embed" ProgID="Equation.DSMT4" ShapeID="_x0000_i1582" DrawAspect="Content" ObjectID="_1672830507" r:id="rId1028"/>
              </w:object>
            </w:r>
            <w:r w:rsidRPr="00F94368">
              <w:rPr>
                <w:lang w:val="nl-NL"/>
              </w:rPr>
              <w:t xml:space="preserve"> và                          </w:t>
            </w:r>
          </w:p>
          <w:p w:rsidR="00F94368" w:rsidRPr="00F94368" w:rsidRDefault="00F94368" w:rsidP="00E54A2D">
            <w:pPr>
              <w:jc w:val="both"/>
              <w:rPr>
                <w:lang w:val="nl-NL"/>
              </w:rPr>
            </w:pPr>
            <w:r w:rsidRPr="00F94368">
              <w:rPr>
                <w:lang w:val="nl-NL"/>
              </w:rPr>
              <w:t xml:space="preserve">OD là phân giác của </w:t>
            </w:r>
            <w:r w:rsidRPr="00F94368">
              <w:rPr>
                <w:position w:val="-6"/>
                <w:lang w:val="nl-NL"/>
              </w:rPr>
              <w:object w:dxaOrig="639" w:dyaOrig="360">
                <v:shape id="_x0000_i1583" type="#_x0000_t75" style="width:32.25pt;height:18pt" o:ole="">
                  <v:imagedata r:id="rId1026" o:title=""/>
                </v:shape>
                <o:OLEObject Type="Embed" ProgID="Equation.DSMT4" ShapeID="_x0000_i1583" DrawAspect="Content" ObjectID="_1672830508" r:id="rId1029"/>
              </w:object>
            </w:r>
            <w:r w:rsidRPr="00F94368">
              <w:rPr>
                <w:lang w:val="nl-NL"/>
              </w:rPr>
              <w:t xml:space="preserve"> (t/c tt)                   </w:t>
            </w:r>
          </w:p>
          <w:p w:rsidR="00F94368" w:rsidRPr="00F94368" w:rsidRDefault="00F94368" w:rsidP="00E54A2D">
            <w:pPr>
              <w:jc w:val="both"/>
              <w:rPr>
                <w:lang w:val="nl-NL"/>
              </w:rPr>
            </w:pPr>
            <w:r w:rsidRPr="00F94368">
              <w:rPr>
                <w:lang w:val="nl-NL"/>
              </w:rPr>
              <w:t xml:space="preserve">mà </w:t>
            </w:r>
            <w:r w:rsidRPr="00F94368">
              <w:rPr>
                <w:position w:val="-6"/>
                <w:lang w:val="nl-NL"/>
              </w:rPr>
              <w:object w:dxaOrig="660" w:dyaOrig="360">
                <v:shape id="_x0000_i1584" type="#_x0000_t75" style="width:33pt;height:18pt" o:ole="">
                  <v:imagedata r:id="rId1024" o:title=""/>
                </v:shape>
                <o:OLEObject Type="Embed" ProgID="Equation.DSMT4" ShapeID="_x0000_i1584" DrawAspect="Content" ObjectID="_1672830509" r:id="rId1030"/>
              </w:object>
            </w:r>
            <w:r w:rsidRPr="00F94368">
              <w:rPr>
                <w:lang w:val="nl-NL"/>
              </w:rPr>
              <w:t xml:space="preserve"> kề bù </w:t>
            </w:r>
            <w:r w:rsidRPr="00F94368">
              <w:rPr>
                <w:position w:val="-6"/>
                <w:lang w:val="nl-NL"/>
              </w:rPr>
              <w:object w:dxaOrig="639" w:dyaOrig="360">
                <v:shape id="_x0000_i1585" type="#_x0000_t75" style="width:32.25pt;height:18pt" o:ole="">
                  <v:imagedata r:id="rId1026" o:title=""/>
                </v:shape>
                <o:OLEObject Type="Embed" ProgID="Equation.DSMT4" ShapeID="_x0000_i1585" DrawAspect="Content" ObjectID="_1672830510" r:id="rId1031"/>
              </w:object>
            </w:r>
            <w:r w:rsidRPr="00F94368">
              <w:rPr>
                <w:lang w:val="nl-NL"/>
              </w:rPr>
              <w:t xml:space="preserve"> </w:t>
            </w:r>
          </w:p>
          <w:p w:rsidR="00F94368" w:rsidRPr="00F94368" w:rsidRDefault="00F94368" w:rsidP="00E54A2D">
            <w:pPr>
              <w:jc w:val="both"/>
              <w:rPr>
                <w:lang w:val="nl-NL"/>
              </w:rPr>
            </w:pPr>
            <w:r w:rsidRPr="00F94368">
              <w:rPr>
                <w:position w:val="-6"/>
                <w:lang w:val="nl-NL"/>
              </w:rPr>
              <w:object w:dxaOrig="300" w:dyaOrig="240">
                <v:shape id="_x0000_i1586" type="#_x0000_t75" style="width:15pt;height:12pt" o:ole="">
                  <v:imagedata r:id="rId994" o:title=""/>
                </v:shape>
                <o:OLEObject Type="Embed" ProgID="Equation.DSMT4" ShapeID="_x0000_i1586" DrawAspect="Content" ObjectID="_1672830511" r:id="rId1032"/>
              </w:object>
            </w:r>
            <w:r w:rsidRPr="00F94368">
              <w:rPr>
                <w:lang w:val="nl-NL"/>
              </w:rPr>
              <w:t xml:space="preserve"> OC vuông góc OD hay </w:t>
            </w:r>
            <w:r w:rsidRPr="00F94368">
              <w:rPr>
                <w:position w:val="-6"/>
                <w:lang w:val="nl-NL"/>
              </w:rPr>
              <w:object w:dxaOrig="580" w:dyaOrig="360">
                <v:shape id="_x0000_i1587" type="#_x0000_t75" style="width:29.25pt;height:18pt" o:ole="">
                  <v:imagedata r:id="rId1033" o:title=""/>
                </v:shape>
                <o:OLEObject Type="Embed" ProgID="Equation.DSMT4" ShapeID="_x0000_i1587" DrawAspect="Content" ObjectID="_1672830512" r:id="rId1034"/>
              </w:object>
            </w:r>
            <w:r w:rsidRPr="00F94368">
              <w:rPr>
                <w:lang w:val="nl-NL"/>
              </w:rPr>
              <w:t>=90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b) Có CM=CA, MD=MB (t/c 2tt cắt nhau )</w:t>
            </w:r>
          </w:p>
          <w:p w:rsidR="00F94368" w:rsidRPr="00F94368" w:rsidRDefault="00F94368" w:rsidP="00E54A2D">
            <w:pPr>
              <w:jc w:val="both"/>
              <w:rPr>
                <w:lang w:val="nl-NL"/>
              </w:rPr>
            </w:pPr>
            <w:r w:rsidRPr="00F94368">
              <w:rPr>
                <w:position w:val="-6"/>
                <w:lang w:val="nl-NL"/>
              </w:rPr>
              <w:object w:dxaOrig="300" w:dyaOrig="240">
                <v:shape id="_x0000_i1588" type="#_x0000_t75" style="width:15pt;height:12pt" o:ole="">
                  <v:imagedata r:id="rId994" o:title=""/>
                </v:shape>
                <o:OLEObject Type="Embed" ProgID="Equation.DSMT4" ShapeID="_x0000_i1588" DrawAspect="Content" ObjectID="_1672830513" r:id="rId1035"/>
              </w:object>
            </w:r>
            <w:r w:rsidRPr="00F94368">
              <w:rPr>
                <w:lang w:val="nl-NL"/>
              </w:rPr>
              <w:t xml:space="preserve"> CM + MD = CA + BD hay CD = AC + BD </w:t>
            </w:r>
          </w:p>
          <w:p w:rsidR="00F94368" w:rsidRPr="00F94368" w:rsidRDefault="00F94368" w:rsidP="00E54A2D">
            <w:pPr>
              <w:jc w:val="both"/>
              <w:rPr>
                <w:lang w:val="nl-NL"/>
              </w:rPr>
            </w:pPr>
            <w:r w:rsidRPr="00F94368">
              <w:rPr>
                <w:lang w:val="nl-NL"/>
              </w:rPr>
              <w:t xml:space="preserve">c)   AC.BD = CM.MD </w:t>
            </w:r>
          </w:p>
          <w:p w:rsidR="00F94368" w:rsidRPr="00F94368" w:rsidRDefault="00F94368" w:rsidP="00E54A2D">
            <w:pPr>
              <w:jc w:val="both"/>
              <w:rPr>
                <w:lang w:val="nl-NL"/>
              </w:rPr>
            </w:pPr>
            <w:r w:rsidRPr="00F94368">
              <w:rPr>
                <w:lang w:val="nl-NL"/>
              </w:rPr>
              <w:t xml:space="preserve">Trong tam giác vuông COD có OM </w:t>
            </w:r>
            <w:r w:rsidRPr="00F94368">
              <w:rPr>
                <w:position w:val="-4"/>
                <w:lang w:val="nl-NL"/>
              </w:rPr>
              <w:object w:dxaOrig="240" w:dyaOrig="260">
                <v:shape id="_x0000_i1589" type="#_x0000_t75" style="width:12pt;height:12.75pt" o:ole="">
                  <v:imagedata r:id="rId1036" o:title=""/>
                </v:shape>
                <o:OLEObject Type="Embed" ProgID="Equation.DSMT4" ShapeID="_x0000_i1589" DrawAspect="Content" ObjectID="_1672830514" r:id="rId1037"/>
              </w:object>
            </w:r>
            <w:r w:rsidRPr="00F94368">
              <w:rPr>
                <w:lang w:val="nl-NL"/>
              </w:rPr>
              <w:t xml:space="preserve"> CD (t/c tt) </w:t>
            </w:r>
            <w:r w:rsidRPr="00F94368">
              <w:rPr>
                <w:position w:val="-6"/>
                <w:lang w:val="nl-NL"/>
              </w:rPr>
              <w:object w:dxaOrig="300" w:dyaOrig="240">
                <v:shape id="_x0000_i1590" type="#_x0000_t75" style="width:15pt;height:12pt" o:ole="">
                  <v:imagedata r:id="rId994" o:title=""/>
                </v:shape>
                <o:OLEObject Type="Embed" ProgID="Equation.DSMT4" ShapeID="_x0000_i1590" DrawAspect="Content" ObjectID="_1672830515" r:id="rId1038"/>
              </w:object>
            </w:r>
            <w:r w:rsidRPr="00F94368">
              <w:rPr>
                <w:lang w:val="nl-NL"/>
              </w:rPr>
              <w:t xml:space="preserve"> CM.MD = OM</w:t>
            </w:r>
            <w:r w:rsidRPr="00F94368">
              <w:rPr>
                <w:vertAlign w:val="superscript"/>
                <w:lang w:val="nl-NL"/>
              </w:rPr>
              <w:t xml:space="preserve">2 </w:t>
            </w:r>
            <w:r w:rsidRPr="00F94368">
              <w:rPr>
                <w:lang w:val="nl-NL"/>
              </w:rPr>
              <w:t>(hệ thức lượng)</w:t>
            </w:r>
          </w:p>
          <w:p w:rsidR="00F94368" w:rsidRPr="00F94368" w:rsidRDefault="00F94368" w:rsidP="00E54A2D">
            <w:pPr>
              <w:spacing w:line="256" w:lineRule="auto"/>
              <w:jc w:val="both"/>
              <w:rPr>
                <w:lang w:val="nl-NL"/>
              </w:rPr>
            </w:pPr>
            <w:r w:rsidRPr="00F94368">
              <w:rPr>
                <w:position w:val="-6"/>
                <w:lang w:val="nl-NL"/>
              </w:rPr>
              <w:object w:dxaOrig="300" w:dyaOrig="240">
                <v:shape id="_x0000_i1591" type="#_x0000_t75" style="width:15pt;height:12pt" o:ole="">
                  <v:imagedata r:id="rId994" o:title=""/>
                </v:shape>
                <o:OLEObject Type="Embed" ProgID="Equation.DSMT4" ShapeID="_x0000_i1591" DrawAspect="Content" ObjectID="_1672830516" r:id="rId1039"/>
              </w:object>
            </w:r>
            <w:r w:rsidRPr="00F94368">
              <w:rPr>
                <w:lang w:val="nl-NL"/>
              </w:rPr>
              <w:t>AC.BD = r</w:t>
            </w:r>
            <w:r w:rsidRPr="00F94368">
              <w:rPr>
                <w:vertAlign w:val="superscript"/>
                <w:lang w:val="nl-NL"/>
              </w:rPr>
              <w:t>2</w:t>
            </w:r>
            <w:r w:rsidRPr="00F94368">
              <w:rPr>
                <w:lang w:val="nl-NL"/>
              </w:rPr>
              <w:t xml:space="preserve"> (không đổi)</w: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 xml:space="preserve">Gv yêu cầu HS hoạt động nhóm </w:t>
            </w:r>
          </w:p>
          <w:p w:rsidR="00F94368" w:rsidRPr="00F94368" w:rsidRDefault="00F94368" w:rsidP="00E54A2D">
            <w:pPr>
              <w:jc w:val="both"/>
              <w:rPr>
                <w:lang w:val="nl-NL"/>
              </w:rPr>
            </w:pPr>
            <w:r w:rsidRPr="00F94368">
              <w:rPr>
                <w:lang w:val="nl-NL"/>
              </w:rPr>
              <w:t xml:space="preserve">-Gv gợi ý : hãy tìm các cặp đoạn thẳng bằng nhau trên hình </w:t>
            </w:r>
          </w:p>
          <w:p w:rsidR="00F94368" w:rsidRPr="00F94368" w:rsidRDefault="00F94368" w:rsidP="00E54A2D">
            <w:pPr>
              <w:jc w:val="both"/>
              <w:rPr>
                <w:lang w:val="nl-NL"/>
              </w:rPr>
            </w:pPr>
            <w:r w:rsidRPr="00F94368">
              <w:rPr>
                <w:lang w:val="nl-NL"/>
              </w:rPr>
              <w:t xml:space="preserve">-các nhóm hoạt động trong 7 ‘ </w:t>
            </w:r>
          </w:p>
          <w:p w:rsidR="00F94368" w:rsidRPr="00F94368" w:rsidRDefault="00F94368" w:rsidP="00E54A2D">
            <w:pPr>
              <w:spacing w:line="256" w:lineRule="auto"/>
              <w:jc w:val="both"/>
              <w:rPr>
                <w:lang w:val="nl-NL"/>
              </w:rPr>
            </w:pPr>
            <w:r w:rsidRPr="00F94368">
              <w:rPr>
                <w:lang w:val="nl-NL"/>
              </w:rPr>
              <w:t>Gv yêu cầu đại  diện 1 nhóm lên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t>Bài 31: sgk</w:t>
            </w:r>
            <w:r w:rsidRPr="00F94368">
              <w:rPr>
                <w:lang w:val="nl-NL"/>
              </w:rPr>
              <w:t xml:space="preserve">                         </w:t>
            </w:r>
          </w:p>
          <w:p w:rsidR="00F94368" w:rsidRPr="00F94368" w:rsidRDefault="00F94368" w:rsidP="00E54A2D">
            <w:pPr>
              <w:jc w:val="both"/>
              <w:rPr>
                <w:lang w:val="nl-NL"/>
              </w:rPr>
            </w:pPr>
            <w:r w:rsidRPr="00F94368">
              <w:rPr>
                <w:lang w:val="nl-NL"/>
              </w:rPr>
              <w:t xml:space="preserve">a) Có : AD = AF; BD = BE; CF = CE (t/c 2tt)                     </w:t>
            </w:r>
          </w:p>
          <w:p w:rsidR="00F94368" w:rsidRPr="00F94368" w:rsidRDefault="00F94368" w:rsidP="00E54A2D">
            <w:pPr>
              <w:rPr>
                <w:lang w:val="nl-NL"/>
              </w:rPr>
            </w:pPr>
            <w:r w:rsidRPr="00F94368">
              <w:rPr>
                <w:lang w:val="nl-NL"/>
              </w:rPr>
              <w:t xml:space="preserve"> AC + AB – BC = AD + DB + AF + FC – BE – EC        </w:t>
            </w:r>
          </w:p>
          <w:p w:rsidR="00F94368" w:rsidRPr="00F94368" w:rsidRDefault="00F94368" w:rsidP="00E54A2D">
            <w:pPr>
              <w:jc w:val="both"/>
              <w:rPr>
                <w:lang w:val="nl-NL"/>
              </w:rPr>
            </w:pPr>
            <w:r w:rsidRPr="00F94368">
              <w:rPr>
                <w:lang w:val="nl-NL"/>
              </w:rPr>
              <w:t>= AD + DB + AD – BD -  FC =  2AD</w:t>
            </w:r>
          </w:p>
          <w:p w:rsidR="00F94368" w:rsidRPr="00F94368" w:rsidRDefault="00F94368" w:rsidP="00E54A2D">
            <w:pPr>
              <w:rPr>
                <w:lang w:val="nl-NL"/>
              </w:rPr>
            </w:pPr>
            <w:r w:rsidRPr="00F94368">
              <w:rPr>
                <w:lang w:val="nl-NL"/>
              </w:rPr>
              <w:t xml:space="preserve">b) các hệ thức tương tự như câu a là :                </w:t>
            </w:r>
          </w:p>
          <w:p w:rsidR="00F94368" w:rsidRPr="00F94368" w:rsidRDefault="00F94368" w:rsidP="00E54A2D">
            <w:pPr>
              <w:rPr>
                <w:lang w:val="nl-NL"/>
              </w:rPr>
            </w:pPr>
            <w:r w:rsidRPr="00F94368">
              <w:rPr>
                <w:lang w:val="nl-NL"/>
              </w:rPr>
              <w:t>2BE = BA + BC - AC</w:t>
            </w:r>
          </w:p>
          <w:p w:rsidR="00F94368" w:rsidRPr="00F94368" w:rsidRDefault="00F94368" w:rsidP="00E54A2D">
            <w:pPr>
              <w:spacing w:line="256" w:lineRule="auto"/>
              <w:jc w:val="both"/>
              <w:rPr>
                <w:lang w:val="nl-NL"/>
              </w:rPr>
            </w:pPr>
            <w:r w:rsidRPr="00F94368">
              <w:rPr>
                <w:lang w:val="nl-NL"/>
              </w:rPr>
              <w:t xml:space="preserve">2CF = CA + CB - AB </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Xem lại các bài tập đã giải.</w:t>
      </w:r>
    </w:p>
    <w:p w:rsidR="00F94368" w:rsidRPr="00F94368" w:rsidRDefault="00F94368" w:rsidP="00F94368">
      <w:pPr>
        <w:ind w:firstLine="720"/>
        <w:rPr>
          <w:lang w:val="nl-NL"/>
        </w:rPr>
      </w:pPr>
      <w:r w:rsidRPr="00F94368">
        <w:rPr>
          <w:b/>
          <w:lang w:val="nl-NL"/>
        </w:rPr>
        <w:t>+</w:t>
      </w:r>
      <w:r w:rsidRPr="00F94368">
        <w:rPr>
          <w:lang w:val="nl-NL"/>
        </w:rPr>
        <w:t xml:space="preserve"> BTVN: 33/sgk.tr116</w:t>
      </w:r>
    </w:p>
    <w:p w:rsidR="00F94368" w:rsidRPr="00F94368" w:rsidRDefault="00F94368" w:rsidP="00F94368">
      <w:pPr>
        <w:ind w:firstLine="720"/>
        <w:rPr>
          <w:b/>
          <w:bCs/>
          <w:lang w:val="nl-NL"/>
        </w:rPr>
      </w:pPr>
      <w:r w:rsidRPr="00F94368">
        <w:rPr>
          <w:lang w:val="nl-NL"/>
        </w:rPr>
        <w:t xml:space="preserve">+ Chuẩn bị bài:  </w:t>
      </w:r>
      <w:r w:rsidRPr="00F94368">
        <w:rPr>
          <w:iCs/>
          <w:lang w:val="nl-NL"/>
        </w:rPr>
        <w:t>Vị trí tương đối của hai đường tròn</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Phát biểu định lí tính chất hai tiếp tuyến cắt nhau? (M1)</w:t>
      </w:r>
    </w:p>
    <w:p w:rsidR="00F94368" w:rsidRPr="00F94368" w:rsidRDefault="00F94368" w:rsidP="00F94368">
      <w:pPr>
        <w:jc w:val="both"/>
        <w:rPr>
          <w:lang w:val="nl-NL"/>
        </w:rPr>
      </w:pPr>
      <w:r w:rsidRPr="00F94368">
        <w:rPr>
          <w:lang w:val="nl-NL"/>
        </w:rPr>
        <w:t xml:space="preserve">Câu 2: Thế nào là đường tròn nội tiếp, bàng tiếp tam giác? (M1) </w:t>
      </w:r>
    </w:p>
    <w:p w:rsidR="00F94368" w:rsidRPr="00F94368" w:rsidRDefault="00F94368" w:rsidP="00F94368">
      <w:pPr>
        <w:jc w:val="both"/>
        <w:rPr>
          <w:lang w:val="nl-NL"/>
        </w:rPr>
      </w:pPr>
      <w:r w:rsidRPr="00F94368">
        <w:rPr>
          <w:lang w:val="nl-NL"/>
        </w:rPr>
        <w:t>Câu 3: Nêu cách xác định đường tròn nội tiếp, bàng tiếp tam giác? (M2)</w:t>
      </w:r>
    </w:p>
    <w:p w:rsidR="00F94368" w:rsidRPr="00F94368" w:rsidRDefault="00F94368" w:rsidP="00F94368">
      <w:pPr>
        <w:jc w:val="both"/>
        <w:rPr>
          <w:lang w:val="nl-NL"/>
        </w:rPr>
      </w:pPr>
      <w:r w:rsidRPr="00F94368">
        <w:rPr>
          <w:lang w:val="nl-NL"/>
        </w:rPr>
        <w:t>Câu 4:  Bài tập 26 sgk (M3)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ind w:left="75"/>
        <w:jc w:val="center"/>
        <w:rPr>
          <w:b/>
          <w:lang w:val="pt-BR"/>
        </w:rPr>
      </w:pPr>
      <w:r w:rsidRPr="00F94368">
        <w:rPr>
          <w:b/>
          <w:lang w:val="pt-BR"/>
        </w:rPr>
        <w:t xml:space="preserve">§7. §8. </w:t>
      </w:r>
      <w:r w:rsidRPr="00F94368">
        <w:rPr>
          <w:b/>
          <w:bCs/>
          <w:lang w:val="nl-NL"/>
        </w:rPr>
        <w:t>VỊ TRÍ TƯƠNG ĐỐI CỦA HAI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rPr>
          <w:lang w:val="nl-NL"/>
        </w:rPr>
      </w:pPr>
      <w:r w:rsidRPr="00F94368">
        <w:rPr>
          <w:lang w:val="nl-NL"/>
        </w:rPr>
        <w:t xml:space="preserve">1. </w:t>
      </w:r>
      <w:r w:rsidRPr="00F94368">
        <w:rPr>
          <w:i/>
          <w:u w:val="single"/>
          <w:lang w:val="nl-NL"/>
        </w:rPr>
        <w:t>Kiến thức</w:t>
      </w:r>
      <w:r w:rsidRPr="00F94368">
        <w:rPr>
          <w:lang w:val="nl-NL"/>
        </w:rPr>
        <w:t>: Hiểu được ba vị trí tương đối của đường tròn, tính chất của hai đường tròn tiếp xúc nhau (tiếp điểm nằm trên đường nối tâm), tính chất của hai đường tròn cắt nhau (hai giao điểm đối xứng nhau qua đường nối tâm).</w:t>
      </w:r>
    </w:p>
    <w:p w:rsidR="00F94368" w:rsidRPr="00F94368" w:rsidRDefault="00F94368" w:rsidP="00F94368">
      <w:pPr>
        <w:rPr>
          <w:i/>
          <w:iCs/>
          <w:lang w:val="nl-NL"/>
        </w:rPr>
      </w:pPr>
      <w:r w:rsidRPr="00F94368">
        <w:rPr>
          <w:lang w:val="nl-NL"/>
        </w:rPr>
        <w:t xml:space="preserve">2. </w:t>
      </w:r>
      <w:r w:rsidRPr="00F94368">
        <w:rPr>
          <w:i/>
          <w:u w:val="single"/>
          <w:lang w:val="nl-NL"/>
        </w:rPr>
        <w:t>Kỹ năng</w:t>
      </w:r>
      <w:r w:rsidRPr="00F94368">
        <w:rPr>
          <w:lang w:val="nl-NL"/>
        </w:rPr>
        <w:t>: Biết vận dụng tính chất của hai đường tròn cắt nhau, tiếp xúc nhau vào các bài tập tính toán và chứng minh. Rèn luyện tính chính xác trong phát biểu, vẽ hình và tính toán.</w:t>
      </w:r>
    </w:p>
    <w:p w:rsidR="00F94368" w:rsidRPr="00F94368" w:rsidRDefault="00F94368" w:rsidP="00F94368">
      <w:pPr>
        <w:rPr>
          <w:lang w:val="nl-NL"/>
        </w:rPr>
      </w:pPr>
      <w:r w:rsidRPr="00F94368">
        <w:rPr>
          <w:lang w:val="nl-NL"/>
        </w:rPr>
        <w:t xml:space="preserve">3. </w:t>
      </w:r>
      <w:r w:rsidRPr="00F94368">
        <w:rPr>
          <w:i/>
          <w:u w:val="single"/>
          <w:lang w:val="nl-NL"/>
        </w:rPr>
        <w:t>Thái độ:</w:t>
      </w:r>
      <w:r w:rsidRPr="00F94368">
        <w:rPr>
          <w:lang w:val="nl-NL"/>
        </w:rPr>
        <w:t xml:space="preserve"> Có thái độ học tập nghiêm túc, tự giác, cẩn thận chính xác khi vẽ hình.</w:t>
      </w:r>
    </w:p>
    <w:p w:rsidR="00F94368" w:rsidRPr="00F94368" w:rsidRDefault="00F94368" w:rsidP="00F94368">
      <w:pPr>
        <w:widowControl w:val="0"/>
        <w:autoSpaceDE w:val="0"/>
        <w:autoSpaceDN w:val="0"/>
        <w:adjustRightInd w:val="0"/>
        <w:rPr>
          <w:lang w:val="nl-NL"/>
        </w:rPr>
      </w:pPr>
      <w:r w:rsidRPr="00F94368">
        <w:rPr>
          <w:lang w:val="nl-NL"/>
        </w:rPr>
        <w:t xml:space="preserve">4. </w:t>
      </w:r>
      <w:r w:rsidRPr="00F94368">
        <w:rPr>
          <w:i/>
          <w:u w:val="single"/>
          <w:lang w:val="nl-NL"/>
        </w:rPr>
        <w:t>Định hướng phát triển năng lực</w:t>
      </w:r>
      <w:r w:rsidRPr="00F94368">
        <w:rPr>
          <w:lang w:val="nl-NL"/>
        </w:rPr>
        <w:t>:</w:t>
      </w:r>
      <w:r w:rsidRPr="00F94368">
        <w:rPr>
          <w:b/>
          <w:bCs/>
          <w:lang w:val="nl-NL"/>
        </w:rPr>
        <w:t xml:space="preserve"> </w:t>
      </w:r>
      <w:r w:rsidRPr="00F94368">
        <w:rPr>
          <w:b/>
          <w:bCs/>
          <w:lang w:val="nl-NL"/>
        </w:rPr>
        <w:tab/>
      </w:r>
    </w:p>
    <w:p w:rsidR="00F94368" w:rsidRPr="00F94368" w:rsidRDefault="00F94368" w:rsidP="00F94368">
      <w:pPr>
        <w:widowControl w:val="0"/>
        <w:autoSpaceDE w:val="0"/>
        <w:autoSpaceDN w:val="0"/>
        <w:adjustRightInd w:val="0"/>
        <w:rPr>
          <w:lang w:val="nl-NL"/>
        </w:rPr>
      </w:pPr>
      <w:r w:rsidRPr="00F94368">
        <w:rPr>
          <w:lang w:val="nl-NL"/>
        </w:rPr>
        <w:t>- Năng lực chung: Tự học, giải quyết vấn đề, tư duy, tự quản lý, giao tiếp, hợp tác.</w:t>
      </w:r>
    </w:p>
    <w:p w:rsidR="00F94368" w:rsidRPr="00F94368" w:rsidRDefault="00F94368" w:rsidP="00F94368">
      <w:pPr>
        <w:tabs>
          <w:tab w:val="left" w:pos="6075"/>
        </w:tabs>
        <w:jc w:val="both"/>
        <w:rPr>
          <w:lang w:val="nl-NL"/>
        </w:rPr>
      </w:pPr>
      <w:r w:rsidRPr="00F94368">
        <w:rPr>
          <w:lang w:val="nl-NL"/>
        </w:rPr>
        <w:t>- Năng lực chuyên biệt: Biết vẽ các vị trí tương đối của hai đường tròn.</w:t>
      </w:r>
      <w:r w:rsidRPr="00F94368">
        <w:rPr>
          <w:lang w:val="nl-NL"/>
        </w:rPr>
        <w:tab/>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926"/>
        <w:gridCol w:w="2257"/>
        <w:gridCol w:w="2131"/>
        <w:gridCol w:w="1700"/>
      </w:tblGrid>
      <w:tr w:rsidR="00F94368" w:rsidRPr="00F94368" w:rsidTr="00E54A2D">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outlineLvl w:val="0"/>
              <w:rPr>
                <w:b/>
                <w:bCs/>
                <w:lang w:val="nl-NL"/>
              </w:rPr>
            </w:pPr>
            <w:r w:rsidRPr="00F94368">
              <w:rPr>
                <w:b/>
                <w:bCs/>
                <w:lang w:val="nl-NL"/>
              </w:rPr>
              <w:t>VTTĐ của đường thẳng và đường tròn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Định lý về tính chất đường nối tâm</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Các vị trí tương đối của đường thẳng và đường tròn.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rFonts w:eastAsia="TimesNewRomanPS-BoldMT"/>
                <w:color w:val="000000"/>
                <w:lang w:val="nl-NL"/>
              </w:rPr>
              <w:t>Làm bài toán chứng minh ở cấp độ thấp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b/>
                <w:bCs/>
                <w:color w:val="000000"/>
                <w:spacing w:val="-8"/>
                <w:lang w:val="nl-NL"/>
              </w:rPr>
            </w:pPr>
            <w:r w:rsidRPr="00F94368">
              <w:rPr>
                <w:rFonts w:eastAsia="TimesNewRomanPS-BoldMT"/>
                <w:color w:val="000000"/>
                <w:lang w:val="nl-NL"/>
              </w:rPr>
              <w:t>Làm bài toán chứng minh ở cấp độ cao.</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ind w:right="-155"/>
        <w:rPr>
          <w:bCs/>
          <w:lang w:val="nl-NL"/>
        </w:rPr>
      </w:pPr>
      <w:r w:rsidRPr="00F94368">
        <w:rPr>
          <w:bCs/>
          <w:lang w:val="nl-NL"/>
        </w:rPr>
        <w:t>- Mục tiêu: Hs bước đầu nêu dự đoán về các VTTĐ của hai ĐT và dự đoán được số điểm chung của chúng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bCs/>
          <w:lang w:val="nl-NL"/>
        </w:rPr>
        <w:t>- Sản phẩm: Hình vẽ dự đoán về số điểm chung của Hs</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4394"/>
      </w:tblGrid>
      <w:tr w:rsidR="00F94368" w:rsidRPr="00F94368" w:rsidTr="00E54A2D">
        <w:tc>
          <w:tcPr>
            <w:tcW w:w="6379" w:type="dxa"/>
          </w:tcPr>
          <w:p w:rsidR="00F94368" w:rsidRPr="00F94368" w:rsidRDefault="00F94368" w:rsidP="00E54A2D">
            <w:pPr>
              <w:jc w:val="center"/>
              <w:rPr>
                <w:b/>
              </w:rPr>
            </w:pPr>
            <w:r w:rsidRPr="00F94368">
              <w:rPr>
                <w:b/>
              </w:rPr>
              <w:t xml:space="preserve">Hoạt động của GV </w:t>
            </w:r>
          </w:p>
        </w:tc>
        <w:tc>
          <w:tcPr>
            <w:tcW w:w="4394" w:type="dxa"/>
          </w:tcPr>
          <w:p w:rsidR="00F94368" w:rsidRPr="00F94368" w:rsidRDefault="00F94368" w:rsidP="00E54A2D">
            <w:pPr>
              <w:jc w:val="center"/>
              <w:rPr>
                <w:b/>
              </w:rPr>
            </w:pPr>
            <w:r w:rsidRPr="00F94368">
              <w:rPr>
                <w:b/>
              </w:rPr>
              <w:t>Hoạt động của Hs</w:t>
            </w:r>
          </w:p>
        </w:tc>
      </w:tr>
      <w:tr w:rsidR="00F94368" w:rsidRPr="00F94368" w:rsidTr="00E54A2D">
        <w:tc>
          <w:tcPr>
            <w:tcW w:w="6379" w:type="dxa"/>
          </w:tcPr>
          <w:p w:rsidR="00F94368" w:rsidRPr="00F94368" w:rsidRDefault="00F94368" w:rsidP="00E54A2D">
            <w:pPr>
              <w:rPr>
                <w:bCs/>
                <w:lang w:val="nl-NL"/>
              </w:rPr>
            </w:pPr>
            <w:r w:rsidRPr="00F94368">
              <w:rPr>
                <w:bCs/>
                <w:lang w:val="nl-NL"/>
              </w:rPr>
              <w:t>Hỏi: Hai đường tròn có những VTTĐ nào? Có thể có bao nhiêu điểm chung?</w:t>
            </w:r>
          </w:p>
          <w:p w:rsidR="00F94368" w:rsidRPr="00F94368" w:rsidRDefault="00F94368" w:rsidP="00E54A2D">
            <w:pPr>
              <w:rPr>
                <w:bCs/>
                <w:lang w:val="nl-NL"/>
              </w:rPr>
            </w:pPr>
            <w:r w:rsidRPr="00F94368">
              <w:rPr>
                <w:bCs/>
                <w:lang w:val="nl-NL"/>
              </w:rPr>
              <w:t>Để kiểm chứng dự đoán trên, bài học hôm nay chúng ta cùng tìm hiểu</w:t>
            </w:r>
          </w:p>
        </w:tc>
        <w:tc>
          <w:tcPr>
            <w:tcW w:w="4394" w:type="dxa"/>
          </w:tcPr>
          <w:p w:rsidR="00F94368" w:rsidRPr="00F94368" w:rsidRDefault="00F94368" w:rsidP="00E54A2D">
            <w:pPr>
              <w:rPr>
                <w:bCs/>
                <w:lang w:val="nl-NL"/>
              </w:rPr>
            </w:pPr>
            <w:r w:rsidRPr="00F94368">
              <w:rPr>
                <w:bCs/>
                <w:lang w:val="nl-NL"/>
              </w:rPr>
              <w:t>Đáp: Hai đường tròn có 3 VTTĐ, có thể có 1, 2 hoặc không có điểm chung nào.</w:t>
            </w:r>
          </w:p>
          <w:p w:rsidR="00F94368" w:rsidRPr="00F94368" w:rsidRDefault="00F94368" w:rsidP="00E54A2D">
            <w:pPr>
              <w:rPr>
                <w:bCs/>
                <w:lang w:val="nl-NL"/>
              </w:rPr>
            </w:pPr>
            <w:r w:rsidRPr="00F94368">
              <w:rPr>
                <w:bCs/>
                <w:lang w:val="nl-NL"/>
              </w:rPr>
              <w:t>Hs vẽ hình minh họa</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w:t>
      </w:r>
      <w:r w:rsidRPr="00F94368">
        <w:rPr>
          <w:rFonts w:ascii="Times New Roman" w:hAnsi="Times New Roman"/>
          <w:b/>
          <w:bCs/>
          <w:iCs/>
          <w:sz w:val="24"/>
          <w:szCs w:val="24"/>
          <w:lang w:val="de-AT"/>
        </w:rPr>
        <w:t>Ba vị trí tương đối của hai đường tròn</w:t>
      </w:r>
    </w:p>
    <w:p w:rsidR="00F94368" w:rsidRPr="00F94368" w:rsidRDefault="00F94368" w:rsidP="00F94368">
      <w:pPr>
        <w:rPr>
          <w:lang w:val="nl-NL"/>
        </w:rPr>
      </w:pPr>
      <w:r w:rsidRPr="00F94368">
        <w:rPr>
          <w:lang w:val="nl-NL"/>
        </w:rPr>
        <w:t xml:space="preserve">- Mục tiêu: </w:t>
      </w:r>
      <w:r w:rsidRPr="00F94368">
        <w:rPr>
          <w:bCs/>
          <w:iCs/>
          <w:lang w:val="de-AT"/>
        </w:rPr>
        <w:t>Hs nắm được các vị trí tương đối của hai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iCs/>
          <w:lang w:val="de-AT"/>
        </w:rPr>
        <w:t>Xác định số điểm chung của hai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de-AT"/>
              </w:rPr>
            </w:pPr>
            <w:r w:rsidRPr="00F94368">
              <w:rPr>
                <w:lang w:val="de-AT"/>
              </w:rPr>
              <w:t xml:space="preserve">Gv Yêu cầu HS làm </w:t>
            </w:r>
            <w:r w:rsidRPr="00F94368">
              <w:rPr>
                <w:bdr w:val="single" w:sz="4" w:space="0" w:color="auto"/>
                <w:shd w:val="clear" w:color="auto" w:fill="D9D9D9"/>
                <w:lang w:val="de-AT"/>
              </w:rPr>
              <w:t>?1</w:t>
            </w:r>
            <w:r w:rsidRPr="00F94368">
              <w:rPr>
                <w:lang w:val="de-AT"/>
              </w:rPr>
              <w:t xml:space="preserve"> SGK</w:t>
            </w:r>
          </w:p>
          <w:p w:rsidR="00F94368" w:rsidRPr="00F94368" w:rsidRDefault="00F94368" w:rsidP="00E54A2D">
            <w:pPr>
              <w:jc w:val="both"/>
              <w:rPr>
                <w:iCs/>
                <w:lang w:val="de-AT"/>
              </w:rPr>
            </w:pPr>
            <w:r w:rsidRPr="00F94368">
              <w:rPr>
                <w:lang w:val="de-AT"/>
              </w:rPr>
              <w:t xml:space="preserve">H: </w:t>
            </w:r>
            <w:r w:rsidRPr="00F94368">
              <w:rPr>
                <w:iCs/>
                <w:lang w:val="de-AT"/>
              </w:rPr>
              <w:t>Vì sao hai đường tròn phân biệt không thể có quá hai điểm chung?</w:t>
            </w:r>
          </w:p>
          <w:p w:rsidR="00F94368" w:rsidRPr="00F94368" w:rsidRDefault="00F94368" w:rsidP="00E54A2D">
            <w:pPr>
              <w:jc w:val="both"/>
              <w:rPr>
                <w:lang w:val="de-AT"/>
              </w:rPr>
            </w:pPr>
            <w:r w:rsidRPr="00F94368">
              <w:rPr>
                <w:lang w:val="de-AT"/>
              </w:rPr>
              <w:t xml:space="preserve">GV: Vẽ một đường tròn (O) cố định, dịch chuyển đường </w:t>
            </w:r>
            <w:r w:rsidRPr="00F94368">
              <w:rPr>
                <w:lang w:val="de-AT"/>
              </w:rPr>
              <w:lastRenderedPageBreak/>
              <w:t>tròn (O’) để giới thiệu các vị trí tương đối của hai đường tròn.</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Vẽ hình và giới thiệu trường hợp hai đường tròn cắt nhau.</w:t>
            </w:r>
          </w:p>
          <w:p w:rsidR="00F94368" w:rsidRPr="00F94368" w:rsidRDefault="00F94368" w:rsidP="00E54A2D">
            <w:pPr>
              <w:jc w:val="both"/>
              <w:rPr>
                <w:lang w:val="de-AT"/>
              </w:rPr>
            </w:pPr>
            <w:r w:rsidRPr="00F94368">
              <w:rPr>
                <w:lang w:val="de-AT"/>
              </w:rPr>
              <w:t>H: Trong trường hợp này hai đường tròn có mấy điểm chung?</w:t>
            </w:r>
          </w:p>
          <w:p w:rsidR="00F94368" w:rsidRPr="00F94368" w:rsidRDefault="00F94368" w:rsidP="00E54A2D">
            <w:pPr>
              <w:jc w:val="both"/>
              <w:rPr>
                <w:lang w:val="de-AT"/>
              </w:rPr>
            </w:pPr>
            <w:r w:rsidRPr="00F94368">
              <w:rPr>
                <w:lang w:val="de-AT"/>
              </w:rPr>
              <w:t xml:space="preserve">GV: Giới thiệu đoạn thẳng nối hai điểm đó là dây chung của hai đường tròn </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Vẽ hình và giới thiệu trường hợp hai đường tròn tiếp xúc nhau</w:t>
            </w:r>
          </w:p>
          <w:p w:rsidR="00F94368" w:rsidRPr="00F94368" w:rsidRDefault="00F94368" w:rsidP="00E54A2D">
            <w:pPr>
              <w:jc w:val="both"/>
              <w:rPr>
                <w:lang w:val="de-AT"/>
              </w:rPr>
            </w:pPr>
            <w:r w:rsidRPr="00F94368">
              <w:rPr>
                <w:lang w:val="de-AT"/>
              </w:rPr>
              <w:t>H: Hai đường tròn tiếp xúc nhau thì chúng có mấy điểm chung?</w:t>
            </w:r>
          </w:p>
          <w:p w:rsidR="00F94368" w:rsidRPr="00F94368" w:rsidRDefault="00F94368" w:rsidP="00E54A2D">
            <w:pPr>
              <w:jc w:val="both"/>
              <w:rPr>
                <w:lang w:val="de-AT"/>
              </w:rPr>
            </w:pPr>
            <w:r w:rsidRPr="00F94368">
              <w:rPr>
                <w:lang w:val="de-AT"/>
              </w:rPr>
              <w:t>GV: Giới thiệu điểm chung gọi là tiếp điểm.</w:t>
            </w:r>
          </w:p>
          <w:p w:rsidR="00F94368" w:rsidRPr="00F94368" w:rsidRDefault="00F94368" w:rsidP="00E54A2D">
            <w:pPr>
              <w:spacing w:line="256" w:lineRule="auto"/>
              <w:jc w:val="both"/>
              <w:rPr>
                <w:lang w:val="nl-NL"/>
              </w:rPr>
            </w:pPr>
            <w:r w:rsidRPr="00F94368">
              <w:rPr>
                <w:lang w:val="de-AT"/>
              </w:rPr>
              <w:t>GV:</w:t>
            </w:r>
            <w:r w:rsidRPr="00F94368">
              <w:rPr>
                <w:b/>
                <w:bCs/>
                <w:lang w:val="de-AT"/>
              </w:rPr>
              <w:t xml:space="preserve"> </w:t>
            </w:r>
            <w:r w:rsidRPr="00F94368">
              <w:rPr>
                <w:lang w:val="de-AT"/>
              </w:rPr>
              <w:t>Vẽ hình và giới thiệu trường hợp hai đường tròn không giao nhau.</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iCs/>
                <w:u w:val="single"/>
                <w:lang w:val="de-AT"/>
              </w:rPr>
            </w:pPr>
            <w:r w:rsidRPr="00F94368">
              <w:rPr>
                <w:b/>
                <w:bCs/>
                <w:iCs/>
                <w:lang w:val="de-AT"/>
              </w:rPr>
              <w:lastRenderedPageBreak/>
              <w:t xml:space="preserve">1. </w:t>
            </w:r>
            <w:r w:rsidRPr="00F94368">
              <w:rPr>
                <w:b/>
                <w:bCs/>
                <w:iCs/>
                <w:u w:val="single"/>
                <w:lang w:val="de-AT"/>
              </w:rPr>
              <w:t>Ba vị trí tương đối của hai đường tròn.</w:t>
            </w:r>
          </w:p>
          <w:p w:rsidR="00F94368" w:rsidRPr="00F94368" w:rsidRDefault="00F94368" w:rsidP="00E54A2D">
            <w:pPr>
              <w:rPr>
                <w:bCs/>
                <w:iCs/>
                <w:lang w:val="de-AT"/>
              </w:rPr>
            </w:pPr>
            <w:r>
              <w:rPr>
                <w:noProof/>
              </w:rPr>
              <w:drawing>
                <wp:anchor distT="0" distB="0" distL="114300" distR="114300" simplePos="0" relativeHeight="251715584" behindDoc="1" locked="0" layoutInCell="1" allowOverlap="1">
                  <wp:simplePos x="0" y="0"/>
                  <wp:positionH relativeFrom="column">
                    <wp:posOffset>1614805</wp:posOffset>
                  </wp:positionH>
                  <wp:positionV relativeFrom="paragraph">
                    <wp:posOffset>12065</wp:posOffset>
                  </wp:positionV>
                  <wp:extent cx="1394460" cy="96393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39446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iCs/>
                <w:lang w:val="de-AT"/>
              </w:rPr>
              <w:t>a)</w:t>
            </w:r>
            <w:r w:rsidRPr="00F94368">
              <w:rPr>
                <w:b/>
                <w:bCs/>
                <w:i/>
                <w:iCs/>
                <w:lang w:val="de-AT"/>
              </w:rPr>
              <w:t xml:space="preserve"> </w:t>
            </w:r>
            <w:r w:rsidRPr="00F94368">
              <w:rPr>
                <w:b/>
                <w:bCs/>
                <w:iCs/>
                <w:lang w:val="de-AT"/>
              </w:rPr>
              <w:t>Hai đường tròn cắt nhau:</w:t>
            </w:r>
          </w:p>
          <w:p w:rsidR="00F94368" w:rsidRPr="00F94368" w:rsidRDefault="00F94368" w:rsidP="00E54A2D">
            <w:pPr>
              <w:rPr>
                <w:lang w:val="de-AT"/>
              </w:rPr>
            </w:pPr>
            <w:r w:rsidRPr="00F94368">
              <w:rPr>
                <w:lang w:val="de-AT"/>
              </w:rPr>
              <w:t>Hai đường tròn (O)</w:t>
            </w:r>
          </w:p>
          <w:p w:rsidR="00F94368" w:rsidRPr="00F94368" w:rsidRDefault="00F94368" w:rsidP="00E54A2D">
            <w:pPr>
              <w:rPr>
                <w:lang w:val="de-AT"/>
              </w:rPr>
            </w:pPr>
            <w:r w:rsidRPr="00F94368">
              <w:rPr>
                <w:lang w:val="de-AT"/>
              </w:rPr>
              <w:t xml:space="preserve">và (O’) cắt nhau </w:t>
            </w:r>
          </w:p>
          <w:p w:rsidR="00F94368" w:rsidRPr="00F94368" w:rsidRDefault="00F94368" w:rsidP="00E54A2D">
            <w:pPr>
              <w:rPr>
                <w:lang w:val="de-AT"/>
              </w:rPr>
            </w:pPr>
            <w:r w:rsidRPr="00F94368">
              <w:rPr>
                <w:lang w:val="de-AT"/>
              </w:rPr>
              <w:t xml:space="preserve">tại A và B.                      </w:t>
            </w:r>
          </w:p>
          <w:p w:rsidR="00F94368" w:rsidRPr="00F94368" w:rsidRDefault="00F94368" w:rsidP="00E54A2D">
            <w:pPr>
              <w:rPr>
                <w:lang w:val="de-AT"/>
              </w:rPr>
            </w:pPr>
            <w:r w:rsidRPr="00F94368">
              <w:lastRenderedPageBreak/>
              <w:sym w:font="Symbol" w:char="F02D"/>
            </w:r>
            <w:r w:rsidRPr="00F94368">
              <w:rPr>
                <w:lang w:val="de-AT"/>
              </w:rPr>
              <w:t xml:space="preserve"> A, B là hai </w:t>
            </w:r>
          </w:p>
          <w:p w:rsidR="00F94368" w:rsidRPr="00F94368" w:rsidRDefault="00F94368" w:rsidP="00E54A2D">
            <w:pPr>
              <w:rPr>
                <w:lang w:val="de-AT"/>
              </w:rPr>
            </w:pPr>
            <w:r w:rsidRPr="00F94368">
              <w:rPr>
                <w:lang w:val="de-AT"/>
              </w:rPr>
              <w:t>điểm chung</w:t>
            </w:r>
          </w:p>
          <w:p w:rsidR="00F94368" w:rsidRPr="00F94368" w:rsidRDefault="00F94368" w:rsidP="00E54A2D">
            <w:pPr>
              <w:rPr>
                <w:lang w:val="de-AT"/>
              </w:rPr>
            </w:pPr>
            <w:r w:rsidRPr="00F94368">
              <w:sym w:font="Symbol" w:char="F02D"/>
            </w:r>
            <w:r w:rsidRPr="00F94368">
              <w:rPr>
                <w:lang w:val="de-AT"/>
              </w:rPr>
              <w:t xml:space="preserve"> AB là dây chung </w:t>
            </w:r>
          </w:p>
          <w:p w:rsidR="00F94368" w:rsidRPr="00F94368" w:rsidRDefault="00F94368" w:rsidP="00E54A2D">
            <w:pPr>
              <w:rPr>
                <w:b/>
                <w:bCs/>
                <w:iCs/>
                <w:lang w:val="de-AT"/>
              </w:rPr>
            </w:pPr>
            <w:r w:rsidRPr="00F94368">
              <w:rPr>
                <w:b/>
                <w:bCs/>
                <w:iCs/>
                <w:lang w:val="de-AT"/>
              </w:rPr>
              <w:t xml:space="preserve">b) Hai đường tròn tiếp xúc  nhau </w:t>
            </w:r>
          </w:p>
          <w:p w:rsidR="00F94368" w:rsidRPr="00F94368" w:rsidRDefault="00F94368" w:rsidP="00E54A2D">
            <w:pPr>
              <w:rPr>
                <w:b/>
                <w:bCs/>
                <w:iCs/>
                <w:lang w:val="de-AT"/>
              </w:rPr>
            </w:pPr>
            <w:r>
              <w:rPr>
                <w:noProof/>
              </w:rPr>
              <w:drawing>
                <wp:anchor distT="0" distB="0" distL="114300" distR="114300" simplePos="0" relativeHeight="251714560" behindDoc="0" locked="0" layoutInCell="1" allowOverlap="1">
                  <wp:simplePos x="0" y="0"/>
                  <wp:positionH relativeFrom="column">
                    <wp:posOffset>20320</wp:posOffset>
                  </wp:positionH>
                  <wp:positionV relativeFrom="paragraph">
                    <wp:posOffset>-6350</wp:posOffset>
                  </wp:positionV>
                  <wp:extent cx="1466850" cy="93916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46685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simplePos x="0" y="0"/>
                  <wp:positionH relativeFrom="column">
                    <wp:posOffset>1925320</wp:posOffset>
                  </wp:positionH>
                  <wp:positionV relativeFrom="paragraph">
                    <wp:posOffset>145415</wp:posOffset>
                  </wp:positionV>
                  <wp:extent cx="971550" cy="84074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97155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lang w:val="de-AT"/>
              </w:rPr>
            </w:pPr>
            <w:r w:rsidRPr="00F94368">
              <w:rPr>
                <w:lang w:val="de-AT"/>
              </w:rPr>
              <w:t>(O) và (O’) tiếp xúc nhau tại A.</w:t>
            </w:r>
          </w:p>
          <w:p w:rsidR="00F94368" w:rsidRPr="00F94368" w:rsidRDefault="00F94368" w:rsidP="00E54A2D">
            <w:pPr>
              <w:jc w:val="both"/>
              <w:rPr>
                <w:lang w:val="fr-FR"/>
              </w:rPr>
            </w:pPr>
            <w:r w:rsidRPr="00F94368">
              <w:rPr>
                <w:lang w:val="fr-FR"/>
              </w:rPr>
              <w:t>A gọi là tiếp điểm.</w:t>
            </w:r>
          </w:p>
          <w:p w:rsidR="00F94368" w:rsidRPr="00F94368" w:rsidRDefault="00F94368" w:rsidP="00E54A2D">
            <w:pPr>
              <w:rPr>
                <w:b/>
                <w:bCs/>
                <w:iCs/>
                <w:lang w:val="fr-FR"/>
              </w:rPr>
            </w:pPr>
            <w:r>
              <w:rPr>
                <w:noProof/>
              </w:rPr>
              <w:drawing>
                <wp:anchor distT="0" distB="0" distL="114300" distR="114300" simplePos="0" relativeHeight="251717632" behindDoc="0" locked="0" layoutInCell="1" allowOverlap="1">
                  <wp:simplePos x="0" y="0"/>
                  <wp:positionH relativeFrom="column">
                    <wp:posOffset>1925320</wp:posOffset>
                  </wp:positionH>
                  <wp:positionV relativeFrom="paragraph">
                    <wp:posOffset>24130</wp:posOffset>
                  </wp:positionV>
                  <wp:extent cx="1017905" cy="101790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iCs/>
                <w:lang w:val="fr-FR"/>
              </w:rPr>
              <w:t xml:space="preserve">c) Hai đường tròn không giao  nhau </w:t>
            </w:r>
          </w:p>
          <w:p w:rsidR="00F94368" w:rsidRPr="00F94368" w:rsidRDefault="00F94368" w:rsidP="00E54A2D">
            <w:pPr>
              <w:rPr>
                <w:bCs/>
                <w:lang w:val="fr-FR"/>
              </w:rPr>
            </w:pPr>
            <w:r w:rsidRPr="00F94368">
              <w:rPr>
                <w:bCs/>
                <w:lang w:val="fr-FR"/>
              </w:rPr>
              <w:t>Có trường hợp đựng nhau và</w:t>
            </w:r>
          </w:p>
          <w:p w:rsidR="00F94368" w:rsidRPr="00F94368" w:rsidRDefault="00F94368" w:rsidP="00E54A2D">
            <w:pPr>
              <w:rPr>
                <w:bCs/>
                <w:lang w:val="fr-FR"/>
              </w:rPr>
            </w:pPr>
            <w:r w:rsidRPr="00F94368">
              <w:rPr>
                <w:bCs/>
                <w:lang w:val="fr-FR"/>
              </w:rPr>
              <w:t>Trường hợp ngoài nhau</w:t>
            </w:r>
          </w:p>
          <w:p w:rsidR="00F94368" w:rsidRPr="00F94368" w:rsidRDefault="00F94368" w:rsidP="00E54A2D">
            <w:pPr>
              <w:ind w:left="360"/>
              <w:rPr>
                <w:b/>
                <w:bCs/>
                <w:lang w:val="fr-FR"/>
              </w:rPr>
            </w:pPr>
          </w:p>
          <w:p w:rsidR="00F94368" w:rsidRPr="00F94368" w:rsidRDefault="00F94368" w:rsidP="00E54A2D">
            <w:pPr>
              <w:rPr>
                <w:b/>
                <w:lang w:val="de-AT"/>
              </w:rPr>
            </w:pPr>
          </w:p>
          <w:p w:rsidR="00F94368" w:rsidRPr="00F94368" w:rsidRDefault="00F94368" w:rsidP="00E54A2D">
            <w:pPr>
              <w:rPr>
                <w:b/>
                <w:lang w:val="de-AT"/>
              </w:rPr>
            </w:pP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bCs/>
          <w:sz w:val="24"/>
          <w:szCs w:val="24"/>
          <w:lang w:val="nl-NL"/>
        </w:rPr>
        <w:t>Tính chất đường nối tâm</w:t>
      </w:r>
    </w:p>
    <w:p w:rsidR="00F94368" w:rsidRPr="00F94368" w:rsidRDefault="00F94368" w:rsidP="00F94368">
      <w:pPr>
        <w:rPr>
          <w:lang w:val="nl-NL"/>
        </w:rPr>
      </w:pPr>
      <w:r w:rsidRPr="00F94368">
        <w:rPr>
          <w:lang w:val="nl-NL"/>
        </w:rPr>
        <w:t xml:space="preserve">- Mục tiêu: </w:t>
      </w:r>
      <w:r w:rsidRPr="00F94368">
        <w:rPr>
          <w:bCs/>
          <w:iCs/>
          <w:lang w:val="de-AT"/>
        </w:rPr>
        <w:t>Hs nắm được tính chất đường nối tâm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iCs/>
          <w:lang w:val="de-AT"/>
        </w:rPr>
        <w:t>Hệ thức liên hệ đường nối tâm</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 xml:space="preserve">Vẽ đường tròn (O) và đường tròn (O’) (có O </w:t>
            </w:r>
            <w:r w:rsidRPr="00F94368">
              <w:rPr>
                <w:position w:val="-4"/>
              </w:rPr>
              <w:object w:dxaOrig="220" w:dyaOrig="220">
                <v:shape id="_x0000_i1592" type="#_x0000_t75" style="width:11.25pt;height:11.25pt" o:ole="">
                  <v:imagedata r:id="rId1044" o:title=""/>
                </v:shape>
                <o:OLEObject Type="Embed" ProgID="Equation.DSMT4" ShapeID="_x0000_i1592" DrawAspect="Content" ObjectID="_1672830517" r:id="rId1045"/>
              </w:object>
            </w:r>
            <w:r w:rsidRPr="00F94368">
              <w:rPr>
                <w:lang w:val="de-AT"/>
              </w:rPr>
              <w:t>O’) và giới thiệu đường thẳng OO’ gọi là đường nối tâm, đoạn nối tâm.</w:t>
            </w:r>
          </w:p>
          <w:p w:rsidR="00F94368" w:rsidRPr="00F94368" w:rsidRDefault="00F94368" w:rsidP="00E54A2D">
            <w:pPr>
              <w:jc w:val="both"/>
              <w:rPr>
                <w:lang w:val="de-AT"/>
              </w:rPr>
            </w:pPr>
            <w:r w:rsidRPr="00F94368">
              <w:rPr>
                <w:lang w:val="de-AT"/>
              </w:rPr>
              <w:t>GV: Tại sao đường nối tâm OO’ lại là trục đối xứng của hình gồm cả hai đường tròn đó?</w:t>
            </w:r>
          </w:p>
          <w:p w:rsidR="00F94368" w:rsidRPr="00F94368" w:rsidRDefault="00F94368" w:rsidP="00E54A2D">
            <w:pPr>
              <w:tabs>
                <w:tab w:val="left" w:pos="120"/>
                <w:tab w:val="left" w:pos="240"/>
                <w:tab w:val="center" w:pos="4440"/>
              </w:tabs>
              <w:jc w:val="both"/>
              <w:rPr>
                <w:lang w:val="de-AT"/>
              </w:rPr>
            </w:pPr>
            <w:r w:rsidRPr="00F94368">
              <w:rPr>
                <w:lang w:val="de-AT"/>
              </w:rPr>
              <w:t>HS: Đường nối tâm chứa đường kính của (O) nên là trục đối xứng của (O). Tương tự đường nối tâm chứa đường kính của (O’) nên là trục đối xứng của (O’). Do đó đường nối tâm OO’ là trục đối xứng của hình gồm cả hai đường tròn đó.</w:t>
            </w:r>
          </w:p>
          <w:p w:rsidR="00F94368" w:rsidRPr="00F94368" w:rsidRDefault="00F94368" w:rsidP="00E54A2D">
            <w:pPr>
              <w:jc w:val="both"/>
              <w:rPr>
                <w:lang w:val="de-AT"/>
              </w:rPr>
            </w:pPr>
            <w:r w:rsidRPr="00F94368">
              <w:rPr>
                <w:lang w:val="de-AT"/>
              </w:rPr>
              <w:t xml:space="preserve">GV: Yêu cầu HS làm </w:t>
            </w:r>
            <w:r w:rsidRPr="00F94368">
              <w:rPr>
                <w:highlight w:val="darkGray"/>
                <w:lang w:val="de-AT"/>
              </w:rPr>
              <w:t>?2</w:t>
            </w:r>
          </w:p>
          <w:p w:rsidR="00F94368" w:rsidRPr="00F94368" w:rsidRDefault="00F94368" w:rsidP="00E54A2D">
            <w:pPr>
              <w:jc w:val="both"/>
              <w:rPr>
                <w:lang w:val="de-AT"/>
              </w:rPr>
            </w:pPr>
            <w:r w:rsidRPr="00F94368">
              <w:rPr>
                <w:lang w:val="de-AT"/>
              </w:rPr>
              <w:t>HS: Suy nghĩ thực hiện</w:t>
            </w:r>
          </w:p>
          <w:p w:rsidR="00F94368" w:rsidRPr="00F94368" w:rsidRDefault="00F94368" w:rsidP="00E54A2D">
            <w:pPr>
              <w:jc w:val="both"/>
              <w:rPr>
                <w:lang w:val="de-AT"/>
              </w:rPr>
            </w:pPr>
            <w:r w:rsidRPr="00F94368">
              <w:rPr>
                <w:lang w:val="de-AT"/>
              </w:rPr>
              <w:t>GV: Yêu cầu HS phát biểu nội dung tính chất trên?</w:t>
            </w:r>
          </w:p>
          <w:p w:rsidR="00F94368" w:rsidRPr="00F94368" w:rsidRDefault="00F94368" w:rsidP="00E54A2D">
            <w:pPr>
              <w:jc w:val="both"/>
              <w:rPr>
                <w:lang w:val="de-AT"/>
              </w:rPr>
            </w:pPr>
            <w:r w:rsidRPr="00F94368">
              <w:rPr>
                <w:lang w:val="de-AT"/>
              </w:rPr>
              <w:t>HS: Đọc định lí SGK</w:t>
            </w:r>
          </w:p>
          <w:p w:rsidR="00F94368" w:rsidRPr="00F94368" w:rsidRDefault="00F94368" w:rsidP="00E54A2D">
            <w:pPr>
              <w:jc w:val="both"/>
              <w:rPr>
                <w:lang w:val="de-AT"/>
              </w:rPr>
            </w:pPr>
            <w:r w:rsidRPr="00F94368">
              <w:rPr>
                <w:lang w:val="de-AT"/>
              </w:rPr>
              <w:t>GV: Giới thiệu định lí và cách ghi tóm tắt</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i/>
                <w:iCs/>
                <w:u w:val="single"/>
                <w:lang w:val="de-AT"/>
              </w:rPr>
            </w:pPr>
            <w:r w:rsidRPr="00F94368">
              <w:rPr>
                <w:b/>
                <w:bCs/>
                <w:i/>
                <w:iCs/>
                <w:lang w:val="de-AT"/>
              </w:rPr>
              <w:t xml:space="preserve">2. </w:t>
            </w:r>
            <w:r w:rsidRPr="00F94368">
              <w:rPr>
                <w:b/>
                <w:bCs/>
                <w:iCs/>
                <w:u w:val="single"/>
                <w:lang w:val="de-AT"/>
              </w:rPr>
              <w:t>Tính chất đường nối tâm</w:t>
            </w:r>
            <w:r w:rsidRPr="00F94368">
              <w:rPr>
                <w:b/>
                <w:bCs/>
                <w:i/>
                <w:iCs/>
                <w:u w:val="single"/>
                <w:lang w:val="de-AT"/>
              </w:rPr>
              <w:t>.</w:t>
            </w:r>
          </w:p>
          <w:p w:rsidR="00F94368" w:rsidRPr="00F94368" w:rsidRDefault="00F94368" w:rsidP="00E54A2D">
            <w:pPr>
              <w:rPr>
                <w:lang w:val="de-AT"/>
              </w:rPr>
            </w:pPr>
            <w:r w:rsidRPr="00F94368">
              <w:rPr>
                <w:lang w:val="de-AT"/>
              </w:rPr>
              <w:t>Cho hai đường tròn (O) và (O’)( với O</w:t>
            </w:r>
            <w:r w:rsidRPr="00F94368">
              <w:rPr>
                <w:position w:val="-4"/>
              </w:rPr>
              <w:object w:dxaOrig="220" w:dyaOrig="220">
                <v:shape id="_x0000_i1593" type="#_x0000_t75" style="width:11.25pt;height:11.25pt" o:ole="">
                  <v:imagedata r:id="rId1044" o:title=""/>
                </v:shape>
                <o:OLEObject Type="Embed" ProgID="Equation.DSMT4" ShapeID="_x0000_i1593" DrawAspect="Content" ObjectID="_1672830518" r:id="rId1046"/>
              </w:object>
            </w:r>
            <w:r w:rsidRPr="00F94368">
              <w:rPr>
                <w:lang w:val="de-AT"/>
              </w:rPr>
              <w:t xml:space="preserve"> O’)</w:t>
            </w:r>
          </w:p>
          <w:p w:rsidR="00F94368" w:rsidRPr="00F94368" w:rsidRDefault="00F94368" w:rsidP="00E54A2D">
            <w:pPr>
              <w:rPr>
                <w:lang w:val="de-AT"/>
              </w:rPr>
            </w:pPr>
            <w:r w:rsidRPr="00F94368">
              <w:rPr>
                <w:lang w:val="de-AT"/>
              </w:rPr>
              <w:t>–Đường thẳng OO’ gọi là đường nối tâm</w:t>
            </w:r>
          </w:p>
          <w:p w:rsidR="00F94368" w:rsidRPr="00F94368" w:rsidRDefault="00F94368" w:rsidP="00E54A2D">
            <w:pPr>
              <w:rPr>
                <w:lang w:val="de-AT"/>
              </w:rPr>
            </w:pPr>
            <w:r w:rsidRPr="00F94368">
              <w:rPr>
                <w:lang w:val="de-AT"/>
              </w:rPr>
              <w:t xml:space="preserve">–Đoạn thẳng OO’ gọi là đoạn nối tâm </w:t>
            </w:r>
          </w:p>
          <w:p w:rsidR="00F94368" w:rsidRPr="00F94368" w:rsidRDefault="00F94368" w:rsidP="00E54A2D">
            <w:pPr>
              <w:rPr>
                <w:lang w:val="de-AT"/>
              </w:rPr>
            </w:pPr>
            <w:r w:rsidRPr="00F94368">
              <w:rPr>
                <w:lang w:val="de-AT"/>
              </w:rPr>
              <w:t>– OO’ là trục đối xứng của (O) và (O’)</w:t>
            </w:r>
          </w:p>
          <w:p w:rsidR="00F94368" w:rsidRPr="00F94368" w:rsidRDefault="00F94368" w:rsidP="00E54A2D">
            <w:pPr>
              <w:rPr>
                <w:b/>
                <w:bCs/>
                <w:iCs/>
                <w:lang w:val="de-AT"/>
              </w:rPr>
            </w:pPr>
            <w:r w:rsidRPr="00F94368">
              <w:rPr>
                <w:b/>
                <w:bCs/>
                <w:iCs/>
                <w:lang w:val="de-AT"/>
              </w:rPr>
              <w:t>* Định lí:</w:t>
            </w:r>
          </w:p>
          <w:p w:rsidR="00F94368" w:rsidRPr="00F94368" w:rsidRDefault="00F94368" w:rsidP="00E54A2D">
            <w:pPr>
              <w:ind w:left="360"/>
              <w:rPr>
                <w:b/>
                <w:bCs/>
                <w:lang w:val="de-AT"/>
              </w:rPr>
            </w:pPr>
            <w:r w:rsidRPr="00F94368">
              <w:rPr>
                <w:b/>
                <w:bCs/>
                <w:lang w:val="de-AT"/>
              </w:rPr>
              <w:t xml:space="preserve">   </w:t>
            </w:r>
          </w:p>
          <w:p w:rsidR="00F94368" w:rsidRPr="00F94368" w:rsidRDefault="00F94368" w:rsidP="00E54A2D">
            <w:pPr>
              <w:ind w:left="360"/>
              <w:rPr>
                <w:b/>
                <w:bCs/>
                <w:lang w:val="de-AT"/>
              </w:rPr>
            </w:pPr>
            <w:r>
              <w:rPr>
                <w:noProof/>
              </w:rPr>
              <w:drawing>
                <wp:anchor distT="0" distB="0" distL="114300" distR="114300" simplePos="0" relativeHeight="251718656" behindDoc="0" locked="0" layoutInCell="1" allowOverlap="1">
                  <wp:simplePos x="0" y="0"/>
                  <wp:positionH relativeFrom="column">
                    <wp:posOffset>1372870</wp:posOffset>
                  </wp:positionH>
                  <wp:positionV relativeFrom="paragraph">
                    <wp:posOffset>64135</wp:posOffset>
                  </wp:positionV>
                  <wp:extent cx="1597025" cy="86804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597025" cy="86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simplePos x="0" y="0"/>
                  <wp:positionH relativeFrom="column">
                    <wp:posOffset>-65405</wp:posOffset>
                  </wp:positionH>
                  <wp:positionV relativeFrom="paragraph">
                    <wp:posOffset>-3810</wp:posOffset>
                  </wp:positionV>
                  <wp:extent cx="1520825" cy="105156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52082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r w:rsidRPr="00F94368">
              <w:rPr>
                <w:b/>
                <w:bCs/>
                <w:lang w:val="de-AT"/>
              </w:rPr>
              <w:t xml:space="preserve">                                                          </w:t>
            </w:r>
          </w:p>
          <w:p w:rsidR="00F94368" w:rsidRPr="00F94368" w:rsidRDefault="00F94368" w:rsidP="00E54A2D">
            <w:pPr>
              <w:rPr>
                <w:lang w:val="de-AT"/>
              </w:rPr>
            </w:pPr>
            <w:r w:rsidRPr="00F94368">
              <w:rPr>
                <w:lang w:val="de-AT"/>
              </w:rPr>
              <w:t xml:space="preserve">a) (O) và (O’) cắt nhau tại A và B </w:t>
            </w:r>
          </w:p>
          <w:p w:rsidR="00F94368" w:rsidRPr="00F94368" w:rsidRDefault="00F94368" w:rsidP="00E54A2D">
            <w:pPr>
              <w:rPr>
                <w:lang w:val="de-AT"/>
              </w:rPr>
            </w:pPr>
            <w:r w:rsidRPr="00F94368">
              <w:sym w:font="Symbol" w:char="F0DE"/>
            </w:r>
            <w:r w:rsidRPr="00F94368">
              <w:rPr>
                <w:lang w:val="de-AT"/>
              </w:rPr>
              <w:t xml:space="preserve"> OO’ là trung trực của  AB</w:t>
            </w:r>
          </w:p>
          <w:p w:rsidR="00F94368" w:rsidRPr="00F94368" w:rsidRDefault="00F94368" w:rsidP="00E54A2D">
            <w:pPr>
              <w:rPr>
                <w:lang w:val="de-AT"/>
              </w:rPr>
            </w:pPr>
            <w:r w:rsidRPr="00F94368">
              <w:rPr>
                <w:lang w:val="de-AT"/>
              </w:rPr>
              <w:t xml:space="preserve">b) ( O) và (O’) tiếp xúc nhau tại A </w:t>
            </w:r>
          </w:p>
          <w:p w:rsidR="00F94368" w:rsidRPr="00F94368" w:rsidRDefault="00F94368" w:rsidP="00E54A2D">
            <w:pPr>
              <w:jc w:val="both"/>
              <w:rPr>
                <w:b/>
                <w:bCs/>
                <w:i/>
                <w:iCs/>
                <w:lang w:val="de-AT"/>
              </w:rPr>
            </w:pPr>
            <w:r w:rsidRPr="00F94368">
              <w:sym w:font="Symbol" w:char="F0DE"/>
            </w:r>
            <w:r w:rsidRPr="00F94368">
              <w:t xml:space="preserve"> O, A, O’ thẳng hàng.</w:t>
            </w:r>
          </w:p>
          <w:p w:rsidR="00F94368" w:rsidRPr="00F94368" w:rsidRDefault="00F94368" w:rsidP="00E54A2D">
            <w:pPr>
              <w:jc w:val="both"/>
              <w:rPr>
                <w:lang w:val="de-AT"/>
              </w:rPr>
            </w:pPr>
            <w:r w:rsidRPr="00F94368">
              <w:rPr>
                <w:highlight w:val="darkGray"/>
                <w:lang w:val="de-AT"/>
              </w:rPr>
              <w:t>?2</w:t>
            </w:r>
            <w:r w:rsidRPr="00F94368">
              <w:rPr>
                <w:lang w:val="de-AT"/>
              </w:rPr>
              <w:t xml:space="preserve">  a)Vì OA = OB = R  và O’A = O’B = r  </w:t>
            </w:r>
          </w:p>
          <w:p w:rsidR="00F94368" w:rsidRPr="00F94368" w:rsidRDefault="00F94368" w:rsidP="00E54A2D">
            <w:pPr>
              <w:jc w:val="both"/>
              <w:rPr>
                <w:lang w:val="de-AT"/>
              </w:rPr>
            </w:pPr>
            <w:r w:rsidRPr="00F94368">
              <w:sym w:font="Symbol" w:char="F0DE"/>
            </w:r>
            <w:r w:rsidRPr="00F94368">
              <w:rPr>
                <w:lang w:val="de-AT"/>
              </w:rPr>
              <w:t xml:space="preserve"> OO’ là đường  trung  của đoạn thẳng AB</w:t>
            </w:r>
          </w:p>
          <w:p w:rsidR="00F94368" w:rsidRPr="00F94368" w:rsidRDefault="00F94368" w:rsidP="00E54A2D">
            <w:pPr>
              <w:jc w:val="both"/>
            </w:pPr>
            <w:r w:rsidRPr="00F94368">
              <w:t>b) A nằm trên đường thẳng OO’</w:t>
            </w:r>
          </w:p>
        </w:tc>
      </w:tr>
    </w:tbl>
    <w:p w:rsidR="00F94368" w:rsidRPr="00F94368" w:rsidRDefault="00F94368" w:rsidP="00F94368">
      <w:pPr>
        <w:jc w:val="both"/>
        <w:rPr>
          <w:b/>
          <w:lang w:val="nl-NL"/>
        </w:rPr>
      </w:pP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VTTĐ của hai đường tròn.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Gọi Hs thảo luận nhóm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nl-NL"/>
              </w:rPr>
            </w:pPr>
            <w:r w:rsidRPr="00F94368">
              <w:rPr>
                <w:b/>
                <w:bCs/>
                <w:bdr w:val="single" w:sz="4" w:space="0" w:color="auto"/>
                <w:lang w:val="nl-NL"/>
              </w:rPr>
              <w:t>?3</w:t>
            </w:r>
          </w:p>
          <w:p w:rsidR="00F94368" w:rsidRPr="00F94368" w:rsidRDefault="00F94368" w:rsidP="00E54A2D">
            <w:pPr>
              <w:rPr>
                <w:lang w:val="de-AT"/>
              </w:rPr>
            </w:pPr>
            <w:r w:rsidRPr="00F94368">
              <w:rPr>
                <w:lang w:val="de-AT"/>
              </w:rPr>
              <w:t>a)Hai đường tròn (O) và (O’) cắt nhau</w:t>
            </w:r>
          </w:p>
          <w:p w:rsidR="00F94368" w:rsidRPr="00F94368" w:rsidRDefault="00F94368" w:rsidP="00E54A2D">
            <w:pPr>
              <w:rPr>
                <w:lang w:val="de-AT"/>
              </w:rPr>
            </w:pPr>
            <w:r w:rsidRPr="00F94368">
              <w:rPr>
                <w:lang w:val="de-AT"/>
              </w:rPr>
              <w:t>b) Gọi I là giao điểm của OO’ và AB.</w:t>
            </w:r>
          </w:p>
          <w:p w:rsidR="00F94368" w:rsidRPr="00F94368" w:rsidRDefault="00F94368" w:rsidP="00E54A2D">
            <w:pPr>
              <w:tabs>
                <w:tab w:val="left" w:pos="7393"/>
              </w:tabs>
              <w:rPr>
                <w:lang w:val="de-AT"/>
              </w:rPr>
            </w:pPr>
            <w:r>
              <w:rPr>
                <w:noProof/>
              </w:rPr>
              <mc:AlternateContent>
                <mc:Choice Requires="wps">
                  <w:drawing>
                    <wp:anchor distT="0" distB="0" distL="114300" distR="114300" simplePos="0" relativeHeight="251720704" behindDoc="0" locked="0" layoutInCell="1" allowOverlap="1">
                      <wp:simplePos x="0" y="0"/>
                      <wp:positionH relativeFrom="column">
                        <wp:posOffset>5808345</wp:posOffset>
                      </wp:positionH>
                      <wp:positionV relativeFrom="paragraph">
                        <wp:posOffset>103505</wp:posOffset>
                      </wp:positionV>
                      <wp:extent cx="622935" cy="0"/>
                      <wp:effectExtent l="12065" t="5080" r="12700" b="13970"/>
                      <wp:wrapNone/>
                      <wp:docPr id="2"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35pt,8.15pt" to="506.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UgFA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"/>
                  </w:pict>
                </mc:Fallback>
              </mc:AlternateContent>
            </w:r>
            <w:r w:rsidRPr="00F94368">
              <w:rPr>
                <w:lang w:val="de-AT"/>
              </w:rPr>
              <w:t xml:space="preserve">  Xét </w:t>
            </w:r>
            <w:r w:rsidRPr="00F94368">
              <w:rPr>
                <w:position w:val="-4"/>
              </w:rPr>
              <w:object w:dxaOrig="220" w:dyaOrig="260">
                <v:shape id="_x0000_i1594" type="#_x0000_t75" style="width:11.25pt;height:12.75pt" o:ole="">
                  <v:imagedata r:id="rId907" o:title=""/>
                </v:shape>
                <o:OLEObject Type="Embed" ProgID="Equation.DSMT4" ShapeID="_x0000_i1594" DrawAspect="Content" ObjectID="_1672830519" r:id="rId1048"/>
              </w:object>
            </w:r>
            <w:r w:rsidRPr="00F94368">
              <w:rPr>
                <w:lang w:val="de-AT"/>
              </w:rPr>
              <w:t xml:space="preserve">ABC có AO = OC, AI = IB nên OI // </w:t>
            </w:r>
            <w:r>
              <w:rPr>
                <w:b/>
                <w:bCs/>
                <w:noProof/>
              </w:rPr>
              <w:drawing>
                <wp:anchor distT="0" distB="0" distL="114300" distR="114300" simplePos="0" relativeHeight="251721728" behindDoc="1" locked="0" layoutInCell="1" allowOverlap="1">
                  <wp:simplePos x="0" y="0"/>
                  <wp:positionH relativeFrom="column">
                    <wp:posOffset>1223010</wp:posOffset>
                  </wp:positionH>
                  <wp:positionV relativeFrom="paragraph">
                    <wp:posOffset>209550</wp:posOffset>
                  </wp:positionV>
                  <wp:extent cx="1609090" cy="1010285"/>
                  <wp:effectExtent l="0" t="0" r="0" b="0"/>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60909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de-AT"/>
              </w:rPr>
              <w:t>BC, do đó OO’ // BC</w:t>
            </w:r>
          </w:p>
          <w:p w:rsidR="00F94368" w:rsidRPr="00F94368" w:rsidRDefault="00F94368" w:rsidP="00E54A2D">
            <w:pPr>
              <w:rPr>
                <w:lang w:val="de-AT"/>
              </w:rPr>
            </w:pPr>
            <w:r w:rsidRPr="00F94368">
              <w:rPr>
                <w:lang w:val="de-AT"/>
              </w:rPr>
              <w:t>chứng minh tương tự, ta có: OO’ // CD. Theo tiên đề Ơclit suy ra C; B; D thẳng hàng</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de-AT"/>
        </w:rPr>
      </w:pPr>
      <w:r w:rsidRPr="00F94368">
        <w:rPr>
          <w:lang w:val="de-AT"/>
        </w:rPr>
        <w:tab/>
        <w:t>+ Nắm vững ba vị trí tương đối của hai đường tròn, tính chất của đường nối tâm.</w:t>
      </w:r>
    </w:p>
    <w:p w:rsidR="00F94368" w:rsidRPr="00F94368" w:rsidRDefault="00F94368" w:rsidP="00F94368">
      <w:pPr>
        <w:ind w:firstLine="720"/>
        <w:rPr>
          <w:b/>
          <w:bCs/>
          <w:lang w:val="nl-NL"/>
        </w:rPr>
      </w:pPr>
      <w:r w:rsidRPr="00F94368">
        <w:rPr>
          <w:lang w:val="de-AT"/>
        </w:rPr>
        <w:t>+ BTVN: 33; 34/sgk.tr119</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VTTĐ của hai đường tròn? (M1)</w:t>
      </w:r>
    </w:p>
    <w:p w:rsidR="00F94368" w:rsidRPr="00F94368" w:rsidRDefault="00F94368" w:rsidP="00F94368">
      <w:pPr>
        <w:jc w:val="both"/>
        <w:rPr>
          <w:lang w:val="nl-NL"/>
        </w:rPr>
      </w:pPr>
      <w:r w:rsidRPr="00F94368">
        <w:rPr>
          <w:lang w:val="nl-NL"/>
        </w:rPr>
        <w:t xml:space="preserve">Câu 2: Xác định số giao điểm, và tính chất đường nối tâm trong từng trường hợp? (M2) </w:t>
      </w:r>
    </w:p>
    <w:p w:rsidR="00F94368" w:rsidRPr="00F94368" w:rsidRDefault="00F94368" w:rsidP="00F94368">
      <w:pPr>
        <w:jc w:val="both"/>
        <w:rPr>
          <w:lang w:val="nl-NL"/>
        </w:rPr>
      </w:pPr>
      <w:r w:rsidRPr="00F94368">
        <w:rPr>
          <w:lang w:val="nl-NL"/>
        </w:rPr>
        <w:t>Câu 3:  Bài tập 33 sgk (M3)</w:t>
      </w: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ind w:left="75"/>
        <w:jc w:val="center"/>
        <w:rPr>
          <w:b/>
          <w:lang w:val="pt-BR"/>
        </w:rPr>
      </w:pPr>
      <w:r w:rsidRPr="00F94368">
        <w:rPr>
          <w:b/>
          <w:lang w:val="pt-BR"/>
        </w:rPr>
        <w:t xml:space="preserve">§7. §8. </w:t>
      </w:r>
      <w:r w:rsidRPr="00F94368">
        <w:rPr>
          <w:b/>
          <w:bCs/>
          <w:lang w:val="nl-NL"/>
        </w:rPr>
        <w:t>VỊ TRÍ TƯƠNG ĐỐI CỦA HAI ĐƯỜNG TRÒN</w:t>
      </w:r>
      <w:r w:rsidRPr="00F94368">
        <w:rPr>
          <w:b/>
          <w:bCs/>
          <w:lang w:val="de-AT"/>
        </w:rPr>
        <w:t xml:space="preserve"> (Tiếp theo)</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de-AT"/>
        </w:rPr>
        <w:t>Học sinh nắm được hệ thức giữa đoạn nối tâm và các bán kính của hai đường tròn ứng với từng vị trí tương đối của hai đường tròn.</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de-AT"/>
        </w:rPr>
        <w:t>Biết vẽ hai đường tròn tiếp xúc ngoài, tiếp xúc trong, biết vẽ tiếp tuyến chung của hai đường tròn dựa vào hệ thức giữa đoạn nối tâm và các bán kính.</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Thấy được hình ảnh của một số vị trí tương đối của hai đường tròn trong thực tế.</w:t>
      </w:r>
    </w:p>
    <w:p w:rsidR="00F94368" w:rsidRPr="00F94368" w:rsidRDefault="00F94368" w:rsidP="00F94368">
      <w:pPr>
        <w:pStyle w:val="BodyText"/>
        <w:ind w:right="227"/>
        <w:rPr>
          <w:rFonts w:ascii="Times New Roman" w:hAnsi="Times New Roman"/>
          <w:sz w:val="24"/>
          <w:lang w:val="nl-NL"/>
        </w:rPr>
      </w:pPr>
      <w:r w:rsidRPr="00F94368">
        <w:rPr>
          <w:rFonts w:ascii="Times New Roman" w:hAnsi="Times New Roman"/>
          <w:sz w:val="24"/>
          <w:lang/>
        </w:rPr>
        <w:t xml:space="preserve">4. </w:t>
      </w:r>
      <w:r w:rsidRPr="00F94368">
        <w:rPr>
          <w:rFonts w:ascii="Times New Roman" w:hAnsi="Times New Roman"/>
          <w:sz w:val="24"/>
          <w:u w:val="single"/>
          <w:lang w:val="nl-NL"/>
        </w:rPr>
        <w:t>Định hướng phát triển năng lực</w:t>
      </w:r>
      <w:r w:rsidRPr="00F94368">
        <w:rPr>
          <w:rFonts w:ascii="Times New Roman" w:hAnsi="Times New Roman"/>
          <w:sz w:val="24"/>
          <w:lang w:val="nl-NL"/>
        </w:rPr>
        <w: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Năng lực chung: NL tư duy, tự học, giải quyết vấn đề, sáng tạo, tính toán, hợp tác. NL sử dụng ngôn ngữ toán học, khả năng suy diễn, lập luận toán học, làm việc nhóm.</w:t>
      </w:r>
    </w:p>
    <w:p w:rsidR="00F94368" w:rsidRPr="00F94368" w:rsidRDefault="00F94368" w:rsidP="00F94368">
      <w:pPr>
        <w:ind w:right="33"/>
        <w:jc w:val="both"/>
        <w:rPr>
          <w:lang w:val="nl-NL"/>
        </w:rPr>
      </w:pPr>
      <w:r w:rsidRPr="00F94368">
        <w:rPr>
          <w:lang w:val="nl-NL"/>
        </w:rPr>
        <w:t xml:space="preserve">- Năng lực chuyên biệt: : NL sử dụng kí hiệu, NL sử dụng các công cụ: công cụ vẽ. </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b/>
          <w:lang w:val="nl-NL"/>
        </w:rPr>
        <w:t xml:space="preserve">1. Chuẩn bị của giáo viên: </w:t>
      </w:r>
      <w:r w:rsidRPr="00F94368">
        <w:rPr>
          <w:lang w:val="nl-NL"/>
        </w:rPr>
        <w:t>Sgk, Sgv, các dạng toán…</w:t>
      </w:r>
    </w:p>
    <w:p w:rsidR="00F94368" w:rsidRPr="00F94368" w:rsidRDefault="00F94368" w:rsidP="00F94368">
      <w:pPr>
        <w:jc w:val="both"/>
        <w:rPr>
          <w:lang w:val="nl-NL"/>
        </w:rPr>
      </w:pPr>
      <w:r w:rsidRPr="00F94368">
        <w:rPr>
          <w:b/>
          <w:lang w:val="nl-NL"/>
        </w:rPr>
        <w:t xml:space="preserve">2. Chuẩn bị của học sinh: </w:t>
      </w:r>
      <w:r w:rsidRPr="00F94368">
        <w:rPr>
          <w:lang w:val="nl-NL"/>
        </w:rPr>
        <w:t xml:space="preserve"> Xem trước bài; Chuẩn bị các dụng cụ học tập; SGK, SBT Toán</w:t>
      </w:r>
    </w:p>
    <w:p w:rsidR="00F94368" w:rsidRPr="00F94368" w:rsidRDefault="00F94368" w:rsidP="00F94368">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3198"/>
        <w:gridCol w:w="3165"/>
        <w:gridCol w:w="1923"/>
      </w:tblGrid>
      <w:tr w:rsidR="00F94368" w:rsidRPr="00F94368" w:rsidTr="00E54A2D">
        <w:tc>
          <w:tcPr>
            <w:tcW w:w="1843"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33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843"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hai đường tròn</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de-AT"/>
              </w:rPr>
            </w:pPr>
            <w:r w:rsidRPr="00F94368">
              <w:rPr>
                <w:lang w:val="de-AT"/>
              </w:rPr>
              <w:t>Biết hệ thức giữa đoạn nối tâm và các bán kính của hai ĐT</w:t>
            </w:r>
          </w:p>
          <w:p w:rsidR="00F94368" w:rsidRPr="00F94368" w:rsidRDefault="00F94368" w:rsidP="00E54A2D">
            <w:pPr>
              <w:rPr>
                <w:lang w:val="it-IT"/>
              </w:rPr>
            </w:pPr>
            <w:r w:rsidRPr="00F94368">
              <w:rPr>
                <w:lang w:val="it-IT"/>
              </w:rPr>
              <w:t>Biết khái niệm tiếp tuyến chung</w:t>
            </w:r>
          </w:p>
        </w:tc>
        <w:tc>
          <w:tcPr>
            <w:tcW w:w="33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được hệ thức giữa OO’ với R và r. Xác định các tt chung của hai đường tròn</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để làm bài tập cụ thể</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b/>
        </w:rPr>
      </w:pPr>
      <w:r w:rsidRPr="00F94368">
        <w:rPr>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4493"/>
        <w:gridCol w:w="849"/>
      </w:tblGrid>
      <w:tr w:rsidR="00F94368" w:rsidRPr="00F94368" w:rsidTr="00E54A2D">
        <w:trPr>
          <w:jc w:val="center"/>
        </w:trPr>
        <w:tc>
          <w:tcPr>
            <w:tcW w:w="5182" w:type="dxa"/>
            <w:shd w:val="clear" w:color="auto" w:fill="auto"/>
          </w:tcPr>
          <w:p w:rsidR="00F94368" w:rsidRPr="00F94368" w:rsidRDefault="00F94368" w:rsidP="00E54A2D">
            <w:pPr>
              <w:jc w:val="center"/>
              <w:rPr>
                <w:b/>
              </w:rPr>
            </w:pPr>
            <w:r w:rsidRPr="00F94368">
              <w:rPr>
                <w:b/>
              </w:rPr>
              <w:t>Nội dung</w:t>
            </w:r>
          </w:p>
        </w:tc>
        <w:tc>
          <w:tcPr>
            <w:tcW w:w="4683" w:type="dxa"/>
            <w:shd w:val="clear" w:color="auto" w:fill="auto"/>
          </w:tcPr>
          <w:p w:rsidR="00F94368" w:rsidRPr="00F94368" w:rsidRDefault="00F94368" w:rsidP="00E54A2D">
            <w:pPr>
              <w:jc w:val="center"/>
              <w:rPr>
                <w:b/>
              </w:rPr>
            </w:pPr>
            <w:r w:rsidRPr="00F94368">
              <w:rPr>
                <w:b/>
              </w:rPr>
              <w:t>Đáp án</w:t>
            </w:r>
          </w:p>
        </w:tc>
        <w:tc>
          <w:tcPr>
            <w:tcW w:w="858" w:type="dxa"/>
            <w:shd w:val="clear" w:color="auto" w:fill="auto"/>
          </w:tcPr>
          <w:p w:rsidR="00F94368" w:rsidRPr="00F94368" w:rsidRDefault="00F94368" w:rsidP="00E54A2D">
            <w:pPr>
              <w:jc w:val="center"/>
              <w:rPr>
                <w:b/>
              </w:rPr>
            </w:pPr>
            <w:r w:rsidRPr="00F94368">
              <w:rPr>
                <w:b/>
              </w:rPr>
              <w:t>Điểm</w:t>
            </w:r>
          </w:p>
        </w:tc>
      </w:tr>
      <w:tr w:rsidR="00F94368" w:rsidRPr="00F94368" w:rsidTr="00E54A2D">
        <w:trPr>
          <w:jc w:val="center"/>
        </w:trPr>
        <w:tc>
          <w:tcPr>
            <w:tcW w:w="5182" w:type="dxa"/>
            <w:shd w:val="clear" w:color="auto" w:fill="auto"/>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 Nêu các vị trí của hai đường tròn và số điểm chung tương ứng?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Muốn xác định được vị trí của hai đường tròn ta dựa vào đâu?</w:t>
            </w:r>
            <w:r w:rsidRPr="00F94368">
              <w:rPr>
                <w:rFonts w:ascii="Times New Roman" w:hAnsi="Times New Roman"/>
                <w:sz w:val="24"/>
                <w:lang w:val="nl-NL"/>
              </w:rPr>
              <w:tab/>
              <w:t xml:space="preserve">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Thế nào là đường nối tâm, đường nối tâm có tính chất gì?</w:t>
            </w:r>
          </w:p>
        </w:tc>
        <w:tc>
          <w:tcPr>
            <w:tcW w:w="4683" w:type="dxa"/>
            <w:shd w:val="clear" w:color="auto" w:fill="auto"/>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Các vị trí của hai đường tròn và số điểm chung tương ứng: (sgk.tr117+118)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Muốn xác định được vị trí của hai đường tròn ta dựa vào số điểm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Đường nối tâm, tính chất: (sgk.tr118 + 119) </w:t>
            </w:r>
          </w:p>
        </w:tc>
        <w:tc>
          <w:tcPr>
            <w:tcW w:w="858" w:type="dxa"/>
            <w:shd w:val="clear" w:color="auto" w:fill="auto"/>
          </w:tcPr>
          <w:p w:rsidR="00F94368" w:rsidRPr="00F94368" w:rsidRDefault="00F94368" w:rsidP="00E54A2D">
            <w:pPr>
              <w:jc w:val="both"/>
            </w:pPr>
            <w:r w:rsidRPr="00F94368">
              <w:t>4đ</w:t>
            </w:r>
          </w:p>
          <w:p w:rsidR="00F94368" w:rsidRPr="00F94368" w:rsidRDefault="00F94368" w:rsidP="00E54A2D">
            <w:pPr>
              <w:jc w:val="both"/>
            </w:pPr>
          </w:p>
          <w:p w:rsidR="00F94368" w:rsidRPr="00F94368" w:rsidRDefault="00F94368" w:rsidP="00E54A2D">
            <w:pPr>
              <w:jc w:val="both"/>
            </w:pPr>
            <w:r w:rsidRPr="00F94368">
              <w:t>3đ</w:t>
            </w:r>
          </w:p>
          <w:p w:rsidR="00F94368" w:rsidRPr="00F94368" w:rsidRDefault="00F94368" w:rsidP="00E54A2D">
            <w:pPr>
              <w:jc w:val="both"/>
            </w:pPr>
          </w:p>
          <w:p w:rsidR="00F94368" w:rsidRPr="00F94368" w:rsidRDefault="00F94368" w:rsidP="00E54A2D">
            <w:pPr>
              <w:jc w:val="both"/>
            </w:pPr>
            <w:r w:rsidRPr="00F94368">
              <w:t>3đ</w:t>
            </w:r>
          </w:p>
        </w:tc>
      </w:tr>
    </w:tbl>
    <w:p w:rsidR="00F94368" w:rsidRPr="00F94368" w:rsidRDefault="00F94368" w:rsidP="00F94368">
      <w:pPr>
        <w:jc w:val="both"/>
      </w:pPr>
      <w:r w:rsidRPr="00F94368">
        <w:rPr>
          <w:b/>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nl-NL"/>
        </w:rPr>
      </w:pPr>
      <w:r w:rsidRPr="00F94368">
        <w:rPr>
          <w:lang w:val="vi-VN"/>
        </w:rPr>
        <w:t xml:space="preserve">Mục tiêu: </w:t>
      </w:r>
      <w:r w:rsidRPr="00F94368">
        <w:rPr>
          <w:bCs/>
          <w:lang w:val="nl-NL"/>
        </w:rPr>
        <w:t>Hs bước đầu nêu dự đoán về hệ thức liên hệ giữa đoạn nối tâm và bán kính. Xác định TT chung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 xml:space="preserve">Sản phẩm: </w:t>
      </w:r>
      <w:r w:rsidRPr="00F94368">
        <w:rPr>
          <w:bCs/>
          <w:lang w:val="nl-NL"/>
        </w:rPr>
        <w:t>Các hệ thức giữa đoạn nối tâm và bán kính; minh họa về tiếp tuyến chung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0"/>
        <w:gridCol w:w="2760"/>
      </w:tblGrid>
      <w:tr w:rsidR="00F94368" w:rsidRPr="00F94368" w:rsidTr="00E54A2D">
        <w:tc>
          <w:tcPr>
            <w:tcW w:w="8040" w:type="dxa"/>
          </w:tcPr>
          <w:p w:rsidR="00F94368" w:rsidRPr="00F94368" w:rsidRDefault="00F94368" w:rsidP="00E54A2D">
            <w:pPr>
              <w:jc w:val="center"/>
              <w:rPr>
                <w:b/>
              </w:rPr>
            </w:pPr>
            <w:r w:rsidRPr="00F94368">
              <w:rPr>
                <w:b/>
              </w:rPr>
              <w:t xml:space="preserve">Hoạt động của GV </w:t>
            </w:r>
          </w:p>
        </w:tc>
        <w:tc>
          <w:tcPr>
            <w:tcW w:w="2760" w:type="dxa"/>
          </w:tcPr>
          <w:p w:rsidR="00F94368" w:rsidRPr="00F94368" w:rsidRDefault="00F94368" w:rsidP="00E54A2D">
            <w:pPr>
              <w:jc w:val="center"/>
              <w:rPr>
                <w:b/>
              </w:rPr>
            </w:pPr>
            <w:r w:rsidRPr="00F94368">
              <w:rPr>
                <w:b/>
              </w:rPr>
              <w:t>Hoạt động của Hs</w:t>
            </w:r>
          </w:p>
        </w:tc>
      </w:tr>
      <w:tr w:rsidR="00F94368" w:rsidRPr="00F94368" w:rsidTr="00E54A2D">
        <w:tc>
          <w:tcPr>
            <w:tcW w:w="8040" w:type="dxa"/>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bCs/>
                <w:lang w:val="nl-NL"/>
              </w:rPr>
            </w:pPr>
            <w:r w:rsidRPr="00F94368">
              <w:rPr>
                <w:bCs/>
                <w:lang w:val="nl-NL"/>
              </w:rPr>
              <w:t xml:space="preserve">- Hai đường tròn có 3 VTTĐ thế thì hệ thức liên hệ giữa  OO’ với R và r là gì? </w:t>
            </w:r>
          </w:p>
          <w:p w:rsidR="00F94368" w:rsidRPr="00F94368" w:rsidRDefault="00F94368" w:rsidP="00E54A2D">
            <w:pPr>
              <w:rPr>
                <w:bCs/>
                <w:lang w:val="nl-NL"/>
              </w:rPr>
            </w:pPr>
            <w:r w:rsidRPr="00F94368">
              <w:rPr>
                <w:bCs/>
                <w:lang w:val="nl-NL"/>
              </w:rPr>
              <w:t>- Khi hai đường tròn có chung 1 tiếp tuyến thì được gọi là gì?</w:t>
            </w:r>
          </w:p>
          <w:p w:rsidR="00F94368" w:rsidRPr="00F94368" w:rsidRDefault="00F94368" w:rsidP="00E54A2D">
            <w:pPr>
              <w:spacing w:line="256" w:lineRule="auto"/>
              <w:jc w:val="both"/>
              <w:rPr>
                <w:lang w:val="nl-NL"/>
              </w:rPr>
            </w:pPr>
            <w:r w:rsidRPr="00F94368">
              <w:rPr>
                <w:bCs/>
                <w:lang w:val="nl-NL"/>
              </w:rPr>
              <w:t>Để kiểm chứng dự đoán trên, ta tiếp tục nghiên cứu về VTTĐ của hai đường tròn</w:t>
            </w:r>
          </w:p>
          <w:p w:rsidR="00F94368" w:rsidRPr="00F94368" w:rsidRDefault="00F94368" w:rsidP="00E54A2D">
            <w:pPr>
              <w:spacing w:line="256" w:lineRule="auto"/>
              <w:rPr>
                <w:i/>
                <w:lang w:val="nl-NL"/>
              </w:rPr>
            </w:pPr>
            <w:r w:rsidRPr="00F94368">
              <w:rPr>
                <w:i/>
                <w:lang w:val="nl-NL"/>
              </w:rPr>
              <w:lastRenderedPageBreak/>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760" w:type="dxa"/>
          </w:tcPr>
          <w:p w:rsidR="00F94368" w:rsidRPr="00F94368" w:rsidRDefault="00F94368" w:rsidP="00E54A2D">
            <w:pPr>
              <w:rPr>
                <w:bCs/>
                <w:lang w:val="nl-NL"/>
              </w:rPr>
            </w:pPr>
            <w:r w:rsidRPr="00F94368">
              <w:rPr>
                <w:bCs/>
                <w:lang w:val="nl-NL"/>
              </w:rPr>
              <w:lastRenderedPageBreak/>
              <w:t>Hs bước đầu nêu dự đoán</w:t>
            </w:r>
          </w:p>
          <w:p w:rsidR="00F94368" w:rsidRPr="00F94368" w:rsidRDefault="00F94368" w:rsidP="00E54A2D">
            <w:pPr>
              <w:rPr>
                <w:bCs/>
                <w:lang w:val="nl-NL"/>
              </w:rPr>
            </w:pPr>
          </w:p>
          <w:p w:rsidR="00F94368" w:rsidRPr="00F94368" w:rsidRDefault="00F94368" w:rsidP="00E54A2D">
            <w:pPr>
              <w:rPr>
                <w:bCs/>
                <w:lang w:val="nl-NL"/>
              </w:rPr>
            </w:pPr>
            <w:r w:rsidRPr="00F94368">
              <w:rPr>
                <w:bCs/>
                <w:lang w:val="nl-NL"/>
              </w:rPr>
              <w:t>Gọi là tiếp tuyến chung</w:t>
            </w:r>
          </w:p>
        </w:tc>
      </w:tr>
    </w:tbl>
    <w:p w:rsidR="00F94368" w:rsidRPr="00F94368" w:rsidRDefault="00F94368" w:rsidP="00F94368">
      <w:pPr>
        <w:jc w:val="both"/>
        <w:rPr>
          <w:b/>
          <w:lang w:val="nl-NL"/>
        </w:rPr>
      </w:pPr>
      <w:r w:rsidRPr="00F94368">
        <w:rPr>
          <w:b/>
          <w:lang w:val="nl-NL"/>
        </w:rPr>
        <w:lastRenderedPageBreak/>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Hệ thức giữa đoạn nối tâm và các bán kính</w:t>
      </w:r>
    </w:p>
    <w:p w:rsidR="00F94368" w:rsidRPr="00F94368" w:rsidRDefault="00F94368" w:rsidP="00F94368">
      <w:pPr>
        <w:rPr>
          <w:lang w:val="nl-NL"/>
        </w:rPr>
      </w:pPr>
      <w:r w:rsidRPr="00F94368">
        <w:rPr>
          <w:lang w:val="nl-NL"/>
        </w:rPr>
        <w:t>Mục tiêu: Học sinh xác định được hệ thức giữa đoạn nối tâm và bán kính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hệ thức cụ thể trong từng trường hợp</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F94368" w:rsidRPr="00F94368" w:rsidTr="00E54A2D">
        <w:tc>
          <w:tcPr>
            <w:tcW w:w="56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6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đưa ra hình vẽ của từng trường hợp cụ thể về VTTĐ của hai đường tròn, yêu cầu Hs xây dựng các hệ thức giữa đoạn nối tâm và bán kính</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Treo bảng phụ hình 90</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  Quan hệ giữa OO’với R – r và R + r khi hai đường tròn cắt nhau?</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làm ?1 theo 3 nhóm trong thời gian 3 phút.</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GV: Treo bảng phụ hình  91, 92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Nhận xét vị trí của điểm A so với hai điểm O và O’?</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Nêu các hệ thức quan hệ OO’với R và r khi hai đường tròn tiếp xúc trong? Tiếp xúc ngoài?</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hoạt động theo 3 nhóm trong thời gian 3 phút làm ?2</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Gọi đại diện 1 nhóm lên bảng trình bày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Các nhóm khác nhận xét.</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Đánh giá, hoàn chỉnh</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Treo bảng phụ các hình 93, 94.</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Nêu các hệ thức quan hệ OO’ với R và r khi hai đường tròn không giao nhau?</w:t>
            </w:r>
          </w:p>
          <w:p w:rsidR="00F94368" w:rsidRPr="00F94368" w:rsidRDefault="00F94368" w:rsidP="00E54A2D">
            <w:pPr>
              <w:spacing w:line="256" w:lineRule="auto"/>
              <w:jc w:val="both"/>
              <w:rPr>
                <w:lang w:val="nl-NL"/>
              </w:rPr>
            </w:pPr>
            <w:r>
              <w:rPr>
                <w:noProof/>
              </w:rPr>
              <w:drawing>
                <wp:anchor distT="0" distB="0" distL="114300" distR="114300" simplePos="0" relativeHeight="251726848" behindDoc="0" locked="0" layoutInCell="1" allowOverlap="1">
                  <wp:simplePos x="0" y="0"/>
                  <wp:positionH relativeFrom="column">
                    <wp:posOffset>3470275</wp:posOffset>
                  </wp:positionH>
                  <wp:positionV relativeFrom="paragraph">
                    <wp:posOffset>-63500</wp:posOffset>
                  </wp:positionV>
                  <wp:extent cx="981075" cy="981075"/>
                  <wp:effectExtent l="0" t="0" r="0" b="0"/>
                  <wp:wrapNone/>
                  <wp:docPr id="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GV: Dẫn  dắt học sinh trình bày miệng phần chứng minh các khẳng định 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1. Hệ thức giữa đoạn nối tâm và các bán kính.</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a. Hai đường tròn cắt nhau :</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2752" behindDoc="0" locked="0" layoutInCell="1" allowOverlap="1">
                  <wp:simplePos x="0" y="0"/>
                  <wp:positionH relativeFrom="column">
                    <wp:posOffset>1649095</wp:posOffset>
                  </wp:positionH>
                  <wp:positionV relativeFrom="paragraph">
                    <wp:posOffset>54610</wp:posOffset>
                  </wp:positionV>
                  <wp:extent cx="1637665" cy="1155700"/>
                  <wp:effectExtent l="0" t="0" r="0" b="0"/>
                  <wp:wrapNone/>
                  <wp:docPr id="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63766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Nếu hai đường tròn (O) và (O’) cắt nhau thì : R – r  &lt; OO’ &lt; R + r</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shd w:val="clear" w:color="auto" w:fill="CCCCCC"/>
                <w:lang w:val="nl-NL"/>
              </w:rPr>
              <w:t>?1</w:t>
            </w: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Tam giác AOO’, có:</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OA – OA’&lt; OO’&lt; OA + OA’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R – r  &lt; OO’ &lt; R + r</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3776" behindDoc="0" locked="0" layoutInCell="1" allowOverlap="1">
                  <wp:simplePos x="0" y="0"/>
                  <wp:positionH relativeFrom="column">
                    <wp:posOffset>1798320</wp:posOffset>
                  </wp:positionH>
                  <wp:positionV relativeFrom="paragraph">
                    <wp:posOffset>116840</wp:posOffset>
                  </wp:positionV>
                  <wp:extent cx="1446530" cy="989330"/>
                  <wp:effectExtent l="0" t="0" r="0" b="0"/>
                  <wp:wrapNone/>
                  <wp:docPr id="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4465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b. Hai đường tròn tiếp xúc nhau:</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ngoài: OO’ =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trong : OO’ = R – r</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shd w:val="clear" w:color="auto" w:fill="D9D9D9"/>
                <w:lang w:val="nl-NL"/>
              </w:rPr>
              <w:t>?2</w:t>
            </w: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Theo tính chất hai đường tròn tiếp xúc nhau, ba điểm O, A, O’ thẳng hàng</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a) A nằm giữa O và O’ nên OA + AO’ = OO’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R + r = OO’</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b) O’ nằm giữa O và A nên OO’+ O’A = OA,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OO’ + r  = R do đó OO’ =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 Hai đường tròn không giao nhau:</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4800" behindDoc="0" locked="0" layoutInCell="1" allowOverlap="1">
                  <wp:simplePos x="0" y="0"/>
                  <wp:positionH relativeFrom="column">
                    <wp:posOffset>1643380</wp:posOffset>
                  </wp:positionH>
                  <wp:positionV relativeFrom="paragraph">
                    <wp:posOffset>11430</wp:posOffset>
                  </wp:positionV>
                  <wp:extent cx="1454785" cy="906145"/>
                  <wp:effectExtent l="0" t="0" r="0" b="0"/>
                  <wp:wrapNone/>
                  <wp:docPr id="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45478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w w:val="100"/>
                <w:sz w:val="24"/>
              </w:rPr>
              <w:drawing>
                <wp:anchor distT="0" distB="0" distL="114300" distR="114300" simplePos="0" relativeHeight="251725824" behindDoc="0" locked="0" layoutInCell="1" allowOverlap="1">
                  <wp:simplePos x="0" y="0"/>
                  <wp:positionH relativeFrom="column">
                    <wp:posOffset>762000</wp:posOffset>
                  </wp:positionH>
                  <wp:positionV relativeFrom="paragraph">
                    <wp:posOffset>-17145</wp:posOffset>
                  </wp:positionV>
                  <wp:extent cx="881380" cy="881380"/>
                  <wp:effectExtent l="0" t="0" r="0" b="0"/>
                  <wp:wrapNone/>
                  <wp:docPr id="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Ở ngoài nhau:    OO’ &gt; R + r</w:t>
            </w:r>
          </w:p>
          <w:p w:rsidR="00F94368" w:rsidRPr="00F94368" w:rsidRDefault="00F94368" w:rsidP="00E54A2D">
            <w:pPr>
              <w:pStyle w:val="BodyText"/>
              <w:ind w:right="-588"/>
              <w:rPr>
                <w:rFonts w:ascii="Times New Roman" w:hAnsi="Times New Roman"/>
                <w:sz w:val="24"/>
                <w:lang w:val="nl-NL"/>
              </w:rPr>
            </w:pPr>
            <w:r w:rsidRPr="00F94368">
              <w:rPr>
                <w:rFonts w:ascii="Times New Roman" w:hAnsi="Times New Roman"/>
                <w:sz w:val="24"/>
                <w:lang w:val="nl-NL"/>
              </w:rPr>
              <w:t xml:space="preserve">Đường tròn lớn đựng đường tròn </w:t>
            </w:r>
            <w:r w:rsidRPr="00F94368">
              <w:rPr>
                <w:rFonts w:ascii="Times New Roman" w:hAnsi="Times New Roman"/>
                <w:sz w:val="24"/>
                <w:lang w:val="nl-NL"/>
              </w:rPr>
              <w:lastRenderedPageBreak/>
              <w:t>nhỏ:  OO’&lt;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Bảng tóm tắt :(sgk.tr121)</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Tiếp tuyến chung của hai đường tròn</w:t>
      </w:r>
    </w:p>
    <w:p w:rsidR="00F94368" w:rsidRPr="00F94368" w:rsidRDefault="00F94368" w:rsidP="00F94368">
      <w:pPr>
        <w:rPr>
          <w:lang w:val="nl-NL"/>
        </w:rPr>
      </w:pPr>
      <w:r w:rsidRPr="00F94368">
        <w:rPr>
          <w:lang w:val="nl-NL"/>
        </w:rPr>
        <w:t xml:space="preserve">- Mục tiêu: </w:t>
      </w:r>
      <w:r w:rsidRPr="00F94368">
        <w:rPr>
          <w:bCs/>
          <w:lang w:val="nl-NL"/>
        </w:rPr>
        <w:t>Hs nắm được khái niệm tiếp tuyến chung của hai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lang w:val="nl-NL"/>
        </w:rPr>
        <w:t>xác định tiếp tuyến chung và phân biệt tiếp tuyến chung trong, ngoài của hai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4920"/>
      </w:tblGrid>
      <w:tr w:rsidR="00F94368" w:rsidRPr="00F94368" w:rsidTr="00E54A2D">
        <w:tc>
          <w:tcPr>
            <w:tcW w:w="58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8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quan sát hình  95, 96 và tự tìm hiểu tiếp tuyến chung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Thế nào là tiếp tuyến chung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Phân biệt tiếp tuyến chung trong và tiếp tuyến ngoài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GV: Treo bảng phụ và cho HS thực hiện? 3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Gọi lần lượt các HS đứng tại chỗ trả lời Các HS khác nhận xét.</w:t>
            </w:r>
          </w:p>
          <w:p w:rsidR="00F94368" w:rsidRPr="00F94368" w:rsidRDefault="00F94368" w:rsidP="00E54A2D">
            <w:pPr>
              <w:spacing w:line="256" w:lineRule="auto"/>
              <w:jc w:val="both"/>
              <w:rPr>
                <w:lang w:val="nl-NL"/>
              </w:rPr>
            </w:pPr>
            <w:r w:rsidRPr="00F94368">
              <w:rPr>
                <w:lang w:val="nl-NL"/>
              </w:rPr>
              <w:t>GV cho HS quan sát hình 98 tìm hiểu thêm về thực tế của vị trí tương đối của hai đường tròn 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b w:val="0"/>
                <w:sz w:val="24"/>
                <w:lang w:val="nl-NL"/>
              </w:rPr>
              <w:t>2. Tiếp tuyến chung của hai đường tròn</w:t>
            </w:r>
            <w:r w:rsidRPr="00F94368">
              <w:rPr>
                <w:rFonts w:ascii="Times New Roman" w:hAnsi="Times New Roman"/>
                <w:sz w:val="24"/>
                <w:lang w:val="nl-NL"/>
              </w:rPr>
              <w:t>.</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8896" behindDoc="0" locked="0" layoutInCell="1" allowOverlap="1">
                  <wp:simplePos x="0" y="0"/>
                  <wp:positionH relativeFrom="column">
                    <wp:posOffset>1610995</wp:posOffset>
                  </wp:positionH>
                  <wp:positionV relativeFrom="paragraph">
                    <wp:posOffset>303530</wp:posOffset>
                  </wp:positionV>
                  <wp:extent cx="1228725" cy="831215"/>
                  <wp:effectExtent l="0" t="0" r="0" b="0"/>
                  <wp:wrapNone/>
                  <wp:docPr id="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22872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w w:val="100"/>
                <w:sz w:val="24"/>
              </w:rPr>
              <w:drawing>
                <wp:anchor distT="0" distB="0" distL="114300" distR="114300" simplePos="0" relativeHeight="251727872" behindDoc="0" locked="0" layoutInCell="1" allowOverlap="1">
                  <wp:simplePos x="0" y="0"/>
                  <wp:positionH relativeFrom="column">
                    <wp:posOffset>236220</wp:posOffset>
                  </wp:positionH>
                  <wp:positionV relativeFrom="paragraph">
                    <wp:posOffset>288290</wp:posOffset>
                  </wp:positionV>
                  <wp:extent cx="1414780" cy="964565"/>
                  <wp:effectExtent l="0" t="0" r="0" b="0"/>
                  <wp:wrapNone/>
                  <wp:docPr id="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1478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 Tiếp tuyến chung của hai đường tròn là đường thẳng tiếp xúc với cả hai đường tròn đó</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Ta có d1 và d2 là các tiếp tuyến chung ngoài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Và m1 và m2 là các tiếp tuyến chung trong</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?3</w:t>
            </w:r>
          </w:p>
        </w:tc>
      </w:tr>
    </w:tbl>
    <w:p w:rsidR="00F94368" w:rsidRPr="00F94368" w:rsidRDefault="00F94368" w:rsidP="00F94368">
      <w:pPr>
        <w:jc w:val="both"/>
        <w:rPr>
          <w:b/>
        </w:rPr>
      </w:pPr>
      <w:r w:rsidRPr="00F94368">
        <w:rPr>
          <w:b/>
        </w:rPr>
        <w:t>C.</w:t>
      </w:r>
      <w:r w:rsidRPr="00F94368">
        <w:rPr>
          <w:i/>
        </w:rPr>
        <w:t xml:space="preserve"> </w:t>
      </w:r>
      <w:r w:rsidRPr="00F94368">
        <w:rPr>
          <w:b/>
        </w:rPr>
        <w:t>LUYỆN TẬP – VẬN DỤNG</w:t>
      </w:r>
    </w:p>
    <w:p w:rsidR="00F94368" w:rsidRPr="00F94368" w:rsidRDefault="00F94368" w:rsidP="00F94368">
      <w:r w:rsidRPr="00F94368">
        <w:t>(1) Mục tiêu: Hs áp dụng được các kiến thức vừa học để giải một số bài tập cụ thể.</w:t>
      </w:r>
    </w:p>
    <w:p w:rsidR="00F94368" w:rsidRPr="00F94368" w:rsidRDefault="00F94368" w:rsidP="00F94368">
      <w:r w:rsidRPr="00F94368">
        <w:t>(2) Sản phẩm: Kết quả hoạt động của học sinh</w:t>
      </w:r>
    </w:p>
    <w:p w:rsidR="00F94368" w:rsidRPr="00F94368" w:rsidRDefault="00F94368" w:rsidP="00F94368">
      <w:r w:rsidRPr="00F94368">
        <w:t>(3) NLHT: NL sử dụng ngôn ngữ, hợp tác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65"/>
      </w:tblGrid>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616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tổ chức hs hoạt động nhóm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616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i/>
                <w:sz w:val="24"/>
                <w:lang w:val="nl-NL"/>
              </w:rPr>
            </w:pPr>
            <w:r w:rsidRPr="00F94368">
              <w:rPr>
                <w:rFonts w:ascii="Times New Roman" w:hAnsi="Times New Roman"/>
                <w:i/>
                <w:sz w:val="24"/>
                <w:lang w:val="nl-NL"/>
              </w:rPr>
              <w:t xml:space="preserve">  Bài tập 35/sgk.tr122: </w:t>
            </w:r>
            <w:r w:rsidRPr="00F94368">
              <w:rPr>
                <w:rFonts w:ascii="Times New Roman" w:hAnsi="Times New Roman"/>
                <w:b w:val="0"/>
                <w:sz w:val="24"/>
                <w:lang w:val="nl-NL"/>
              </w:rPr>
              <w:t>(MĐ2)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1129"/>
              <w:gridCol w:w="1959"/>
            </w:tblGrid>
            <w:tr w:rsidR="00F94368" w:rsidRPr="00F94368" w:rsidTr="00E54A2D">
              <w:trPr>
                <w:jc w:val="center"/>
              </w:trPr>
              <w:tc>
                <w:tcPr>
                  <w:tcW w:w="2858" w:type="dxa"/>
                  <w:tcBorders>
                    <w:bottom w:val="single" w:sz="4" w:space="0" w:color="auto"/>
                  </w:tcBorders>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Vị trí tương đối của hai đường tròn</w:t>
                  </w:r>
                </w:p>
              </w:tc>
              <w:tc>
                <w:tcPr>
                  <w:tcW w:w="1076" w:type="dxa"/>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Số điểm chung</w:t>
                  </w:r>
                </w:p>
              </w:tc>
              <w:tc>
                <w:tcPr>
                  <w:tcW w:w="1963" w:type="dxa"/>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Hệ thức giữa d, R, r</w:t>
                  </w:r>
                </w:p>
              </w:tc>
            </w:tr>
            <w:tr w:rsidR="00F94368" w:rsidRPr="00F94368" w:rsidTr="00E54A2D">
              <w:trPr>
                <w:jc w:val="center"/>
              </w:trPr>
              <w:tc>
                <w:tcPr>
                  <w:tcW w:w="2858"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(O; R) đựng (O’; r)</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0</w:t>
                  </w:r>
                </w:p>
              </w:tc>
              <w:tc>
                <w:tcPr>
                  <w:tcW w:w="1963"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&lt; R + r</w:t>
                  </w:r>
                </w:p>
              </w:tc>
            </w:tr>
            <w:tr w:rsidR="00F94368" w:rsidRPr="00F94368" w:rsidTr="00E54A2D">
              <w:trPr>
                <w:jc w:val="center"/>
              </w:trPr>
              <w:tc>
                <w:tcPr>
                  <w:tcW w:w="2858"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Ở ngoài  nhau</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0</w:t>
                  </w:r>
                </w:p>
              </w:tc>
              <w:tc>
                <w:tcPr>
                  <w:tcW w:w="1963"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&gt; R + r</w:t>
                  </w:r>
                </w:p>
              </w:tc>
            </w:tr>
            <w:tr w:rsidR="00F94368" w:rsidRPr="00F94368" w:rsidTr="00E54A2D">
              <w:trPr>
                <w:jc w:val="center"/>
              </w:trPr>
              <w:tc>
                <w:tcPr>
                  <w:tcW w:w="2858"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ngoài</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1</w:t>
                  </w:r>
                </w:p>
              </w:tc>
              <w:tc>
                <w:tcPr>
                  <w:tcW w:w="1963"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 R + r</w:t>
                  </w:r>
                </w:p>
              </w:tc>
            </w:tr>
            <w:tr w:rsidR="00F94368" w:rsidRPr="00F94368" w:rsidTr="00E54A2D">
              <w:trPr>
                <w:jc w:val="center"/>
              </w:trPr>
              <w:tc>
                <w:tcPr>
                  <w:tcW w:w="2858"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trong</w:t>
                  </w:r>
                </w:p>
              </w:tc>
              <w:tc>
                <w:tcPr>
                  <w:tcW w:w="1076"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1</w:t>
                  </w:r>
                </w:p>
              </w:tc>
              <w:tc>
                <w:tcPr>
                  <w:tcW w:w="1963"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 R – r</w:t>
                  </w:r>
                </w:p>
              </w:tc>
            </w:tr>
            <w:tr w:rsidR="00F94368" w:rsidRPr="00F94368" w:rsidTr="00E54A2D">
              <w:trPr>
                <w:jc w:val="center"/>
              </w:trPr>
              <w:tc>
                <w:tcPr>
                  <w:tcW w:w="2858"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Cắt nhau</w:t>
                  </w:r>
                </w:p>
              </w:tc>
              <w:tc>
                <w:tcPr>
                  <w:tcW w:w="1076"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2</w:t>
                  </w:r>
                </w:p>
              </w:tc>
              <w:tc>
                <w:tcPr>
                  <w:tcW w:w="1963"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R – r &lt; d &lt; R + r</w:t>
                  </w:r>
                </w:p>
              </w:tc>
            </w:tr>
          </w:tbl>
          <w:p w:rsidR="00F94368" w:rsidRPr="00F94368" w:rsidRDefault="00F94368" w:rsidP="00E54A2D">
            <w:pPr>
              <w:spacing w:line="256" w:lineRule="auto"/>
              <w:jc w:val="both"/>
              <w:rPr>
                <w:lang w:val="nl-NL"/>
              </w:rPr>
            </w:pP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Học bài, đọc phần “Có thể em chưa biết”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BTVN: 36; 37/sgk.tr123</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Tiết sau :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lastRenderedPageBreak/>
        <w:t>Câu 1: thế nào là tiếp tuyến chung của hai đường tròn? (M1)</w:t>
      </w:r>
    </w:p>
    <w:p w:rsidR="00F94368" w:rsidRPr="00F94368" w:rsidRDefault="00F94368" w:rsidP="00F94368">
      <w:pPr>
        <w:jc w:val="both"/>
        <w:rPr>
          <w:lang w:val="nl-NL"/>
        </w:rPr>
      </w:pPr>
      <w:r w:rsidRPr="00F94368">
        <w:rPr>
          <w:lang w:val="nl-NL"/>
        </w:rPr>
        <w:t xml:space="preserve">Câu 2: xác định hệ thức liên hệ giữa đoạn nối tâm và bán kính trong mỗi trường hợp VTTĐ của hai đường tròn? (M2) </w:t>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t>Câu 3: Bài tập35 sgk (M3)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de-AT"/>
        </w:rPr>
      </w:pPr>
      <w:r w:rsidRPr="00F94368">
        <w:rPr>
          <w:b/>
          <w:bCs/>
          <w:lang w:val="de-AT"/>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vi-VN"/>
        </w:rPr>
        <w:t>Củng cố các hệ thức về vị trí tương đối của hai đường tròn, tính chất của đường nối tâm, tiếp tuyến chung của hai đường tròn</w:t>
      </w:r>
      <w:r w:rsidRPr="00F94368">
        <w:rPr>
          <w:lang w:val="de-AT"/>
        </w:rPr>
        <w:t>.</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vi-VN"/>
        </w:rPr>
        <w:t>Rèn kỹ năng vẽ hình, phân tích, chứng minh thông qua các bài tập</w:t>
      </w:r>
      <w:r w:rsidRPr="00F94368">
        <w:rPr>
          <w:lang w:val="de-AT"/>
        </w:rPr>
        <w:t>.</w:t>
      </w:r>
    </w:p>
    <w:p w:rsidR="00F94368" w:rsidRPr="00F94368" w:rsidRDefault="00F94368" w:rsidP="00F94368">
      <w:pPr>
        <w:jc w:val="both"/>
        <w:rPr>
          <w:lang w:val="vi-VN"/>
        </w:rPr>
      </w:pPr>
      <w:r w:rsidRPr="00F94368">
        <w:rPr>
          <w:lang w:val="nl-NL"/>
        </w:rPr>
        <w:t xml:space="preserve">3. </w:t>
      </w:r>
      <w:r w:rsidRPr="00F94368">
        <w:rPr>
          <w:u w:val="single"/>
          <w:lang w:val="nl-NL"/>
        </w:rPr>
        <w:t>Thái độ</w:t>
      </w:r>
      <w:r w:rsidRPr="00F94368">
        <w:rPr>
          <w:lang w:val="nl-NL"/>
        </w:rPr>
        <w:t xml:space="preserve">: </w:t>
      </w:r>
      <w:r w:rsidRPr="00F94368">
        <w:rPr>
          <w:lang w:val="vi-VN"/>
        </w:rPr>
        <w:t>HS thấy được ứng dụng thực tế của vị trí tương đối của hai đường tròn, của đường thẳng và đường tròn.</w:t>
      </w:r>
    </w:p>
    <w:p w:rsidR="00F94368" w:rsidRPr="00F94368" w:rsidRDefault="00F94368" w:rsidP="00F94368">
      <w:pPr>
        <w:pStyle w:val="BodyText"/>
        <w:ind w:right="227"/>
        <w:rPr>
          <w:rFonts w:ascii="Times New Roman" w:hAnsi="Times New Roman"/>
          <w:sz w:val="24"/>
          <w:lang w:val="nl-NL"/>
        </w:rPr>
      </w:pPr>
      <w:r w:rsidRPr="00F94368">
        <w:rPr>
          <w:rFonts w:ascii="Times New Roman" w:hAnsi="Times New Roman"/>
          <w:sz w:val="24"/>
          <w:lang/>
        </w:rPr>
        <w:t xml:space="preserve">4. </w:t>
      </w:r>
      <w:r w:rsidRPr="00F94368">
        <w:rPr>
          <w:rFonts w:ascii="Times New Roman" w:hAnsi="Times New Roman"/>
          <w:sz w:val="24"/>
          <w:u w:val="single"/>
          <w:lang w:val="nl-NL"/>
        </w:rPr>
        <w:t>Định hướng phát triển năng lực</w:t>
      </w:r>
      <w:r w:rsidRPr="00F94368">
        <w:rPr>
          <w:rFonts w:ascii="Times New Roman" w:hAnsi="Times New Roman"/>
          <w:sz w:val="24"/>
          <w:lang w:val="nl-NL"/>
        </w:rPr>
        <w: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Năng lực chung: NL tư duy, tự học, giải quyết vấn đề, sáng tạo, tính toán, hợp tác. NL sử dụng ngôn ngữ toán học, khả năng suy diễn, lập luận toán học, làm việc nhóm.</w:t>
      </w:r>
    </w:p>
    <w:p w:rsidR="00F94368" w:rsidRPr="00F94368" w:rsidRDefault="00F94368" w:rsidP="00F94368">
      <w:pPr>
        <w:ind w:right="33"/>
        <w:jc w:val="both"/>
        <w:rPr>
          <w:lang w:val="nl-NL"/>
        </w:rPr>
      </w:pPr>
      <w:r w:rsidRPr="00F94368">
        <w:rPr>
          <w:lang w:val="nl-NL"/>
        </w:rPr>
        <w:t xml:space="preserve">- Năng lực chuyên biệt: : NL sử dụng kí hiệu, NL sử dụng các công cụ: công cụ vẽ. </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2870"/>
        <w:gridCol w:w="2234"/>
        <w:gridCol w:w="1902"/>
        <w:gridCol w:w="1578"/>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hai đường tròn</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de-AT"/>
              </w:rPr>
              <w:t xml:space="preserve">Biết hệ thức giữa đoạn nối tâm và các bán kính của hai Đ.tr. </w:t>
            </w:r>
            <w:r w:rsidRPr="00F94368">
              <w:rPr>
                <w:lang w:val="it-IT"/>
              </w:rPr>
              <w:t>Biết khái niệm tiếp tuyến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được hệ thức giữa OO’ với R và r. Xác định các tt chung của hai Đ.tr</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để làm bài tập về VTTĐ của hai đường tròn</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Giải được bài tập về tt chung</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xml:space="preserve">Mục tiêu: </w:t>
      </w:r>
      <w:r w:rsidRPr="00F94368">
        <w:rPr>
          <w:lang w:val="vi-VN"/>
        </w:rPr>
        <w:t>Củng cố các hệ thức về vị trí tương đối của hai đường tròn, tính chất của đường nối tâm, tiếp tuyến chung của hai đường tròn</w:t>
      </w:r>
      <w:r w:rsidRPr="00F94368">
        <w:rPr>
          <w:lang w:val="nl-NL"/>
        </w:rPr>
        <w: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de-AT"/>
        </w:rPr>
      </w:pPr>
      <w:r w:rsidRPr="00F94368">
        <w:rPr>
          <w:lang w:val="nl-NL"/>
        </w:rPr>
        <w:t xml:space="preserve">Sản phẩm: </w:t>
      </w:r>
      <w:r w:rsidRPr="00F94368">
        <w:rPr>
          <w:lang w:val="de-AT"/>
        </w:rPr>
        <w:t>Hs nêu được các VTTĐ của 2 đường tròn và hệ thức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gridCol w:w="2023"/>
      </w:tblGrid>
      <w:tr w:rsidR="00F94368" w:rsidRPr="00F94368" w:rsidTr="00E54A2D">
        <w:trPr>
          <w:jc w:val="center"/>
        </w:trPr>
        <w:tc>
          <w:tcPr>
            <w:tcW w:w="8549" w:type="dxa"/>
            <w:shd w:val="clear" w:color="auto" w:fill="auto"/>
          </w:tcPr>
          <w:p w:rsidR="00F94368" w:rsidRPr="00F94368" w:rsidRDefault="00F94368" w:rsidP="00E54A2D">
            <w:pPr>
              <w:jc w:val="center"/>
              <w:rPr>
                <w:b/>
              </w:rPr>
            </w:pPr>
            <w:r w:rsidRPr="00F94368">
              <w:rPr>
                <w:b/>
              </w:rPr>
              <w:t>Nội dung</w:t>
            </w:r>
          </w:p>
        </w:tc>
        <w:tc>
          <w:tcPr>
            <w:tcW w:w="2066"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8549" w:type="dxa"/>
            <w:shd w:val="clear" w:color="auto" w:fill="auto"/>
          </w:tcPr>
          <w:p w:rsidR="00F94368" w:rsidRPr="00F94368" w:rsidRDefault="00F94368" w:rsidP="00E54A2D">
            <w:pPr>
              <w:pStyle w:val="Header"/>
              <w:tabs>
                <w:tab w:val="left" w:pos="720"/>
              </w:tabs>
              <w:rPr>
                <w:lang w:val="nl-NL"/>
              </w:rPr>
            </w:pPr>
            <w:r w:rsidRPr="00F94368">
              <w:rPr>
                <w:lang w:val="de-AT"/>
              </w:rPr>
              <w:t>H: Nêu các VTTĐ của hai đường tròn và viết các hệ thức tương ứng của chúng?</w:t>
            </w:r>
          </w:p>
        </w:tc>
        <w:tc>
          <w:tcPr>
            <w:tcW w:w="2066" w:type="dxa"/>
            <w:shd w:val="clear" w:color="auto" w:fill="auto"/>
          </w:tcPr>
          <w:p w:rsidR="00F94368" w:rsidRPr="00F94368" w:rsidRDefault="00F94368" w:rsidP="00E54A2D">
            <w:pPr>
              <w:rPr>
                <w:iCs/>
                <w:lang w:val="nl-NL"/>
              </w:rPr>
            </w:pPr>
            <w:r w:rsidRPr="00F94368">
              <w:rPr>
                <w:iCs/>
                <w:lang w:val="nl-NL"/>
              </w:rPr>
              <w:t>(sgk.tr120) (10đ)</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xml:space="preserve">Mục tiêu: </w:t>
      </w:r>
      <w:r w:rsidRPr="00F94368">
        <w:rPr>
          <w:lang w:val="vi-VN"/>
        </w:rPr>
        <w:t>Củng cố các hệ thức về vị trí tương đối của hai đường tròn, tính chất của đường nối tâm, tiếp tuyến chung của hai đường tròn</w:t>
      </w:r>
      <w:r w:rsidRPr="00F94368">
        <w:rPr>
          <w:lang w:val="nl-NL"/>
        </w:rPr>
        <w: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de-AT"/>
        </w:rPr>
      </w:pPr>
      <w:r w:rsidRPr="00F94368">
        <w:rPr>
          <w:lang w:val="nl-NL"/>
        </w:rPr>
        <w:t xml:space="preserve">Sản phẩm: </w:t>
      </w:r>
      <w:r w:rsidRPr="00F94368">
        <w:rPr>
          <w:lang w:val="de-AT"/>
        </w:rPr>
        <w:t>hS giải được các bài toán về VTTĐ của 2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rPr>
                <w:b/>
                <w:lang w:val="vi-VN"/>
              </w:rPr>
            </w:pPr>
            <w:r w:rsidRPr="00F94368">
              <w:rPr>
                <w:b/>
                <w:lang w:val="vi-VN"/>
              </w:rPr>
              <w:t>Bài tập 37/sgk.tr123</w:t>
            </w:r>
          </w:p>
          <w:p w:rsidR="00F94368" w:rsidRPr="00F94368" w:rsidRDefault="00F94368" w:rsidP="00E54A2D">
            <w:pPr>
              <w:rPr>
                <w:lang w:val="vi-VN"/>
              </w:rPr>
            </w:pPr>
            <w:r w:rsidRPr="00F94368">
              <w:rPr>
                <w:lang w:val="vi-VN"/>
              </w:rPr>
              <w:t>Bước 1: Gv hướng dẫn Hs chứng minh qua hệ thống phân tích ngược</w:t>
            </w:r>
          </w:p>
          <w:p w:rsidR="00F94368" w:rsidRPr="00F94368" w:rsidRDefault="00F94368" w:rsidP="00E54A2D">
            <w:pPr>
              <w:rPr>
                <w:lang w:val="vi-VN"/>
              </w:rPr>
            </w:pPr>
            <w:r w:rsidRPr="00F94368">
              <w:rPr>
                <w:lang w:val="vi-VN"/>
              </w:rPr>
              <w:t>H: Để chứng minh AC = BD ta làm thế nào?</w:t>
            </w:r>
          </w:p>
          <w:p w:rsidR="00F94368" w:rsidRPr="00F94368" w:rsidRDefault="00F94368" w:rsidP="00E54A2D">
            <w:pPr>
              <w:rPr>
                <w:lang w:val="vi-VN"/>
              </w:rPr>
            </w:pPr>
            <w:r w:rsidRPr="00F94368">
              <w:rPr>
                <w:lang w:val="vi-VN"/>
              </w:rPr>
              <w:t>Hướng dẫn: Xét trường hợp C nằm giữa A và D ( nếu D nằm giữa A và C ta chứng minh tương tự )</w:t>
            </w:r>
          </w:p>
          <w:p w:rsidR="00F94368" w:rsidRPr="00F94368" w:rsidRDefault="00F94368" w:rsidP="00E54A2D">
            <w:pPr>
              <w:rPr>
                <w:lang w:val="vi-VN"/>
              </w:rPr>
            </w:pPr>
            <w:r w:rsidRPr="00F94368">
              <w:rPr>
                <w:lang w:val="vi-VN"/>
              </w:rPr>
              <w:t xml:space="preserve">           AC   </w:t>
            </w:r>
            <w:r w:rsidRPr="00F94368">
              <w:t xml:space="preserve"> </w:t>
            </w:r>
            <w:r w:rsidRPr="00F94368">
              <w:rPr>
                <w:lang w:val="vi-VN"/>
              </w:rPr>
              <w:t xml:space="preserve"> =    </w:t>
            </w:r>
            <w:r w:rsidRPr="00F94368">
              <w:t xml:space="preserve"> </w:t>
            </w:r>
            <w:r w:rsidRPr="00F94368">
              <w:rPr>
                <w:lang w:val="vi-VN"/>
              </w:rPr>
              <w:t>BD</w:t>
            </w:r>
          </w:p>
          <w:p w:rsidR="00F94368" w:rsidRPr="00F94368" w:rsidRDefault="00F94368" w:rsidP="00E54A2D">
            <w:pPr>
              <w:rPr>
                <w:lang w:val="vi-VN"/>
              </w:rPr>
            </w:pPr>
            <w:r w:rsidRPr="00F94368">
              <w:rPr>
                <w:lang w:val="vi-VN"/>
              </w:rPr>
              <w:t xml:space="preserve">            ¦ ¦          </w:t>
            </w:r>
            <w:r w:rsidRPr="00F94368">
              <w:t xml:space="preserve">    </w:t>
            </w:r>
            <w:r w:rsidRPr="00F94368">
              <w:rPr>
                <w:lang w:val="vi-VN"/>
              </w:rPr>
              <w:t xml:space="preserve">  ¦ ¦</w:t>
            </w:r>
          </w:p>
          <w:p w:rsidR="00F94368" w:rsidRPr="00F94368" w:rsidRDefault="00F94368" w:rsidP="00E54A2D">
            <w:pPr>
              <w:rPr>
                <w:lang w:val="vi-VN"/>
              </w:rPr>
            </w:pPr>
            <w:r w:rsidRPr="00F94368">
              <w:rPr>
                <w:lang w:val="vi-VN"/>
              </w:rPr>
              <w:t xml:space="preserve">      HA - HC    HB - HD</w:t>
            </w:r>
          </w:p>
          <w:p w:rsidR="00F94368" w:rsidRPr="00F94368" w:rsidRDefault="00F94368" w:rsidP="00E54A2D">
            <w:r w:rsidRPr="00F94368">
              <w:t xml:space="preserve">                     </w:t>
            </w:r>
            <w:r w:rsidRPr="00F94368">
              <w:rPr>
                <w:lang w:val="vi-VN"/>
              </w:rPr>
              <w:object w:dxaOrig="220" w:dyaOrig="320">
                <v:shape id="_x0000_i1595" type="#_x0000_t75" style="width:11.25pt;height:15.75pt">
                  <v:imagedata r:id="rId1056" o:title=""/>
                </v:shape>
              </w:object>
            </w:r>
            <w:r w:rsidRPr="00F94368">
              <w:rPr>
                <w:lang w:val="vi-VN"/>
              </w:rPr>
              <w:t xml:space="preserve">  </w:t>
            </w:r>
          </w:p>
          <w:p w:rsidR="00F94368" w:rsidRPr="00F94368" w:rsidRDefault="00F94368" w:rsidP="00E54A2D">
            <w:pPr>
              <w:spacing w:line="256" w:lineRule="auto"/>
              <w:jc w:val="both"/>
              <w:rPr>
                <w:lang w:val="nl-NL"/>
              </w:rPr>
            </w:pPr>
            <w:r w:rsidRPr="00F94368">
              <w:t xml:space="preserve">    </w:t>
            </w:r>
            <w:r w:rsidRPr="00F94368">
              <w:rPr>
                <w:lang w:val="vi-VN"/>
              </w:rPr>
              <w:t xml:space="preserve">HA = HB  ; HC = HD ?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Pr>
                <w:b/>
                <w:noProof/>
              </w:rPr>
              <w:drawing>
                <wp:anchor distT="0" distB="0" distL="114300" distR="114300" simplePos="0" relativeHeight="251729920" behindDoc="1" locked="0" layoutInCell="1" allowOverlap="1">
                  <wp:simplePos x="0" y="0"/>
                  <wp:positionH relativeFrom="column">
                    <wp:posOffset>1689100</wp:posOffset>
                  </wp:positionH>
                  <wp:positionV relativeFrom="paragraph">
                    <wp:posOffset>108585</wp:posOffset>
                  </wp:positionV>
                  <wp:extent cx="1346835" cy="115570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3468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lang w:val="vi-VN"/>
              </w:rPr>
              <w:t>Bài tập 37/sgk.tr123</w:t>
            </w:r>
            <w:r w:rsidRPr="00F94368">
              <w:rPr>
                <w:lang w:val="vi-VN"/>
              </w:rPr>
              <w:t xml:space="preserve">: </w:t>
            </w:r>
          </w:p>
          <w:p w:rsidR="00F94368" w:rsidRPr="00F94368" w:rsidRDefault="00F94368" w:rsidP="00E54A2D">
            <w:pPr>
              <w:rPr>
                <w:lang w:val="vi-VN"/>
              </w:rPr>
            </w:pPr>
            <w:r w:rsidRPr="00F94368">
              <w:rPr>
                <w:lang w:val="vi-VN"/>
              </w:rPr>
              <w:t xml:space="preserve">Giả sử C nằm giữa A và D </w:t>
            </w:r>
          </w:p>
          <w:p w:rsidR="00F94368" w:rsidRPr="00F94368" w:rsidRDefault="00F94368" w:rsidP="00E54A2D">
            <w:pPr>
              <w:rPr>
                <w:lang w:val="vi-VN"/>
              </w:rPr>
            </w:pPr>
            <w:r w:rsidRPr="00F94368">
              <w:rPr>
                <w:lang w:val="vi-VN"/>
              </w:rPr>
              <w:t xml:space="preserve">Kẻ OH </w:t>
            </w:r>
            <w:r w:rsidRPr="00F94368">
              <w:rPr>
                <w:lang w:val="vi-VN"/>
              </w:rPr>
              <w:object w:dxaOrig="240" w:dyaOrig="260">
                <v:shape id="_x0000_i1596" type="#_x0000_t75" style="width:12pt;height:12.75pt">
                  <v:imagedata r:id="rId904" o:title=""/>
                </v:shape>
              </w:object>
            </w:r>
            <w:r w:rsidRPr="00F94368">
              <w:rPr>
                <w:lang w:val="vi-VN"/>
              </w:rPr>
              <w:t xml:space="preserve">CD vậy OH </w:t>
            </w:r>
            <w:r w:rsidRPr="00F94368">
              <w:rPr>
                <w:lang w:val="vi-VN"/>
              </w:rPr>
              <w:object w:dxaOrig="240" w:dyaOrig="260">
                <v:shape id="_x0000_i1597" type="#_x0000_t75" style="width:12pt;height:12.75pt">
                  <v:imagedata r:id="rId904" o:title=""/>
                </v:shape>
              </w:object>
            </w:r>
            <w:r w:rsidRPr="00F94368">
              <w:rPr>
                <w:lang w:val="vi-VN"/>
              </w:rPr>
              <w:t xml:space="preserve"> AB </w:t>
            </w:r>
          </w:p>
          <w:p w:rsidR="00F94368" w:rsidRPr="00F94368" w:rsidRDefault="00F94368" w:rsidP="00E54A2D">
            <w:pPr>
              <w:rPr>
                <w:lang w:val="vi-VN"/>
              </w:rPr>
            </w:pPr>
            <w:r w:rsidRPr="00F94368">
              <w:rPr>
                <w:lang w:val="vi-VN"/>
              </w:rPr>
              <w:t xml:space="preserve">Theo định lí đường kính và dây, </w:t>
            </w:r>
          </w:p>
          <w:p w:rsidR="00F94368" w:rsidRPr="00F94368" w:rsidRDefault="00F94368" w:rsidP="00E54A2D">
            <w:pPr>
              <w:rPr>
                <w:lang w:val="vi-VN"/>
              </w:rPr>
            </w:pPr>
            <w:r w:rsidRPr="00F94368">
              <w:rPr>
                <w:lang w:val="vi-VN"/>
              </w:rPr>
              <w:t>ta có : HA = HB và HC = HD</w:t>
            </w:r>
          </w:p>
          <w:p w:rsidR="00F94368" w:rsidRPr="00F94368" w:rsidRDefault="00F94368" w:rsidP="00E54A2D">
            <w:pPr>
              <w:rPr>
                <w:lang w:val="vi-VN"/>
              </w:rPr>
            </w:pPr>
            <w:r w:rsidRPr="00F94368">
              <w:rPr>
                <w:lang w:val="vi-VN"/>
              </w:rPr>
              <w:sym w:font="Euclid Symbol" w:char="F0DE"/>
            </w:r>
            <w:r w:rsidRPr="00F94368">
              <w:rPr>
                <w:lang w:val="vi-VN"/>
              </w:rPr>
              <w:t xml:space="preserve"> HA - HC = HB - HD Hay AC = BD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lang w:val="nl-NL"/>
              </w:rPr>
            </w:pPr>
            <w:r w:rsidRPr="00F94368">
              <w:rPr>
                <w:lang w:val="nl-NL"/>
              </w:rPr>
              <w:t>Gv tổ chức cho Hs đứng tại chỗ trả lời</w:t>
            </w:r>
          </w:p>
          <w:p w:rsidR="00F94368" w:rsidRPr="00F94368" w:rsidRDefault="00F94368" w:rsidP="00E54A2D">
            <w:pPr>
              <w:spacing w:line="256" w:lineRule="auto"/>
              <w:jc w:val="both"/>
              <w:rPr>
                <w:lang w:val="nl-NL"/>
              </w:rPr>
            </w:pPr>
            <w:r w:rsidRPr="00F94368">
              <w:rPr>
                <w:lang w:val="vi-VN"/>
              </w:rPr>
              <w:t>GV: Treo bảng phụ bài tập 38/sgk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sidRPr="00F94368">
              <w:rPr>
                <w:b/>
                <w:lang w:val="vi-VN"/>
              </w:rPr>
              <w:t>Bài tập 38/sgk.tr123</w:t>
            </w:r>
            <w:r w:rsidRPr="00F94368">
              <w:rPr>
                <w:lang w:val="vi-VN"/>
              </w:rPr>
              <w:t>:</w:t>
            </w:r>
          </w:p>
          <w:p w:rsidR="00F94368" w:rsidRPr="00F94368" w:rsidRDefault="00F94368" w:rsidP="00E54A2D">
            <w:pPr>
              <w:rPr>
                <w:lang w:val="vi-VN"/>
              </w:rPr>
            </w:pPr>
            <w:r w:rsidRPr="00F94368">
              <w:rPr>
                <w:lang w:val="vi-VN"/>
              </w:rPr>
              <w:t>a) Tâm của các đường tròn có bán kính 1cm tiếp xúc ngoài với đường tròn</w:t>
            </w:r>
            <w:r w:rsidRPr="00F94368">
              <w:rPr>
                <w:lang w:val="nl-NL"/>
              </w:rPr>
              <w:t xml:space="preserve"> </w:t>
            </w:r>
            <w:r w:rsidRPr="00F94368">
              <w:rPr>
                <w:lang w:val="vi-VN"/>
              </w:rPr>
              <w:t xml:space="preserve">(O; 3cm) nằm trên </w:t>
            </w:r>
            <w:r w:rsidRPr="00F94368">
              <w:rPr>
                <w:i/>
                <w:u w:val="single"/>
                <w:lang w:val="vi-VN"/>
              </w:rPr>
              <w:t>đường tròn (O; 4cm)</w:t>
            </w:r>
          </w:p>
          <w:p w:rsidR="00F94368" w:rsidRPr="00F94368" w:rsidRDefault="00F94368" w:rsidP="00E54A2D">
            <w:pPr>
              <w:spacing w:line="256" w:lineRule="auto"/>
              <w:jc w:val="both"/>
              <w:rPr>
                <w:lang w:val="nl-NL"/>
              </w:rPr>
            </w:pPr>
            <w:r w:rsidRPr="00F94368">
              <w:rPr>
                <w:lang w:val="vi-VN"/>
              </w:rPr>
              <w:t xml:space="preserve">b) Tâm của các đường tròn có bán kính 1cm tiếp xúc trong với đường tròn (O; 3cm) nằm trên </w:t>
            </w:r>
            <w:r w:rsidRPr="00F94368">
              <w:rPr>
                <w:i/>
                <w:u w:val="single"/>
                <w:lang w:val="vi-VN"/>
              </w:rPr>
              <w:t>đường tròn (O; 2cm)</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lang w:val="nl-NL"/>
              </w:rPr>
            </w:pPr>
            <w:r w:rsidRPr="00F94368">
              <w:rPr>
                <w:lang w:val="nl-NL"/>
              </w:rPr>
              <w:t>Gv hướng dẫn Hs chứng minh bài tập thông qua việc trả lời hệ thống câu hỏi.</w:t>
            </w:r>
          </w:p>
          <w:p w:rsidR="00F94368" w:rsidRPr="00F94368" w:rsidRDefault="00F94368" w:rsidP="00E54A2D">
            <w:pPr>
              <w:rPr>
                <w:lang w:val="vi-VN"/>
              </w:rPr>
            </w:pPr>
            <w:r w:rsidRPr="00F94368">
              <w:rPr>
                <w:lang w:val="nl-NL"/>
              </w:rPr>
              <w:t>H</w:t>
            </w:r>
            <w:r w:rsidRPr="00F94368">
              <w:rPr>
                <w:lang w:val="vi-VN"/>
              </w:rPr>
              <w:t>: Yêu cầu HS đọc đề bài 39/sgk. Nêu yêu cầu đề?</w:t>
            </w:r>
          </w:p>
          <w:p w:rsidR="00F94368" w:rsidRPr="00F94368" w:rsidRDefault="00F94368" w:rsidP="00E54A2D">
            <w:pPr>
              <w:rPr>
                <w:lang w:val="vi-VN"/>
              </w:rPr>
            </w:pPr>
            <w:r w:rsidRPr="00F94368">
              <w:rPr>
                <w:lang w:val="vi-VN"/>
              </w:rPr>
              <w:t xml:space="preserve">H: Để chứng minh </w:t>
            </w:r>
            <w:r w:rsidRPr="00F94368">
              <w:rPr>
                <w:lang w:val="vi-VN"/>
              </w:rPr>
              <w:object w:dxaOrig="220" w:dyaOrig="260">
                <v:shape id="_x0000_i1598" type="#_x0000_t75" style="width:11.25pt;height:12.75pt">
                  <v:imagedata r:id="rId1058" o:title=""/>
                </v:shape>
              </w:object>
            </w:r>
            <w:r w:rsidRPr="00F94368">
              <w:rPr>
                <w:lang w:val="vi-VN"/>
              </w:rPr>
              <w:t>ABC vuông tại A ta làm thế nào?</w:t>
            </w:r>
          </w:p>
          <w:p w:rsidR="00F94368" w:rsidRPr="00F94368" w:rsidRDefault="00F94368" w:rsidP="00E54A2D">
            <w:pPr>
              <w:rPr>
                <w:lang w:val="vi-VN"/>
              </w:rPr>
            </w:pPr>
            <w:r w:rsidRPr="00F94368">
              <w:rPr>
                <w:lang w:val="vi-VN"/>
              </w:rPr>
              <w:t>H: Theo tính chất hai tiếp tuyến cắt nhau ta có điều gì?</w:t>
            </w:r>
          </w:p>
          <w:p w:rsidR="00F94368" w:rsidRPr="00F94368" w:rsidRDefault="00F94368" w:rsidP="00E54A2D">
            <w:pPr>
              <w:rPr>
                <w:lang w:val="vi-VN"/>
              </w:rPr>
            </w:pPr>
            <w:r w:rsidRPr="00F94368">
              <w:rPr>
                <w:lang w:val="vi-VN"/>
              </w:rPr>
              <w:t>H: Vì IB = IA, IC = IA nên AI = ? BC = ?</w:t>
            </w:r>
          </w:p>
          <w:p w:rsidR="00F94368" w:rsidRPr="00F94368" w:rsidRDefault="00F94368" w:rsidP="00E54A2D">
            <w:pPr>
              <w:rPr>
                <w:lang w:val="vi-VN"/>
              </w:rPr>
            </w:pPr>
            <w:r w:rsidRPr="00F94368">
              <w:rPr>
                <w:lang w:val="vi-VN"/>
              </w:rPr>
              <w:t>H: Theo tính chất đường trung tuyến của tam giác ta suy ra điều gì?</w:t>
            </w:r>
          </w:p>
          <w:p w:rsidR="00F94368" w:rsidRPr="00F94368" w:rsidRDefault="00F94368" w:rsidP="00E54A2D">
            <w:pPr>
              <w:rPr>
                <w:lang w:val="vi-VN"/>
              </w:rPr>
            </w:pPr>
            <w:r w:rsidRPr="00F94368">
              <w:rPr>
                <w:lang w:val="vi-VN"/>
              </w:rPr>
              <w:t xml:space="preserve">H: Để tìm số đo của </w:t>
            </w:r>
            <w:r w:rsidRPr="00F94368">
              <w:rPr>
                <w:position w:val="-6"/>
                <w:lang w:val="vi-VN"/>
              </w:rPr>
              <w:object w:dxaOrig="540" w:dyaOrig="440">
                <v:shape id="_x0000_i1599" type="#_x0000_t75" style="width:27pt;height:21.75pt" o:ole="">
                  <v:imagedata r:id="rId1059" o:title=""/>
                </v:shape>
                <o:OLEObject Type="Embed" ProgID="Equation.DSMT4" ShapeID="_x0000_i1599" DrawAspect="Content" ObjectID="_1672830520" r:id="rId1060"/>
              </w:object>
            </w:r>
            <w:r w:rsidRPr="00F94368">
              <w:rPr>
                <w:lang w:val="vi-VN"/>
              </w:rPr>
              <w:t xml:space="preserve"> ta làm thế nào?</w:t>
            </w:r>
          </w:p>
          <w:p w:rsidR="00F94368" w:rsidRPr="00F94368" w:rsidRDefault="00F94368" w:rsidP="00E54A2D">
            <w:pPr>
              <w:rPr>
                <w:lang w:val="vi-VN"/>
              </w:rPr>
            </w:pPr>
            <w:r w:rsidRPr="00F94368">
              <w:rPr>
                <w:lang w:val="vi-VN"/>
              </w:rPr>
              <w:t>H: Vì IO và  IO’ là  phân giác của hai góc kề bù nên  ta suy ra điều gì?</w:t>
            </w:r>
          </w:p>
          <w:p w:rsidR="00F94368" w:rsidRPr="00F94368" w:rsidRDefault="00F94368" w:rsidP="00E54A2D">
            <w:pPr>
              <w:rPr>
                <w:lang w:val="vi-VN"/>
              </w:rPr>
            </w:pPr>
            <w:r w:rsidRPr="00F94368">
              <w:t xml:space="preserve">H: </w:t>
            </w:r>
            <w:r w:rsidRPr="00F94368">
              <w:rPr>
                <w:lang w:val="vi-VN"/>
              </w:rPr>
              <w:t xml:space="preserve">Từ đó suy ra </w:t>
            </w:r>
            <w:r w:rsidRPr="00F94368">
              <w:rPr>
                <w:position w:val="-6"/>
                <w:lang w:val="vi-VN"/>
              </w:rPr>
              <w:object w:dxaOrig="540" w:dyaOrig="440">
                <v:shape id="_x0000_i1600" type="#_x0000_t75" style="width:27pt;height:21.75pt" o:ole="">
                  <v:imagedata r:id="rId1061" o:title=""/>
                </v:shape>
                <o:OLEObject Type="Embed" ProgID="Equation.DSMT4" ShapeID="_x0000_i1600" DrawAspect="Content" ObjectID="_1672830521" r:id="rId1062"/>
              </w:object>
            </w:r>
            <w:r w:rsidRPr="00F94368">
              <w:rPr>
                <w:lang w:val="vi-VN"/>
              </w:rPr>
              <w:t xml:space="preserve">=? </w:t>
            </w:r>
          </w:p>
          <w:p w:rsidR="00F94368" w:rsidRPr="00F94368" w:rsidRDefault="00F94368" w:rsidP="00E54A2D">
            <w:pPr>
              <w:rPr>
                <w:lang w:val="vi-VN"/>
              </w:rPr>
            </w:pPr>
            <w:r w:rsidRPr="00F94368">
              <w:rPr>
                <w:lang w:val="vi-VN"/>
              </w:rPr>
              <w:t>H: Biết OA = 9 cm ; O’A = 4 cm nêu cách tính độ dài BC?</w:t>
            </w:r>
          </w:p>
          <w:p w:rsidR="00F94368" w:rsidRPr="00F94368" w:rsidRDefault="00F94368" w:rsidP="00E54A2D">
            <w:pPr>
              <w:spacing w:line="256" w:lineRule="auto"/>
              <w:jc w:val="both"/>
              <w:rPr>
                <w:lang w:val="nl-NL"/>
              </w:rPr>
            </w:pPr>
            <w:r w:rsidRPr="00F94368">
              <w:rPr>
                <w:lang w:val="vi-VN"/>
              </w:rPr>
              <w:t>Gv gọi Hs lên bảng trình bày hoàn thiện bài toán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sidRPr="00F94368">
              <w:rPr>
                <w:b/>
                <w:lang w:val="vi-VN"/>
              </w:rPr>
              <w:t>Bài tập 39/sgk.tr123</w:t>
            </w:r>
            <w:r w:rsidRPr="00F94368">
              <w:rPr>
                <w:lang w:val="vi-VN"/>
              </w:rPr>
              <w:t>:</w:t>
            </w:r>
          </w:p>
          <w:p w:rsidR="00F94368" w:rsidRPr="00F94368" w:rsidRDefault="00F94368" w:rsidP="00E54A2D">
            <w:pPr>
              <w:rPr>
                <w:lang w:val="vi-VN"/>
              </w:rPr>
            </w:pPr>
            <w:r w:rsidRPr="00F94368">
              <w:rPr>
                <w:lang w:val="vi-VN"/>
              </w:rPr>
              <w:t>a) Theo tính chất hai tiếp tuyến cắt nhau</w:t>
            </w:r>
          </w:p>
          <w:p w:rsidR="00F94368" w:rsidRPr="00F94368" w:rsidRDefault="00F94368" w:rsidP="00E54A2D">
            <w:pPr>
              <w:rPr>
                <w:lang w:val="fr-FR"/>
              </w:rPr>
            </w:pPr>
            <w:r w:rsidRPr="00F94368">
              <w:rPr>
                <w:lang w:val="vi-VN"/>
              </w:rPr>
              <w:t xml:space="preserve">ta có IB = IA, IC = IA </w:t>
            </w:r>
          </w:p>
          <w:p w:rsidR="00F94368" w:rsidRPr="00F94368" w:rsidRDefault="00F94368" w:rsidP="00E54A2D">
            <w:pPr>
              <w:rPr>
                <w:lang w:val="vi-VN"/>
              </w:rPr>
            </w:pPr>
            <w:r>
              <w:rPr>
                <w:b/>
                <w:noProof/>
              </w:rPr>
              <w:drawing>
                <wp:anchor distT="0" distB="0" distL="114300" distR="114300" simplePos="0" relativeHeight="251730944" behindDoc="1" locked="0" layoutInCell="1" allowOverlap="1">
                  <wp:simplePos x="0" y="0"/>
                  <wp:positionH relativeFrom="column">
                    <wp:posOffset>1315720</wp:posOffset>
                  </wp:positionH>
                  <wp:positionV relativeFrom="paragraph">
                    <wp:posOffset>-1202690</wp:posOffset>
                  </wp:positionV>
                  <wp:extent cx="1565910" cy="1188085"/>
                  <wp:effectExtent l="0" t="0" r="0" b="0"/>
                  <wp:wrapSquare wrapText="bothSides"/>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156591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vi-VN"/>
              </w:rPr>
              <w:t xml:space="preserve">tam giác ABC có đường trung tuyến AI = </w:t>
            </w:r>
            <w:r w:rsidRPr="00F94368">
              <w:rPr>
                <w:position w:val="-24"/>
                <w:lang w:val="vi-VN"/>
              </w:rPr>
              <w:object w:dxaOrig="240" w:dyaOrig="620">
                <v:shape id="_x0000_i1601" type="#_x0000_t75" style="width:12pt;height:30.75pt" o:ole="">
                  <v:imagedata r:id="rId1064" o:title=""/>
                </v:shape>
                <o:OLEObject Type="Embed" ProgID="Equation.DSMT4" ShapeID="_x0000_i1601" DrawAspect="Content" ObjectID="_1672830522" r:id="rId1065"/>
              </w:object>
            </w:r>
            <w:r w:rsidRPr="00F94368">
              <w:rPr>
                <w:lang w:val="vi-VN"/>
              </w:rPr>
              <w:t xml:space="preserve"> BC nên </w:t>
            </w:r>
            <w:r w:rsidRPr="00F94368">
              <w:rPr>
                <w:lang w:val="vi-VN"/>
              </w:rPr>
              <w:sym w:font="Euclid Symbol" w:char="F044"/>
            </w:r>
            <w:r w:rsidRPr="00F94368">
              <w:rPr>
                <w:lang w:val="vi-VN"/>
              </w:rPr>
              <w:t xml:space="preserve">ABC vuông tại A </w:t>
            </w:r>
          </w:p>
          <w:p w:rsidR="00F94368" w:rsidRPr="00F94368" w:rsidRDefault="00F94368" w:rsidP="00E54A2D">
            <w:pPr>
              <w:rPr>
                <w:lang w:val="vi-VN"/>
              </w:rPr>
            </w:pPr>
            <w:r w:rsidRPr="00F94368">
              <w:rPr>
                <w:lang w:val="vi-VN"/>
              </w:rPr>
              <w:t xml:space="preserve">b) IO là phân giác của </w:t>
            </w:r>
            <w:r w:rsidRPr="00F94368">
              <w:rPr>
                <w:position w:val="-4"/>
                <w:lang w:val="vi-VN"/>
              </w:rPr>
              <w:object w:dxaOrig="499" w:dyaOrig="360">
                <v:shape id="_x0000_i1602" type="#_x0000_t75" style="width:24.75pt;height:18pt" o:ole="">
                  <v:imagedata r:id="rId1066" o:title=""/>
                </v:shape>
                <o:OLEObject Type="Embed" ProgID="Equation.DSMT4" ShapeID="_x0000_i1602" DrawAspect="Content" ObjectID="_1672830523" r:id="rId1067"/>
              </w:object>
            </w:r>
            <w:r w:rsidRPr="00F94368">
              <w:rPr>
                <w:lang w:val="vi-VN"/>
              </w:rPr>
              <w:t xml:space="preserve"> và IO’ là  phân giác của góc </w:t>
            </w:r>
            <w:r w:rsidRPr="00F94368">
              <w:rPr>
                <w:position w:val="-6"/>
                <w:lang w:val="vi-VN"/>
              </w:rPr>
              <w:object w:dxaOrig="499" w:dyaOrig="380">
                <v:shape id="_x0000_i1603" type="#_x0000_t75" style="width:24.75pt;height:18.75pt" o:ole="">
                  <v:imagedata r:id="rId1068" o:title=""/>
                </v:shape>
                <o:OLEObject Type="Embed" ProgID="Equation.DSMT4" ShapeID="_x0000_i1603" DrawAspect="Content" ObjectID="_1672830524" r:id="rId1069"/>
              </w:object>
            </w:r>
            <w:r w:rsidRPr="00F94368">
              <w:rPr>
                <w:lang w:val="vi-VN"/>
              </w:rPr>
              <w:t xml:space="preserve"> (Tính chất hai tiếp tuyến cắt nhau ). Mà </w:t>
            </w:r>
            <w:r w:rsidRPr="00F94368">
              <w:rPr>
                <w:position w:val="-4"/>
                <w:lang w:val="vi-VN"/>
              </w:rPr>
              <w:object w:dxaOrig="499" w:dyaOrig="360">
                <v:shape id="_x0000_i1604" type="#_x0000_t75" style="width:24.75pt;height:18pt" o:ole="">
                  <v:imagedata r:id="rId1066" o:title=""/>
                </v:shape>
                <o:OLEObject Type="Embed" ProgID="Equation.DSMT4" ShapeID="_x0000_i1604" DrawAspect="Content" ObjectID="_1672830525" r:id="rId1070"/>
              </w:object>
            </w:r>
            <w:r w:rsidRPr="00F94368">
              <w:rPr>
                <w:lang w:val="vi-VN"/>
              </w:rPr>
              <w:t xml:space="preserve"> và </w:t>
            </w:r>
            <w:r w:rsidRPr="00F94368">
              <w:rPr>
                <w:position w:val="-6"/>
                <w:lang w:val="vi-VN"/>
              </w:rPr>
              <w:object w:dxaOrig="499" w:dyaOrig="380">
                <v:shape id="_x0000_i1605" type="#_x0000_t75" style="width:24.75pt;height:18.75pt" o:ole="">
                  <v:imagedata r:id="rId1068" o:title=""/>
                </v:shape>
                <o:OLEObject Type="Embed" ProgID="Equation.DSMT4" ShapeID="_x0000_i1605" DrawAspect="Content" ObjectID="_1672830526" r:id="rId1071"/>
              </w:object>
            </w:r>
            <w:r w:rsidRPr="00F94368">
              <w:rPr>
                <w:lang w:val="vi-VN"/>
              </w:rPr>
              <w:t xml:space="preserve"> là hai góc kề bù nên  </w:t>
            </w:r>
            <w:r w:rsidRPr="00F94368">
              <w:rPr>
                <w:position w:val="-6"/>
                <w:lang w:val="vi-VN"/>
              </w:rPr>
              <w:object w:dxaOrig="540" w:dyaOrig="440">
                <v:shape id="_x0000_i1606" type="#_x0000_t75" style="width:27pt;height:21.75pt" o:ole="">
                  <v:imagedata r:id="rId1072" o:title=""/>
                </v:shape>
                <o:OLEObject Type="Embed" ProgID="Equation.DSMT4" ShapeID="_x0000_i1606" DrawAspect="Content" ObjectID="_1672830527" r:id="rId1073"/>
              </w:object>
            </w:r>
            <w:r w:rsidRPr="00F94368">
              <w:rPr>
                <w:lang w:val="vi-VN"/>
              </w:rPr>
              <w:t xml:space="preserve"> = 90</w:t>
            </w:r>
            <w:r w:rsidRPr="00F94368">
              <w:rPr>
                <w:vertAlign w:val="superscript"/>
                <w:lang w:val="vi-VN"/>
              </w:rPr>
              <w:t>0</w:t>
            </w:r>
            <w:r w:rsidRPr="00F94368">
              <w:rPr>
                <w:lang w:val="vi-VN"/>
              </w:rPr>
              <w:t xml:space="preserve"> </w:t>
            </w:r>
          </w:p>
          <w:p w:rsidR="00F94368" w:rsidRPr="00F94368" w:rsidRDefault="00F94368" w:rsidP="00E54A2D">
            <w:pPr>
              <w:rPr>
                <w:lang w:val="vi-VN"/>
              </w:rPr>
            </w:pPr>
            <w:r w:rsidRPr="00F94368">
              <w:rPr>
                <w:lang w:val="vi-VN"/>
              </w:rPr>
              <w:t xml:space="preserve">c) </w:t>
            </w:r>
            <w:r w:rsidRPr="00F94368">
              <w:rPr>
                <w:lang w:val="vi-VN"/>
              </w:rPr>
              <w:sym w:font="Euclid Symbol" w:char="F044"/>
            </w:r>
            <w:r w:rsidRPr="00F94368">
              <w:rPr>
                <w:lang w:val="vi-VN"/>
              </w:rPr>
              <w:t>OIO’ vuông tại I có IA là đường cao nên IA</w:t>
            </w:r>
            <w:r w:rsidRPr="00F94368">
              <w:rPr>
                <w:vertAlign w:val="superscript"/>
                <w:lang w:val="vi-VN"/>
              </w:rPr>
              <w:t>2</w:t>
            </w:r>
            <w:r w:rsidRPr="00F94368">
              <w:rPr>
                <w:lang w:val="vi-VN"/>
              </w:rPr>
              <w:t xml:space="preserve"> = AO.AO’ ( hệ thức lượng trong tam giác vuông)</w:t>
            </w:r>
          </w:p>
          <w:p w:rsidR="00F94368" w:rsidRPr="00F94368" w:rsidRDefault="00F94368" w:rsidP="00E54A2D">
            <w:pPr>
              <w:rPr>
                <w:lang w:val="vi-VN"/>
              </w:rPr>
            </w:pPr>
            <w:r w:rsidRPr="00F94368">
              <w:rPr>
                <w:lang w:val="vi-VN"/>
              </w:rPr>
              <w:t>Vậy  IA</w:t>
            </w:r>
            <w:r w:rsidRPr="00F94368">
              <w:rPr>
                <w:vertAlign w:val="superscript"/>
                <w:lang w:val="vi-VN"/>
              </w:rPr>
              <w:t>2</w:t>
            </w:r>
            <w:r w:rsidRPr="00F94368">
              <w:rPr>
                <w:lang w:val="vi-VN"/>
              </w:rPr>
              <w:t xml:space="preserve">  = 9.4 = 36 = 6</w:t>
            </w:r>
            <w:r w:rsidRPr="00F94368">
              <w:rPr>
                <w:vertAlign w:val="superscript"/>
                <w:lang w:val="vi-VN"/>
              </w:rPr>
              <w:t>2</w:t>
            </w:r>
            <w:r w:rsidRPr="00F94368">
              <w:rPr>
                <w:lang w:val="vi-VN"/>
              </w:rPr>
              <w:t xml:space="preserve"> </w:t>
            </w:r>
          </w:p>
          <w:p w:rsidR="00F94368" w:rsidRPr="00F94368" w:rsidRDefault="00F94368" w:rsidP="00E54A2D">
            <w:pPr>
              <w:spacing w:line="256" w:lineRule="auto"/>
              <w:jc w:val="both"/>
              <w:rPr>
                <w:lang w:val="nl-NL"/>
              </w:rPr>
            </w:pPr>
            <w:r w:rsidRPr="00F94368">
              <w:rPr>
                <w:lang w:val="vi-VN"/>
              </w:rPr>
              <w:t>Do đó IA = 6cm suy ra BC = 2. IA = 12 (cm)</w:t>
            </w: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nl-NL"/>
        </w:rPr>
      </w:pPr>
      <w:r w:rsidRPr="00F94368">
        <w:rPr>
          <w:lang w:val="de-AT"/>
        </w:rPr>
        <w:tab/>
      </w:r>
      <w:r w:rsidRPr="00F94368">
        <w:rPr>
          <w:lang w:val="nl-NL"/>
        </w:rPr>
        <w:t>+</w:t>
      </w:r>
      <w:r w:rsidRPr="00F94368">
        <w:rPr>
          <w:bCs/>
          <w:lang w:val="nl-NL"/>
        </w:rPr>
        <w:t xml:space="preserve"> Học bài, đọc Có thể em chưa biết</w:t>
      </w:r>
    </w:p>
    <w:p w:rsidR="00F94368" w:rsidRPr="00F94368" w:rsidRDefault="00F94368" w:rsidP="00F94368">
      <w:pPr>
        <w:ind w:firstLine="720"/>
        <w:rPr>
          <w:lang w:val="nl-NL"/>
        </w:rPr>
      </w:pPr>
      <w:r w:rsidRPr="00F94368">
        <w:rPr>
          <w:lang w:val="nl-NL"/>
        </w:rPr>
        <w:t>+ BTVN: 40/sgk.tr123</w:t>
      </w:r>
    </w:p>
    <w:p w:rsidR="00F94368" w:rsidRPr="00F94368" w:rsidRDefault="00F94368" w:rsidP="00F94368">
      <w:pPr>
        <w:pStyle w:val="BodyText"/>
        <w:ind w:firstLine="720"/>
        <w:rPr>
          <w:rFonts w:ascii="Times New Roman" w:hAnsi="Times New Roman"/>
          <w:b w:val="0"/>
          <w:bCs/>
          <w:sz w:val="24"/>
          <w:lang w:val="nl-NL"/>
        </w:rPr>
      </w:pPr>
      <w:r w:rsidRPr="00F94368">
        <w:rPr>
          <w:rFonts w:ascii="Times New Roman" w:hAnsi="Times New Roman"/>
          <w:sz w:val="24"/>
          <w:lang w:val="nl-NL"/>
        </w:rPr>
        <w:t>+ Tiết sau : Ôn  tập chương II</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lastRenderedPageBreak/>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thế nào là tiếp tuyến chung của hai đường tròn? (M1)</w:t>
      </w:r>
    </w:p>
    <w:p w:rsidR="00F94368" w:rsidRPr="00F94368" w:rsidRDefault="00F94368" w:rsidP="00F94368">
      <w:pPr>
        <w:jc w:val="both"/>
        <w:rPr>
          <w:lang w:val="nl-NL"/>
        </w:rPr>
      </w:pPr>
      <w:r w:rsidRPr="00F94368">
        <w:rPr>
          <w:lang w:val="nl-NL"/>
        </w:rPr>
        <w:t xml:space="preserve">Câu 2: xác định hệ thức liên hệ giữa đoạn nối tâm và bán kính trong mỗi trường hợp VTTĐ của hai đường tròn? (M2) </w:t>
      </w:r>
    </w:p>
    <w:p w:rsidR="00F94368" w:rsidRPr="00F94368" w:rsidRDefault="00F94368" w:rsidP="00F94368">
      <w:pPr>
        <w:jc w:val="both"/>
        <w:rPr>
          <w:lang w:val="nl-NL"/>
        </w:rPr>
      </w:pPr>
      <w:r w:rsidRPr="00F94368">
        <w:rPr>
          <w:lang w:val="nl-NL"/>
        </w:rPr>
        <w:t>Câu 3: Bài tập35 sgk (M3)</w:t>
      </w: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de-AT"/>
        </w:rPr>
      </w:pPr>
      <w:r w:rsidRPr="00F94368">
        <w:rPr>
          <w:b/>
          <w:bCs/>
          <w:lang w:val="de-AT"/>
        </w:rPr>
        <w:t>ÔN TẬP CHƯƠNG II</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1 Kiến thức:</w:t>
      </w:r>
      <w:r w:rsidRPr="00F94368">
        <w:rPr>
          <w:lang w:val="nl-NL"/>
        </w:rPr>
        <w:t xml:space="preserve"> Học sinh  được ôn  các  kiến thức đã học về tính chất  đối xứng của  đường tròn, liên hệ giữa dây và khoảng cách từ dây đến tâm, về về trí tương đối của đường thẳng và đường tròn, của hai  đường tròn.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2 Kỹ năng:</w:t>
      </w:r>
      <w:r w:rsidRPr="00F94368">
        <w:rPr>
          <w:lang w:val="nl-NL"/>
        </w:rPr>
        <w:t xml:space="preserve"> Vận dụng các kiến thức đã học vào các bài tập về tính toán và CM. Rèn cách phân tích tìm lời giải và trình bày lời giải, làm quen với dạng toán tìm về trí một điểm để một đoạn thẳng có độ dài lớn nhất.</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3 Thái độ: </w:t>
      </w:r>
      <w:r w:rsidRPr="00F94368">
        <w:rPr>
          <w:lang w:val="nl-NL"/>
        </w:rPr>
        <w:t>Cẩn thận, tập trung.</w:t>
      </w:r>
    </w:p>
    <w:p w:rsidR="00F94368" w:rsidRPr="00F94368" w:rsidRDefault="00F94368" w:rsidP="00F94368">
      <w:pPr>
        <w:jc w:val="both"/>
        <w:rPr>
          <w:i/>
          <w:lang w:val="nl-NL"/>
        </w:rPr>
      </w:pPr>
      <w:r w:rsidRPr="00F94368">
        <w:rPr>
          <w:i/>
          <w:lang w:val="nl-NL"/>
        </w:rPr>
        <w:t>4 Định hướng phát triển năng lực:</w:t>
      </w:r>
      <w:r w:rsidRPr="00F94368">
        <w:rPr>
          <w:i/>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ab/>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10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685"/>
        <w:gridCol w:w="1812"/>
        <w:gridCol w:w="2160"/>
        <w:gridCol w:w="1920"/>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 thấp</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rFonts w:eastAsia="TimesNewRomanPS-BoldMT"/>
                <w:color w:val="000000"/>
                <w:lang w:val="nl-NL"/>
              </w:rPr>
            </w:pPr>
            <w:r w:rsidRPr="00F94368">
              <w:rPr>
                <w:lang w:val="nl-NL"/>
              </w:rPr>
              <w:t xml:space="preserve"> Ôn tập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570"/>
                <w:tab w:val="left" w:pos="1425"/>
                <w:tab w:val="left" w:pos="5643"/>
                <w:tab w:val="left" w:pos="7353"/>
              </w:tabs>
              <w:jc w:val="both"/>
              <w:rPr>
                <w:lang w:val="nl-NL"/>
              </w:rPr>
            </w:pPr>
            <w:r w:rsidRPr="00F94368">
              <w:rPr>
                <w:lang w:val="nl-NL"/>
              </w:rPr>
              <w:t>Tính chất đối xứng của đường tròn, liên hệ giữa dây và khoảng cách từ dây đến tâm, về vị trí tương đối của đường thẳng và đường tròn, của hai  đường tròn.</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rFonts w:eastAsia="TimesNewRomanPS-BoldMT"/>
                <w:b/>
                <w:color w:val="000000"/>
                <w:lang w:val="nl-NL"/>
              </w:rPr>
            </w:pPr>
            <w:r w:rsidRPr="00F94368">
              <w:rPr>
                <w:lang w:val="nl-NL"/>
              </w:rPr>
              <w:t>Tâm của đường tròn ngoại tiếp một tam giác.</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lang w:val="nl-NL"/>
              </w:rPr>
              <w:t>V/dụng tính chất tiếp tuyến c/m một đường thẳng là tiếp tuyến của một đường tròn.</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các  tính chất Tìm vị trí của điểm, để đoạn  thẳng có độ dài lớn  nhất.</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b/>
          <w:lang w:val="nl-NL"/>
        </w:rPr>
      </w:pPr>
      <w:r w:rsidRPr="00F94368">
        <w:rPr>
          <w:b/>
          <w:lang w:val="nl-NL"/>
        </w:rPr>
        <w:t xml:space="preserve">* 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Hs được củng cố các kiến thức về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nêu được các kiến thức liên quan đã học</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3329"/>
      </w:tblGrid>
      <w:tr w:rsidR="00F94368" w:rsidRPr="00F94368" w:rsidTr="00E54A2D">
        <w:tc>
          <w:tcPr>
            <w:tcW w:w="737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33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737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699"/>
              </w:tabs>
              <w:rPr>
                <w:lang w:val="nl-NL"/>
              </w:rPr>
            </w:pPr>
            <w:r w:rsidRPr="00F94368">
              <w:rPr>
                <w:lang w:val="nl-NL"/>
              </w:rPr>
              <w:t>GV yêu cầu HS nối mỗi ô ở cột trái với một ô ở cột</w:t>
            </w:r>
          </w:p>
          <w:p w:rsidR="00F94368" w:rsidRPr="00F94368" w:rsidRDefault="00F94368" w:rsidP="00E54A2D">
            <w:pPr>
              <w:tabs>
                <w:tab w:val="left" w:pos="699"/>
              </w:tabs>
              <w:rPr>
                <w:lang w:val="nl-NL"/>
              </w:rPr>
            </w:pPr>
            <w:r w:rsidRPr="00F94368">
              <w:rPr>
                <w:lang w:val="nl-NL"/>
              </w:rPr>
              <w:t>phải để được khẳng định đúng.</w:t>
            </w:r>
          </w:p>
          <w:tbl>
            <w:tblPr>
              <w:tblpPr w:leftFromText="180" w:rightFromText="180" w:vertAnchor="text" w:horzAnchor="margin" w:tblpY="124"/>
              <w:tblOverlap w:val="neve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600"/>
            </w:tblGrid>
            <w:tr w:rsidR="00F94368" w:rsidRPr="00F94368" w:rsidTr="00E54A2D">
              <w:trPr>
                <w:trHeight w:val="654"/>
              </w:trPr>
              <w:tc>
                <w:tcPr>
                  <w:tcW w:w="3397" w:type="dxa"/>
                  <w:shd w:val="clear" w:color="auto" w:fill="auto"/>
                </w:tcPr>
                <w:p w:rsidR="00F94368" w:rsidRPr="00F94368" w:rsidRDefault="00F94368" w:rsidP="00E54A2D">
                  <w:pPr>
                    <w:rPr>
                      <w:lang w:val="nl-NL"/>
                    </w:rPr>
                  </w:pPr>
                  <w:r w:rsidRPr="00F94368">
                    <w:rPr>
                      <w:lang w:val="nl-NL"/>
                    </w:rPr>
                    <w:t xml:space="preserve"> 1. Đường tròn ngoại tiếp một tam giác </w:t>
                  </w:r>
                </w:p>
              </w:tc>
              <w:tc>
                <w:tcPr>
                  <w:tcW w:w="3600" w:type="dxa"/>
                  <w:shd w:val="clear" w:color="auto" w:fill="auto"/>
                </w:tcPr>
                <w:p w:rsidR="00F94368" w:rsidRPr="00F94368" w:rsidRDefault="00F94368" w:rsidP="00E54A2D">
                  <w:pPr>
                    <w:rPr>
                      <w:lang w:val="nl-NL"/>
                    </w:rPr>
                  </w:pPr>
                  <w:r w:rsidRPr="00F94368">
                    <w:rPr>
                      <w:lang w:val="nl-NL"/>
                    </w:rPr>
                    <w:t>7. là giao điểm các đường phân giác  trong của tam giác.</w:t>
                  </w:r>
                </w:p>
              </w:tc>
            </w:tr>
            <w:tr w:rsidR="00F94368" w:rsidRPr="00F94368" w:rsidTr="00E54A2D">
              <w:trPr>
                <w:trHeight w:val="333"/>
              </w:trPr>
              <w:tc>
                <w:tcPr>
                  <w:tcW w:w="3397" w:type="dxa"/>
                  <w:shd w:val="clear" w:color="auto" w:fill="auto"/>
                </w:tcPr>
                <w:p w:rsidR="00F94368" w:rsidRPr="00F94368" w:rsidRDefault="00F94368" w:rsidP="00E54A2D">
                  <w:pPr>
                    <w:rPr>
                      <w:lang w:val="nl-NL"/>
                    </w:rPr>
                  </w:pPr>
                  <w:r w:rsidRPr="00F94368">
                    <w:rPr>
                      <w:lang w:val="nl-NL"/>
                    </w:rPr>
                    <w:t xml:space="preserve">2. Đường tròn nội tiếp một tam giác. </w:t>
                  </w:r>
                </w:p>
              </w:tc>
              <w:tc>
                <w:tcPr>
                  <w:tcW w:w="3600" w:type="dxa"/>
                  <w:shd w:val="clear" w:color="auto" w:fill="auto"/>
                </w:tcPr>
                <w:p w:rsidR="00F94368" w:rsidRPr="00F94368" w:rsidRDefault="00F94368" w:rsidP="00E54A2D">
                  <w:pPr>
                    <w:rPr>
                      <w:lang w:val="nl-NL"/>
                    </w:rPr>
                  </w:pPr>
                  <w:r w:rsidRPr="00F94368">
                    <w:rPr>
                      <w:lang w:val="nl-NL"/>
                    </w:rPr>
                    <w:t>8. là đường tròn đi qua 3 đỉnh của tam giác.</w:t>
                  </w:r>
                </w:p>
              </w:tc>
            </w:tr>
            <w:tr w:rsidR="00F94368" w:rsidRPr="00F94368" w:rsidTr="00E54A2D">
              <w:trPr>
                <w:trHeight w:val="623"/>
              </w:trPr>
              <w:tc>
                <w:tcPr>
                  <w:tcW w:w="3397" w:type="dxa"/>
                  <w:shd w:val="clear" w:color="auto" w:fill="auto"/>
                </w:tcPr>
                <w:p w:rsidR="00F94368" w:rsidRPr="00F94368" w:rsidRDefault="00F94368" w:rsidP="00E54A2D">
                  <w:pPr>
                    <w:rPr>
                      <w:lang w:val="nl-NL"/>
                    </w:rPr>
                  </w:pPr>
                  <w:r w:rsidRPr="00F94368">
                    <w:rPr>
                      <w:lang w:val="nl-NL"/>
                    </w:rPr>
                    <w:t xml:space="preserve">3. Tâm đối xứng của đường tròn </w:t>
                  </w:r>
                </w:p>
              </w:tc>
              <w:tc>
                <w:tcPr>
                  <w:tcW w:w="3600" w:type="dxa"/>
                  <w:shd w:val="clear" w:color="auto" w:fill="auto"/>
                </w:tcPr>
                <w:p w:rsidR="00F94368" w:rsidRPr="00F94368" w:rsidRDefault="00F94368" w:rsidP="00E54A2D">
                  <w:pPr>
                    <w:rPr>
                      <w:lang w:val="nl-NL"/>
                    </w:rPr>
                  </w:pPr>
                  <w:r w:rsidRPr="00F94368">
                    <w:rPr>
                      <w:lang w:val="nl-NL"/>
                    </w:rPr>
                    <w:t xml:space="preserve">9. là giao điểm các đường trung trực các cạnh  của tam giác. </w:t>
                  </w:r>
                </w:p>
              </w:tc>
            </w:tr>
            <w:tr w:rsidR="00F94368" w:rsidRPr="00F94368" w:rsidTr="00E54A2D">
              <w:trPr>
                <w:trHeight w:val="333"/>
              </w:trPr>
              <w:tc>
                <w:tcPr>
                  <w:tcW w:w="3397" w:type="dxa"/>
                  <w:shd w:val="clear" w:color="auto" w:fill="auto"/>
                </w:tcPr>
                <w:p w:rsidR="00F94368" w:rsidRPr="00F94368" w:rsidRDefault="00F94368" w:rsidP="00E54A2D">
                  <w:pPr>
                    <w:rPr>
                      <w:lang w:val="nl-NL"/>
                    </w:rPr>
                  </w:pPr>
                  <w:r w:rsidRPr="00F94368">
                    <w:rPr>
                      <w:lang w:val="nl-NL"/>
                    </w:rPr>
                    <w:t xml:space="preserve">4. Trục đối xứng của đường tròn </w:t>
                  </w:r>
                </w:p>
              </w:tc>
              <w:tc>
                <w:tcPr>
                  <w:tcW w:w="3600" w:type="dxa"/>
                  <w:shd w:val="clear" w:color="auto" w:fill="auto"/>
                </w:tcPr>
                <w:p w:rsidR="00F94368" w:rsidRPr="00F94368" w:rsidRDefault="00F94368" w:rsidP="00E54A2D">
                  <w:pPr>
                    <w:rPr>
                      <w:lang w:val="nl-NL"/>
                    </w:rPr>
                  </w:pPr>
                  <w:r w:rsidRPr="00F94368">
                    <w:rPr>
                      <w:lang w:val="nl-NL"/>
                    </w:rPr>
                    <w:t>10. chính là tâm của đường tròn.</w:t>
                  </w:r>
                </w:p>
              </w:tc>
            </w:tr>
            <w:tr w:rsidR="00F94368" w:rsidRPr="00F94368" w:rsidTr="00E54A2D">
              <w:trPr>
                <w:trHeight w:val="638"/>
              </w:trPr>
              <w:tc>
                <w:tcPr>
                  <w:tcW w:w="3397" w:type="dxa"/>
                  <w:shd w:val="clear" w:color="auto" w:fill="auto"/>
                </w:tcPr>
                <w:p w:rsidR="00F94368" w:rsidRPr="00F94368" w:rsidRDefault="00F94368" w:rsidP="00E54A2D">
                  <w:pPr>
                    <w:rPr>
                      <w:lang w:val="nl-NL"/>
                    </w:rPr>
                  </w:pPr>
                  <w:r w:rsidRPr="00F94368">
                    <w:rPr>
                      <w:lang w:val="nl-NL"/>
                    </w:rPr>
                    <w:t xml:space="preserve">5. Tâm của đường tròn nội tiếp một tam giác  </w:t>
                  </w:r>
                </w:p>
              </w:tc>
              <w:tc>
                <w:tcPr>
                  <w:tcW w:w="3600" w:type="dxa"/>
                  <w:shd w:val="clear" w:color="auto" w:fill="auto"/>
                </w:tcPr>
                <w:p w:rsidR="00F94368" w:rsidRPr="00F94368" w:rsidRDefault="00F94368" w:rsidP="00E54A2D">
                  <w:pPr>
                    <w:rPr>
                      <w:lang w:val="nl-NL"/>
                    </w:rPr>
                  </w:pPr>
                  <w:r w:rsidRPr="00F94368">
                    <w:rPr>
                      <w:lang w:val="nl-NL"/>
                    </w:rPr>
                    <w:t>11. là bất kỳ đường kính của đường tròn.</w:t>
                  </w:r>
                </w:p>
              </w:tc>
            </w:tr>
            <w:tr w:rsidR="00F94368" w:rsidRPr="00F94368" w:rsidTr="00E54A2D">
              <w:trPr>
                <w:trHeight w:val="77"/>
              </w:trPr>
              <w:tc>
                <w:tcPr>
                  <w:tcW w:w="3397" w:type="dxa"/>
                  <w:shd w:val="clear" w:color="auto" w:fill="auto"/>
                </w:tcPr>
                <w:p w:rsidR="00F94368" w:rsidRPr="00F94368" w:rsidRDefault="00F94368" w:rsidP="00E54A2D">
                  <w:pPr>
                    <w:rPr>
                      <w:lang w:val="nl-NL"/>
                    </w:rPr>
                  </w:pPr>
                  <w:r w:rsidRPr="00F94368">
                    <w:rPr>
                      <w:lang w:val="nl-NL"/>
                    </w:rPr>
                    <w:t xml:space="preserve">6. Tâm của đường tròn ngoại </w:t>
                  </w:r>
                  <w:r w:rsidRPr="00F94368">
                    <w:rPr>
                      <w:lang w:val="nl-NL"/>
                    </w:rPr>
                    <w:lastRenderedPageBreak/>
                    <w:t xml:space="preserve">tiếp một tam giác  </w:t>
                  </w:r>
                </w:p>
              </w:tc>
              <w:tc>
                <w:tcPr>
                  <w:tcW w:w="3600" w:type="dxa"/>
                  <w:shd w:val="clear" w:color="auto" w:fill="auto"/>
                </w:tcPr>
                <w:p w:rsidR="00F94368" w:rsidRPr="00F94368" w:rsidRDefault="00F94368" w:rsidP="00E54A2D">
                  <w:pPr>
                    <w:rPr>
                      <w:lang w:val="nl-NL"/>
                    </w:rPr>
                  </w:pPr>
                  <w:r w:rsidRPr="00F94368">
                    <w:rPr>
                      <w:lang w:val="nl-NL"/>
                    </w:rPr>
                    <w:lastRenderedPageBreak/>
                    <w:t xml:space="preserve">12. là đường tròn tiếp xúc với cả </w:t>
                  </w:r>
                  <w:r w:rsidRPr="00F94368">
                    <w:rPr>
                      <w:lang w:val="nl-NL"/>
                    </w:rPr>
                    <w:lastRenderedPageBreak/>
                    <w:t xml:space="preserve">ba cạnh của tam giác. </w:t>
                  </w:r>
                </w:p>
              </w:tc>
            </w:tr>
          </w:tbl>
          <w:p w:rsidR="00F94368" w:rsidRPr="00F94368" w:rsidRDefault="00F94368" w:rsidP="00E54A2D">
            <w:pPr>
              <w:rPr>
                <w:lang w:val="nl-NL"/>
              </w:rPr>
            </w:pPr>
            <w:r w:rsidRPr="00F94368">
              <w:rPr>
                <w:lang w:val="nl-NL"/>
              </w:rPr>
              <w:lastRenderedPageBreak/>
              <w:t>GV yêu cầu HS điền vào chỗ trống để được các định lý.</w:t>
            </w:r>
          </w:p>
          <w:p w:rsidR="00F94368" w:rsidRPr="00F94368" w:rsidRDefault="00F94368" w:rsidP="00E54A2D">
            <w:pPr>
              <w:rPr>
                <w:lang w:val="nl-NL"/>
              </w:rPr>
            </w:pPr>
            <w:r w:rsidRPr="00F94368">
              <w:rPr>
                <w:lang w:val="nl-NL"/>
              </w:rPr>
              <w:t>1. Trong các dây của một đường tròn, dây lớn nhất là.......</w:t>
            </w:r>
          </w:p>
          <w:p w:rsidR="00F94368" w:rsidRPr="00F94368" w:rsidRDefault="00F94368" w:rsidP="00E54A2D">
            <w:pPr>
              <w:rPr>
                <w:lang w:val="nl-NL"/>
              </w:rPr>
            </w:pPr>
            <w:r w:rsidRPr="00F94368">
              <w:rPr>
                <w:lang w:val="nl-NL"/>
              </w:rPr>
              <w:t>2. Trong một đường tròn :</w:t>
            </w:r>
          </w:p>
          <w:p w:rsidR="00F94368" w:rsidRPr="00F94368" w:rsidRDefault="00F94368" w:rsidP="00E54A2D">
            <w:pPr>
              <w:rPr>
                <w:lang w:val="nl-NL"/>
              </w:rPr>
            </w:pPr>
            <w:r w:rsidRPr="00F94368">
              <w:rPr>
                <w:lang w:val="nl-NL"/>
              </w:rPr>
              <w:t>a) Đường kính vuông góc với một dây thì đi qua...</w:t>
            </w:r>
          </w:p>
          <w:p w:rsidR="00F94368" w:rsidRPr="00F94368" w:rsidRDefault="00F94368" w:rsidP="00E54A2D">
            <w:pPr>
              <w:rPr>
                <w:lang w:val="nl-NL"/>
              </w:rPr>
            </w:pPr>
            <w:r w:rsidRPr="00F94368">
              <w:rPr>
                <w:lang w:val="nl-NL"/>
              </w:rPr>
              <w:t>b) Đường kính đi qua trung điểm của một dây...........thì..............</w:t>
            </w:r>
          </w:p>
          <w:p w:rsidR="00F94368" w:rsidRPr="00F94368" w:rsidRDefault="00F94368" w:rsidP="00E54A2D">
            <w:pPr>
              <w:rPr>
                <w:lang w:val="nl-NL"/>
              </w:rPr>
            </w:pPr>
            <w:r w:rsidRPr="00F94368">
              <w:rPr>
                <w:lang w:val="nl-NL"/>
              </w:rPr>
              <w:t>c) Hai dây bằng nhau thì...........    Hai dây...........thì bằng nhau.</w:t>
            </w:r>
          </w:p>
          <w:p w:rsidR="00F94368" w:rsidRPr="00F94368" w:rsidRDefault="00F94368" w:rsidP="00E54A2D">
            <w:pPr>
              <w:rPr>
                <w:lang w:val="nl-NL"/>
              </w:rPr>
            </w:pPr>
            <w:r w:rsidRPr="00F94368">
              <w:rPr>
                <w:lang w:val="nl-NL"/>
              </w:rPr>
              <w:t xml:space="preserve">d) Dây lớn hơn thì.....tâm hơn.  Dây........tâm hơn thì.........hơn.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33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u w:val="single"/>
                <w:lang w:val="nl-NL"/>
              </w:rPr>
            </w:pPr>
            <w:r w:rsidRPr="00F94368">
              <w:rPr>
                <w:u w:val="single"/>
                <w:lang w:val="nl-NL"/>
              </w:rPr>
              <w:lastRenderedPageBreak/>
              <w:t>Đáp án:</w:t>
            </w:r>
          </w:p>
          <w:p w:rsidR="00F94368" w:rsidRPr="00F94368" w:rsidRDefault="00F94368" w:rsidP="00E54A2D">
            <w:pPr>
              <w:rPr>
                <w:lang w:val="nl-NL"/>
              </w:rPr>
            </w:pPr>
            <w:r w:rsidRPr="00F94368">
              <w:rPr>
                <w:lang w:val="nl-NL"/>
              </w:rPr>
              <w:t xml:space="preserve"> 1-8, 2-12, 3-10, 4-11, 5-7, 6-9</w:t>
            </w: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r w:rsidRPr="00F94368">
              <w:rPr>
                <w:lang w:val="nl-NL"/>
              </w:rPr>
              <w:t>1. đường kính</w:t>
            </w: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r w:rsidRPr="00F94368">
              <w:rPr>
                <w:lang w:val="nl-NL"/>
              </w:rPr>
              <w:t>2. a. trung điểm của dây</w:t>
            </w:r>
          </w:p>
          <w:p w:rsidR="00F94368" w:rsidRPr="00F94368" w:rsidRDefault="00F94368" w:rsidP="00E54A2D">
            <w:pPr>
              <w:rPr>
                <w:lang w:val="nl-NL"/>
              </w:rPr>
            </w:pPr>
            <w:r w:rsidRPr="00F94368">
              <w:rPr>
                <w:lang w:val="nl-NL"/>
              </w:rPr>
              <w:t>b. không đi qua tâm thì đi qua trung điểm của dây</w:t>
            </w:r>
          </w:p>
          <w:p w:rsidR="00F94368" w:rsidRPr="00F94368" w:rsidRDefault="00F94368" w:rsidP="00E54A2D">
            <w:pPr>
              <w:rPr>
                <w:lang w:val="nl-NL"/>
              </w:rPr>
            </w:pPr>
            <w:r w:rsidRPr="00F94368">
              <w:rPr>
                <w:lang w:val="nl-NL"/>
              </w:rPr>
              <w:t>c. thì cách đều tâm</w:t>
            </w:r>
          </w:p>
          <w:p w:rsidR="00F94368" w:rsidRPr="00F94368" w:rsidRDefault="00F94368" w:rsidP="00E54A2D">
            <w:pPr>
              <w:rPr>
                <w:lang w:val="nl-NL"/>
              </w:rPr>
            </w:pPr>
            <w:r w:rsidRPr="00F94368">
              <w:rPr>
                <w:lang w:val="nl-NL"/>
              </w:rPr>
              <w:t>cách đều tâm</w:t>
            </w:r>
          </w:p>
          <w:p w:rsidR="00F94368" w:rsidRPr="00F94368" w:rsidRDefault="00F94368" w:rsidP="00E54A2D">
            <w:pPr>
              <w:rPr>
                <w:lang w:val="nl-NL"/>
              </w:rPr>
            </w:pPr>
            <w:r w:rsidRPr="00F94368">
              <w:rPr>
                <w:lang w:val="nl-NL"/>
              </w:rPr>
              <w:t>d. gần</w:t>
            </w:r>
          </w:p>
          <w:p w:rsidR="00F94368" w:rsidRPr="00F94368" w:rsidRDefault="00F94368" w:rsidP="00E54A2D">
            <w:pPr>
              <w:rPr>
                <w:lang w:val="nl-NL"/>
              </w:rPr>
            </w:pPr>
            <w:r w:rsidRPr="00F94368">
              <w:rPr>
                <w:lang w:val="nl-NL"/>
              </w:rPr>
              <w:t>gần... lớn</w:t>
            </w:r>
          </w:p>
        </w:tc>
      </w:tr>
    </w:tbl>
    <w:p w:rsidR="00F94368" w:rsidRPr="00F94368" w:rsidRDefault="00F94368" w:rsidP="00F94368">
      <w:pPr>
        <w:jc w:val="both"/>
        <w:rPr>
          <w:b/>
          <w:lang w:val="nl-NL"/>
        </w:rPr>
      </w:pPr>
      <w:r w:rsidRPr="00F94368">
        <w:rPr>
          <w:b/>
          <w:lang w:val="nl-NL"/>
        </w:rPr>
        <w:lastRenderedPageBreak/>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405"/>
      </w:tblGrid>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640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Gọi HS đọc đề bài 41/sgk.tr128</w:t>
            </w:r>
          </w:p>
          <w:p w:rsidR="00F94368" w:rsidRPr="00F94368" w:rsidRDefault="00F94368" w:rsidP="00E54A2D">
            <w:pPr>
              <w:jc w:val="both"/>
              <w:rPr>
                <w:lang w:val="nl-NL"/>
              </w:rPr>
            </w:pPr>
            <w:r w:rsidRPr="00F94368">
              <w:rPr>
                <w:lang w:val="nl-NL"/>
              </w:rPr>
              <w:t>HS: Đọc đề</w:t>
            </w:r>
          </w:p>
          <w:p w:rsidR="00F94368" w:rsidRPr="00F94368" w:rsidRDefault="00F94368" w:rsidP="00E54A2D">
            <w:pPr>
              <w:tabs>
                <w:tab w:val="left" w:pos="699"/>
              </w:tabs>
              <w:jc w:val="both"/>
              <w:rPr>
                <w:lang w:val="nl-NL"/>
              </w:rPr>
            </w:pPr>
            <w:r w:rsidRPr="00F94368">
              <w:rPr>
                <w:bCs/>
                <w:lang w:val="nl-NL"/>
              </w:rPr>
              <w:t>HS:</w:t>
            </w:r>
            <w:r w:rsidRPr="00F94368">
              <w:rPr>
                <w:lang w:val="nl-NL"/>
              </w:rPr>
              <w:t xml:space="preserve"> Lên bảng vẽ hình, ghi GT, KL. </w:t>
            </w:r>
          </w:p>
          <w:p w:rsidR="00F94368" w:rsidRPr="00F94368" w:rsidRDefault="00F94368" w:rsidP="00E54A2D">
            <w:pPr>
              <w:tabs>
                <w:tab w:val="left" w:pos="699"/>
              </w:tabs>
              <w:jc w:val="both"/>
              <w:rPr>
                <w:lang w:val="nl-NL"/>
              </w:rPr>
            </w:pPr>
            <w:r w:rsidRPr="00F94368">
              <w:rPr>
                <w:bCs/>
                <w:lang w:val="nl-NL"/>
              </w:rPr>
              <w:t>GV:</w:t>
            </w:r>
            <w:r w:rsidRPr="00F94368">
              <w:rPr>
                <w:lang w:val="nl-NL"/>
              </w:rPr>
              <w:t xml:space="preserve"> Đường tròn ngoại tiếp tam giác vuông HBE có tâm ở đâu? </w:t>
            </w:r>
          </w:p>
          <w:p w:rsidR="00F94368" w:rsidRPr="00F94368" w:rsidRDefault="00F94368" w:rsidP="00E54A2D">
            <w:pPr>
              <w:tabs>
                <w:tab w:val="left" w:pos="699"/>
              </w:tabs>
              <w:jc w:val="both"/>
              <w:rPr>
                <w:lang w:val="nl-NL"/>
              </w:rPr>
            </w:pPr>
            <w:r w:rsidRPr="00F94368">
              <w:rPr>
                <w:lang w:val="nl-NL"/>
              </w:rPr>
              <w:t xml:space="preserve">Tương tự với tam giác vuông HCF  </w:t>
            </w:r>
          </w:p>
          <w:p w:rsidR="00F94368" w:rsidRPr="00F94368" w:rsidRDefault="00F94368" w:rsidP="00E54A2D">
            <w:pPr>
              <w:tabs>
                <w:tab w:val="left" w:pos="699"/>
              </w:tabs>
              <w:jc w:val="both"/>
              <w:rPr>
                <w:lang w:val="nl-NL"/>
              </w:rPr>
            </w:pPr>
            <w:r w:rsidRPr="00F94368">
              <w:rPr>
                <w:lang w:val="nl-NL"/>
              </w:rPr>
              <w:t>Gọi 1 HS lên bảng trình bày câu a.</w:t>
            </w:r>
          </w:p>
          <w:p w:rsidR="00F94368" w:rsidRPr="00F94368" w:rsidRDefault="00F94368" w:rsidP="00E54A2D">
            <w:pPr>
              <w:jc w:val="both"/>
              <w:rPr>
                <w:lang w:val="nl-NL"/>
              </w:rPr>
            </w:pPr>
            <w:r w:rsidRPr="00F94368">
              <w:rPr>
                <w:bCs/>
                <w:lang w:val="nl-NL"/>
              </w:rPr>
              <w:t>GV:</w:t>
            </w:r>
            <w:r w:rsidRPr="00F94368">
              <w:rPr>
                <w:lang w:val="nl-NL"/>
              </w:rPr>
              <w:t xml:space="preserve"> Tứ giác AEHF là hình gì? Vì sao?</w:t>
            </w:r>
          </w:p>
          <w:p w:rsidR="00F94368" w:rsidRPr="00F94368" w:rsidRDefault="00F94368" w:rsidP="00E54A2D">
            <w:pPr>
              <w:jc w:val="both"/>
              <w:rPr>
                <w:lang w:val="nl-NL"/>
              </w:rPr>
            </w:pPr>
            <w:r w:rsidRPr="00F94368">
              <w:rPr>
                <w:bCs/>
                <w:lang w:val="nl-NL"/>
              </w:rPr>
              <w:t>GV:</w:t>
            </w:r>
            <w:r w:rsidRPr="00F94368">
              <w:rPr>
                <w:lang w:val="nl-NL"/>
              </w:rPr>
              <w:t xml:space="preserve"> Chứng minh đẳng thức AE.AB = AF.AC bằng cách nào? </w:t>
            </w:r>
          </w:p>
          <w:p w:rsidR="00F94368" w:rsidRPr="00F94368" w:rsidRDefault="00F94368" w:rsidP="00E54A2D">
            <w:pPr>
              <w:jc w:val="both"/>
              <w:rPr>
                <w:lang w:val="nl-NL"/>
              </w:rPr>
            </w:pPr>
            <w:r w:rsidRPr="00F94368">
              <w:rPr>
                <w:bCs/>
                <w:lang w:val="nl-NL"/>
              </w:rPr>
              <w:t>GV:</w:t>
            </w:r>
            <w:r w:rsidRPr="00F94368">
              <w:rPr>
                <w:lang w:val="nl-NL"/>
              </w:rPr>
              <w:t xml:space="preserve"> Chốt lại cách chứng minh một đẳng thức tích. </w:t>
            </w:r>
          </w:p>
          <w:p w:rsidR="00F94368" w:rsidRPr="00F94368" w:rsidRDefault="00F94368" w:rsidP="00E54A2D">
            <w:pPr>
              <w:jc w:val="both"/>
              <w:rPr>
                <w:lang w:val="nl-NL"/>
              </w:rPr>
            </w:pPr>
            <w:r w:rsidRPr="00F94368">
              <w:rPr>
                <w:bCs/>
                <w:lang w:val="nl-NL"/>
              </w:rPr>
              <w:t>GV</w:t>
            </w:r>
            <w:r w:rsidRPr="00F94368">
              <w:rPr>
                <w:lang w:val="nl-NL"/>
              </w:rPr>
              <w:t xml:space="preserve"> hướng dẫn HS làm câu d.  </w:t>
            </w:r>
          </w:p>
          <w:p w:rsidR="00F94368" w:rsidRPr="00F94368" w:rsidRDefault="00F94368" w:rsidP="00E54A2D">
            <w:pPr>
              <w:jc w:val="both"/>
              <w:rPr>
                <w:bCs/>
                <w:lang w:val="nl-NL"/>
              </w:rPr>
            </w:pPr>
            <w:r w:rsidRPr="00F94368">
              <w:rPr>
                <w:lang w:val="nl-NL"/>
              </w:rPr>
              <w:t>GV: Tìm vị trí của điểm H để EF có độ dài lớn nhất?</w:t>
            </w: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spacing w:line="256" w:lineRule="auto"/>
              <w:jc w:val="both"/>
              <w:rPr>
                <w:lang w:val="nl-NL"/>
              </w:rPr>
            </w:pPr>
            <w:r w:rsidRPr="00F94368">
              <w:rPr>
                <w:bCs/>
                <w:iCs/>
                <w:lang w:val="nl-NL"/>
              </w:rPr>
              <w:t>GV:</w:t>
            </w:r>
            <w:r w:rsidRPr="00F94368">
              <w:rPr>
                <w:bCs/>
                <w:i/>
                <w:iCs/>
                <w:lang w:val="nl-NL"/>
              </w:rPr>
              <w:t xml:space="preserve"> </w:t>
            </w:r>
            <w:r w:rsidRPr="00F94368">
              <w:rPr>
                <w:lang w:val="nl-NL"/>
              </w:rPr>
              <w:t>Muốn chứng minh một đường thẳng là tiếp tuyến của một đường tròn ta cần chứng minh điều gì? Nêu cách chứng minh hai đường tròn tiếp xúc ngoài?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640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nl-NL"/>
              </w:rPr>
            </w:pPr>
            <w:r w:rsidRPr="00F94368">
              <w:rPr>
                <w:b/>
                <w:bCs/>
                <w:lang w:val="nl-NL"/>
              </w:rPr>
              <w:t>II. Bài tập</w:t>
            </w:r>
          </w:p>
          <w:p w:rsidR="00F94368" w:rsidRPr="00F94368" w:rsidRDefault="00F94368" w:rsidP="00E54A2D">
            <w:pPr>
              <w:rPr>
                <w:b/>
                <w:lang w:val="nl-NL"/>
              </w:rPr>
            </w:pPr>
            <w:r w:rsidRPr="00F94368">
              <w:rPr>
                <w:b/>
                <w:bCs/>
                <w:iCs/>
                <w:lang w:val="nl-NL"/>
              </w:rPr>
              <w:t>Bài tập 41</w:t>
            </w:r>
            <w:r w:rsidRPr="00F94368">
              <w:rPr>
                <w:b/>
                <w:lang w:val="nl-NL"/>
              </w:rPr>
              <w:t xml:space="preserve">/sgk.tr 128: </w:t>
            </w:r>
          </w:p>
          <w:p w:rsidR="00F94368" w:rsidRPr="00F94368" w:rsidRDefault="00F94368" w:rsidP="00E54A2D">
            <w:pPr>
              <w:jc w:val="both"/>
              <w:rPr>
                <w:lang w:val="nl-NL"/>
              </w:rPr>
            </w:pPr>
            <w:r w:rsidRPr="00F94368">
              <w:rPr>
                <w:lang w:val="nl-NL"/>
              </w:rPr>
              <w:t xml:space="preserve">                                                                </w:t>
            </w:r>
          </w:p>
          <w:p w:rsidR="00F94368" w:rsidRPr="00F94368" w:rsidRDefault="00F94368" w:rsidP="00E54A2D">
            <w:pPr>
              <w:jc w:val="both"/>
              <w:rPr>
                <w:lang w:val="nl-NL"/>
              </w:rPr>
            </w:pPr>
            <w:r w:rsidRPr="00F94368">
              <w:rPr>
                <w:lang w:val="nl-NL"/>
              </w:rPr>
              <w:t xml:space="preserve">a) Có BI + IO = BO ( Do I </w:t>
            </w:r>
            <w:r w:rsidRPr="00F94368">
              <w:rPr>
                <w:position w:val="-4"/>
                <w:lang w:val="nl-NL"/>
              </w:rPr>
              <w:object w:dxaOrig="200" w:dyaOrig="200">
                <v:shape id="_x0000_i1607" type="#_x0000_t75" style="width:9.75pt;height:9.75pt" o:ole="">
                  <v:imagedata r:id="rId1074" o:title=""/>
                </v:shape>
                <o:OLEObject Type="Embed" ProgID="Equation.DSMT4" ShapeID="_x0000_i1607" DrawAspect="Content" ObjectID="_1672830528" r:id="rId1075"/>
              </w:object>
            </w:r>
            <w:r w:rsidRPr="00F94368">
              <w:rPr>
                <w:lang w:val="nl-NL"/>
              </w:rPr>
              <w:t xml:space="preserve"> BO )</w:t>
            </w:r>
          </w:p>
          <w:p w:rsidR="00F94368" w:rsidRPr="00F94368" w:rsidRDefault="00F94368" w:rsidP="00E54A2D">
            <w:pPr>
              <w:jc w:val="both"/>
              <w:rPr>
                <w:lang w:val="nl-NL"/>
              </w:rPr>
            </w:pPr>
            <w:r w:rsidRPr="00F94368">
              <w:rPr>
                <w:position w:val="-6"/>
                <w:lang w:val="nl-NL"/>
              </w:rPr>
              <w:object w:dxaOrig="300" w:dyaOrig="240">
                <v:shape id="_x0000_i1608" type="#_x0000_t75" style="width:15pt;height:12pt" o:ole="">
                  <v:imagedata r:id="rId1076" o:title=""/>
                </v:shape>
                <o:OLEObject Type="Embed" ProgID="Equation.DSMT4" ShapeID="_x0000_i1608" DrawAspect="Content" ObjectID="_1672830529" r:id="rId1077"/>
              </w:object>
            </w:r>
            <w:r w:rsidRPr="00F94368">
              <w:rPr>
                <w:lang w:val="nl-NL"/>
              </w:rPr>
              <w:t xml:space="preserve">IO = BO – BI  </w:t>
            </w:r>
          </w:p>
          <w:p w:rsidR="00F94368" w:rsidRPr="00F94368" w:rsidRDefault="00F94368" w:rsidP="00E54A2D">
            <w:pPr>
              <w:jc w:val="both"/>
              <w:rPr>
                <w:lang w:val="nl-NL"/>
              </w:rPr>
            </w:pPr>
            <w:r w:rsidRPr="00F94368">
              <w:rPr>
                <w:lang w:val="nl-NL"/>
              </w:rPr>
              <w:t xml:space="preserve">nên (I) và (O) tiếp xúc trong </w:t>
            </w:r>
          </w:p>
          <w:p w:rsidR="00F94368" w:rsidRPr="00F94368" w:rsidRDefault="00F94368" w:rsidP="00E54A2D">
            <w:pPr>
              <w:jc w:val="both"/>
              <w:rPr>
                <w:lang w:val="nl-NL"/>
              </w:rPr>
            </w:pPr>
            <w:r w:rsidRPr="00F94368">
              <w:rPr>
                <w:lang w:val="nl-NL"/>
              </w:rPr>
              <w:t>Có OK + KC = OC (do K</w:t>
            </w:r>
            <w:r w:rsidRPr="00F94368">
              <w:rPr>
                <w:position w:val="-4"/>
                <w:lang w:val="nl-NL"/>
              </w:rPr>
              <w:object w:dxaOrig="200" w:dyaOrig="200">
                <v:shape id="_x0000_i1609" type="#_x0000_t75" style="width:9.75pt;height:9.75pt" o:ole="">
                  <v:imagedata r:id="rId1074" o:title=""/>
                </v:shape>
                <o:OLEObject Type="Embed" ProgID="Equation.DSMT4" ShapeID="_x0000_i1609" DrawAspect="Content" ObjectID="_1672830530" r:id="rId1078"/>
              </w:object>
            </w:r>
            <w:r w:rsidRPr="00F94368">
              <w:rPr>
                <w:lang w:val="nl-NL"/>
              </w:rPr>
              <w:t>OC)</w:t>
            </w:r>
          </w:p>
          <w:p w:rsidR="00F94368" w:rsidRPr="00F94368" w:rsidRDefault="00F94368" w:rsidP="00E54A2D">
            <w:pPr>
              <w:jc w:val="both"/>
              <w:rPr>
                <w:lang w:val="nl-NL"/>
              </w:rPr>
            </w:pPr>
            <w:r w:rsidRPr="00F94368">
              <w:rPr>
                <w:position w:val="-6"/>
                <w:lang w:val="nl-NL"/>
              </w:rPr>
              <w:object w:dxaOrig="300" w:dyaOrig="240">
                <v:shape id="_x0000_i1610" type="#_x0000_t75" style="width:15pt;height:12pt" o:ole="">
                  <v:imagedata r:id="rId1076" o:title=""/>
                </v:shape>
                <o:OLEObject Type="Embed" ProgID="Equation.DSMT4" ShapeID="_x0000_i1610" DrawAspect="Content" ObjectID="_1672830531" r:id="rId1079"/>
              </w:object>
            </w:r>
            <w:r w:rsidRPr="00F94368">
              <w:rPr>
                <w:lang w:val="nl-NL"/>
              </w:rPr>
              <w:t xml:space="preserve"> OK = OC – KC  </w:t>
            </w:r>
          </w:p>
          <w:p w:rsidR="00F94368" w:rsidRPr="00F94368" w:rsidRDefault="00F94368" w:rsidP="00E54A2D">
            <w:pPr>
              <w:jc w:val="both"/>
              <w:rPr>
                <w:lang w:val="nl-NL"/>
              </w:rPr>
            </w:pPr>
            <w:r w:rsidRPr="00F94368">
              <w:rPr>
                <w:lang w:val="nl-NL"/>
              </w:rPr>
              <w:t>nên (K) và (O) tiếp xúc trong.</w:t>
            </w:r>
          </w:p>
          <w:p w:rsidR="00F94368" w:rsidRPr="00F94368" w:rsidRDefault="00F94368" w:rsidP="00E54A2D">
            <w:pPr>
              <w:jc w:val="both"/>
              <w:rPr>
                <w:lang w:val="nl-NL"/>
              </w:rPr>
            </w:pPr>
            <w:r>
              <w:rPr>
                <w:noProof/>
              </w:rPr>
              <w:drawing>
                <wp:anchor distT="0" distB="0" distL="114300" distR="114300" simplePos="0" relativeHeight="251731968" behindDoc="1" locked="0" layoutInCell="1" allowOverlap="1">
                  <wp:simplePos x="0" y="0"/>
                  <wp:positionH relativeFrom="column">
                    <wp:posOffset>2363470</wp:posOffset>
                  </wp:positionH>
                  <wp:positionV relativeFrom="paragraph">
                    <wp:posOffset>-1458595</wp:posOffset>
                  </wp:positionV>
                  <wp:extent cx="1492885" cy="1382395"/>
                  <wp:effectExtent l="0" t="0" r="0" b="0"/>
                  <wp:wrapTight wrapText="bothSides">
                    <wp:wrapPolygon edited="0">
                      <wp:start x="6339" y="0"/>
                      <wp:lineTo x="2756" y="5358"/>
                      <wp:lineTo x="551" y="10120"/>
                      <wp:lineTo x="2756" y="14883"/>
                      <wp:lineTo x="6891" y="19645"/>
                      <wp:lineTo x="7166" y="20241"/>
                      <wp:lineTo x="8820" y="20241"/>
                      <wp:lineTo x="11852" y="19645"/>
                      <wp:lineTo x="18467" y="16371"/>
                      <wp:lineTo x="18467" y="14883"/>
                      <wp:lineTo x="20396" y="10120"/>
                      <wp:lineTo x="18467" y="5358"/>
                      <wp:lineTo x="18743" y="3572"/>
                      <wp:lineTo x="12403" y="595"/>
                      <wp:lineTo x="7718" y="0"/>
                      <wp:lineTo x="6339" y="0"/>
                    </wp:wrapPolygon>
                  </wp:wrapTight>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80">
                            <a:lum bright="-100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288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 xml:space="preserve">Có IK = IH + HK ( Do H </w:t>
            </w:r>
            <w:r w:rsidRPr="00F94368">
              <w:rPr>
                <w:position w:val="-4"/>
                <w:lang w:val="nl-NL"/>
              </w:rPr>
              <w:object w:dxaOrig="200" w:dyaOrig="200">
                <v:shape id="_x0000_i1611" type="#_x0000_t75" style="width:9.75pt;height:9.75pt" o:ole="">
                  <v:imagedata r:id="rId1074" o:title=""/>
                </v:shape>
                <o:OLEObject Type="Embed" ProgID="Equation.DSMT4" ShapeID="_x0000_i1611" DrawAspect="Content" ObjectID="_1672830532" r:id="rId1081"/>
              </w:object>
            </w:r>
            <w:r w:rsidRPr="00F94368">
              <w:rPr>
                <w:lang w:val="nl-NL"/>
              </w:rPr>
              <w:t xml:space="preserve">IK ) </w:t>
            </w:r>
          </w:p>
          <w:p w:rsidR="00F94368" w:rsidRPr="00F94368" w:rsidRDefault="00F94368" w:rsidP="00E54A2D">
            <w:pPr>
              <w:jc w:val="both"/>
              <w:rPr>
                <w:lang w:val="nl-NL"/>
              </w:rPr>
            </w:pPr>
            <w:r w:rsidRPr="00F94368">
              <w:rPr>
                <w:lang w:val="nl-NL"/>
              </w:rPr>
              <w:t xml:space="preserve">nên (I) và (K) tiếp xúc ngoài </w:t>
            </w:r>
          </w:p>
          <w:p w:rsidR="00F94368" w:rsidRPr="00F94368" w:rsidRDefault="00F94368" w:rsidP="00E54A2D">
            <w:pPr>
              <w:jc w:val="both"/>
              <w:rPr>
                <w:lang w:val="nl-NL"/>
              </w:rPr>
            </w:pPr>
            <w:r w:rsidRPr="00F94368">
              <w:rPr>
                <w:lang w:val="nl-NL"/>
              </w:rPr>
              <w:t xml:space="preserve">b)  Xét </w:t>
            </w:r>
            <w:r w:rsidRPr="00F94368">
              <w:rPr>
                <w:position w:val="-4"/>
                <w:lang w:val="nl-NL"/>
              </w:rPr>
              <w:object w:dxaOrig="220" w:dyaOrig="260">
                <v:shape id="_x0000_i1612" type="#_x0000_t75" style="width:11.25pt;height:12.75pt" o:ole="">
                  <v:imagedata r:id="rId1058" o:title=""/>
                </v:shape>
                <o:OLEObject Type="Embed" ProgID="Equation.DSMT4" ShapeID="_x0000_i1612" DrawAspect="Content" ObjectID="_1672830533" r:id="rId1082"/>
              </w:object>
            </w:r>
            <w:r w:rsidRPr="00F94368">
              <w:rPr>
                <w:lang w:val="nl-NL"/>
              </w:rPr>
              <w:t xml:space="preserve">ABC có AO = BO = CO = </w:t>
            </w:r>
            <w:r w:rsidRPr="00F94368">
              <w:rPr>
                <w:position w:val="-24"/>
                <w:lang w:val="nl-NL"/>
              </w:rPr>
              <w:object w:dxaOrig="240" w:dyaOrig="620">
                <v:shape id="_x0000_i1613" type="#_x0000_t75" style="width:12pt;height:30.75pt" o:ole="">
                  <v:imagedata r:id="rId1083" o:title=""/>
                </v:shape>
                <o:OLEObject Type="Embed" ProgID="Equation.DSMT4" ShapeID="_x0000_i1613" DrawAspect="Content" ObjectID="_1672830534" r:id="rId1084"/>
              </w:object>
            </w:r>
            <w:r w:rsidRPr="00F94368">
              <w:rPr>
                <w:lang w:val="nl-NL"/>
              </w:rPr>
              <w:t xml:space="preserve">BC nên </w:t>
            </w:r>
            <w:r w:rsidRPr="00F94368">
              <w:rPr>
                <w:position w:val="-4"/>
                <w:lang w:val="nl-NL"/>
              </w:rPr>
              <w:object w:dxaOrig="220" w:dyaOrig="260">
                <v:shape id="_x0000_i1614" type="#_x0000_t75" style="width:11.25pt;height:12.75pt" o:ole="">
                  <v:imagedata r:id="rId1058" o:title=""/>
                </v:shape>
                <o:OLEObject Type="Embed" ProgID="Equation.DSMT4" ShapeID="_x0000_i1614" DrawAspect="Content" ObjectID="_1672830535" r:id="rId1085"/>
              </w:object>
            </w:r>
            <w:r w:rsidRPr="00F94368">
              <w:rPr>
                <w:lang w:val="nl-NL"/>
              </w:rPr>
              <w:t>ABC vuông tại A hay Â = 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 xml:space="preserve"> Vậy </w:t>
            </w:r>
            <w:r w:rsidRPr="00F94368">
              <w:rPr>
                <w:position w:val="-6"/>
                <w:lang w:val="nl-NL"/>
              </w:rPr>
              <w:object w:dxaOrig="1560" w:dyaOrig="360">
                <v:shape id="_x0000_i1615" type="#_x0000_t75" style="width:78pt;height:18pt" o:ole="">
                  <v:imagedata r:id="rId1086" o:title=""/>
                </v:shape>
                <o:OLEObject Type="Embed" ProgID="Equation.DSMT4" ShapeID="_x0000_i1615" DrawAspect="Content" ObjectID="_1672830536" r:id="rId1087"/>
              </w:object>
            </w:r>
            <w:r w:rsidRPr="00F94368">
              <w:rPr>
                <w:position w:val="-6"/>
                <w:lang w:val="nl-NL"/>
              </w:rPr>
              <w:object w:dxaOrig="300" w:dyaOrig="240">
                <v:shape id="_x0000_i1616" type="#_x0000_t75" style="width:15pt;height:12pt" o:ole="">
                  <v:imagedata r:id="rId1076" o:title=""/>
                </v:shape>
                <o:OLEObject Type="Embed" ProgID="Equation.DSMT4" ShapeID="_x0000_i1616" DrawAspect="Content" ObjectID="_1672830537" r:id="rId1088"/>
              </w:object>
            </w:r>
            <w:r w:rsidRPr="00F94368">
              <w:rPr>
                <w:lang w:val="nl-NL"/>
              </w:rPr>
              <w:t xml:space="preserve"> Tứ giác AEHF là hình chữ nhật. </w:t>
            </w:r>
          </w:p>
          <w:p w:rsidR="00F94368" w:rsidRPr="00F94368" w:rsidRDefault="00F94368" w:rsidP="00E54A2D">
            <w:pPr>
              <w:tabs>
                <w:tab w:val="left" w:pos="3870"/>
              </w:tabs>
              <w:jc w:val="both"/>
              <w:rPr>
                <w:lang w:val="nl-NL"/>
              </w:rPr>
            </w:pPr>
            <w:r w:rsidRPr="00F94368">
              <w:rPr>
                <w:lang w:val="nl-NL"/>
              </w:rPr>
              <w:t xml:space="preserve">c) Ta có </w:t>
            </w:r>
            <w:r w:rsidRPr="00F94368">
              <w:rPr>
                <w:position w:val="-4"/>
                <w:lang w:val="nl-NL"/>
              </w:rPr>
              <w:object w:dxaOrig="220" w:dyaOrig="260">
                <v:shape id="_x0000_i1617" type="#_x0000_t75" style="width:11.25pt;height:12.75pt" o:ole="">
                  <v:imagedata r:id="rId1058" o:title=""/>
                </v:shape>
                <o:OLEObject Type="Embed" ProgID="Equation.DSMT4" ShapeID="_x0000_i1617" DrawAspect="Content" ObjectID="_1672830538" r:id="rId1089"/>
              </w:object>
            </w:r>
            <w:r w:rsidRPr="00F94368">
              <w:rPr>
                <w:lang w:val="nl-NL"/>
              </w:rPr>
              <w:t xml:space="preserve">AHB vuông tại H và HE </w:t>
            </w:r>
            <w:r w:rsidRPr="00F94368">
              <w:rPr>
                <w:noProof/>
                <w:position w:val="-4"/>
                <w:lang w:val="nl-NL"/>
              </w:rPr>
              <w:object w:dxaOrig="240" w:dyaOrig="260">
                <v:shape id="_x0000_i1618" type="#_x0000_t75" style="width:12pt;height:12.75pt" o:ole="">
                  <v:imagedata r:id="rId1090" o:title=""/>
                </v:shape>
                <o:OLEObject Type="Embed" ProgID="Equation.DSMT4" ShapeID="_x0000_i1618" DrawAspect="Content" ObjectID="_1672830539" r:id="rId1091"/>
              </w:object>
            </w:r>
            <w:r w:rsidRPr="00F94368">
              <w:rPr>
                <w:lang w:val="nl-NL"/>
              </w:rPr>
              <w:t>AB nên</w:t>
            </w:r>
          </w:p>
          <w:p w:rsidR="00F94368" w:rsidRPr="00F94368" w:rsidRDefault="00F94368" w:rsidP="00E54A2D">
            <w:pPr>
              <w:tabs>
                <w:tab w:val="left" w:pos="3870"/>
              </w:tabs>
              <w:jc w:val="both"/>
              <w:rPr>
                <w:lang w:val="nl-NL"/>
              </w:rPr>
            </w:pPr>
            <w:r w:rsidRPr="00F94368">
              <w:rPr>
                <w:lang w:val="nl-NL"/>
              </w:rPr>
              <w:t xml:space="preserve">  AH</w:t>
            </w:r>
            <w:r w:rsidRPr="00F94368">
              <w:rPr>
                <w:vertAlign w:val="superscript"/>
                <w:lang w:val="nl-NL"/>
              </w:rPr>
              <w:t>2</w:t>
            </w:r>
            <w:r w:rsidRPr="00F94368">
              <w:rPr>
                <w:lang w:val="nl-NL"/>
              </w:rPr>
              <w:t xml:space="preserve"> = AE.AB  ( hệ thức lượng trong tam giác vuông )</w:t>
            </w:r>
          </w:p>
          <w:p w:rsidR="00F94368" w:rsidRPr="00F94368" w:rsidRDefault="00F94368" w:rsidP="00E54A2D">
            <w:pPr>
              <w:tabs>
                <w:tab w:val="left" w:pos="3870"/>
              </w:tabs>
              <w:jc w:val="both"/>
              <w:rPr>
                <w:lang w:val="nl-NL"/>
              </w:rPr>
            </w:pPr>
            <w:r w:rsidRPr="00F94368">
              <w:rPr>
                <w:lang w:val="nl-NL"/>
              </w:rPr>
              <w:t xml:space="preserve">Tương tự ta có </w:t>
            </w:r>
            <w:r w:rsidRPr="00F94368">
              <w:rPr>
                <w:position w:val="-4"/>
                <w:lang w:val="nl-NL"/>
              </w:rPr>
              <w:object w:dxaOrig="220" w:dyaOrig="260">
                <v:shape id="_x0000_i1619" type="#_x0000_t75" style="width:11.25pt;height:12.75pt" o:ole="">
                  <v:imagedata r:id="rId1058" o:title=""/>
                </v:shape>
                <o:OLEObject Type="Embed" ProgID="Equation.DSMT4" ShapeID="_x0000_i1619" DrawAspect="Content" ObjectID="_1672830540" r:id="rId1092"/>
              </w:object>
            </w:r>
            <w:r w:rsidRPr="00F94368">
              <w:rPr>
                <w:lang w:val="nl-NL"/>
              </w:rPr>
              <w:t xml:space="preserve">AHC vuông tại H và HF </w:t>
            </w:r>
            <w:r w:rsidRPr="00F94368">
              <w:rPr>
                <w:noProof/>
                <w:position w:val="-4"/>
                <w:lang w:val="nl-NL"/>
              </w:rPr>
              <w:object w:dxaOrig="240" w:dyaOrig="260">
                <v:shape id="_x0000_i1620" type="#_x0000_t75" style="width:12pt;height:12.75pt" o:ole="">
                  <v:imagedata r:id="rId1090" o:title=""/>
                </v:shape>
                <o:OLEObject Type="Embed" ProgID="Equation.DSMT4" ShapeID="_x0000_i1620" DrawAspect="Content" ObjectID="_1672830541" r:id="rId1093"/>
              </w:object>
            </w:r>
            <w:r w:rsidRPr="00F94368">
              <w:rPr>
                <w:lang w:val="nl-NL"/>
              </w:rPr>
              <w:t>AC nên AH</w:t>
            </w:r>
            <w:r w:rsidRPr="00F94368">
              <w:rPr>
                <w:vertAlign w:val="superscript"/>
                <w:lang w:val="nl-NL"/>
              </w:rPr>
              <w:t>2</w:t>
            </w:r>
            <w:r w:rsidRPr="00F94368">
              <w:rPr>
                <w:lang w:val="nl-NL"/>
              </w:rPr>
              <w:t xml:space="preserve"> = AF.AC  ( hệ thức lượng trong tam giác vuông )</w:t>
            </w:r>
          </w:p>
          <w:p w:rsidR="00F94368" w:rsidRPr="00F94368" w:rsidRDefault="00F94368" w:rsidP="00E54A2D">
            <w:pPr>
              <w:tabs>
                <w:tab w:val="left" w:pos="3870"/>
              </w:tabs>
              <w:jc w:val="both"/>
              <w:rPr>
                <w:lang w:val="nl-NL"/>
              </w:rPr>
            </w:pPr>
            <w:r w:rsidRPr="00F94368">
              <w:rPr>
                <w:lang w:val="nl-NL"/>
              </w:rPr>
              <w:t>Vậy AE.AB = AF.AC  ( vì cùng bằng AH</w:t>
            </w:r>
            <w:r w:rsidRPr="00F94368">
              <w:rPr>
                <w:vertAlign w:val="superscript"/>
                <w:lang w:val="nl-NL"/>
              </w:rPr>
              <w:t>2</w:t>
            </w:r>
            <w:r w:rsidRPr="00F94368">
              <w:rPr>
                <w:lang w:val="nl-NL"/>
              </w:rPr>
              <w:t xml:space="preserve"> )</w:t>
            </w:r>
          </w:p>
          <w:p w:rsidR="00F94368" w:rsidRPr="00F94368" w:rsidRDefault="00F94368" w:rsidP="00E54A2D">
            <w:pPr>
              <w:tabs>
                <w:tab w:val="left" w:pos="3870"/>
              </w:tabs>
              <w:jc w:val="both"/>
              <w:rPr>
                <w:lang w:val="nl-NL"/>
              </w:rPr>
            </w:pPr>
            <w:r w:rsidRPr="00F94368">
              <w:rPr>
                <w:lang w:val="nl-NL"/>
              </w:rPr>
              <w:t xml:space="preserve">d) Gọi G là giao điểm của AH và EF </w:t>
            </w:r>
          </w:p>
          <w:p w:rsidR="00F94368" w:rsidRPr="00F94368" w:rsidRDefault="00F94368" w:rsidP="00E54A2D">
            <w:pPr>
              <w:jc w:val="both"/>
              <w:rPr>
                <w:lang w:val="nl-NL"/>
              </w:rPr>
            </w:pPr>
            <w:r w:rsidRPr="00F94368">
              <w:rPr>
                <w:lang w:val="nl-NL"/>
              </w:rPr>
              <w:t xml:space="preserve">Mặt khác tứ giác AEHF là hình chữ nhật nên GH = GE </w:t>
            </w:r>
          </w:p>
          <w:p w:rsidR="00F94368" w:rsidRPr="00F94368" w:rsidRDefault="00F94368" w:rsidP="00E54A2D">
            <w:pPr>
              <w:jc w:val="both"/>
              <w:rPr>
                <w:lang w:val="nl-NL"/>
              </w:rPr>
            </w:pPr>
            <w:r w:rsidRPr="00F94368">
              <w:rPr>
                <w:lang w:val="nl-NL"/>
              </w:rPr>
              <w:t xml:space="preserve">Nên </w:t>
            </w:r>
            <w:r w:rsidRPr="00F94368">
              <w:rPr>
                <w:position w:val="-4"/>
                <w:lang w:val="nl-NL"/>
              </w:rPr>
              <w:object w:dxaOrig="220" w:dyaOrig="260">
                <v:shape id="_x0000_i1621" type="#_x0000_t75" style="width:11.25pt;height:12.75pt" o:ole="">
                  <v:imagedata r:id="rId1094" o:title=""/>
                </v:shape>
                <o:OLEObject Type="Embed" ProgID="Equation.DSMT4" ShapeID="_x0000_i1621" DrawAspect="Content" ObjectID="_1672830542" r:id="rId1095"/>
              </w:object>
            </w:r>
            <w:r w:rsidRPr="00F94368">
              <w:rPr>
                <w:lang w:val="nl-NL"/>
              </w:rPr>
              <w:t xml:space="preserve">GEH cân tại G </w:t>
            </w:r>
            <w:r w:rsidRPr="00F94368">
              <w:rPr>
                <w:position w:val="-6"/>
                <w:lang w:val="nl-NL"/>
              </w:rPr>
              <w:object w:dxaOrig="300" w:dyaOrig="240">
                <v:shape id="_x0000_i1622" type="#_x0000_t75" style="width:15pt;height:12pt" o:ole="">
                  <v:imagedata r:id="rId1076" o:title=""/>
                </v:shape>
                <o:OLEObject Type="Embed" ProgID="Equation.DSMT4" ShapeID="_x0000_i1622" DrawAspect="Content" ObjectID="_1672830543" r:id="rId1096"/>
              </w:object>
            </w:r>
            <w:r w:rsidRPr="00F94368">
              <w:rPr>
                <w:lang w:val="nl-NL"/>
              </w:rPr>
              <w:t xml:space="preserve"> </w:t>
            </w:r>
            <w:r w:rsidRPr="00F94368">
              <w:rPr>
                <w:position w:val="-6"/>
                <w:lang w:val="nl-NL"/>
              </w:rPr>
              <w:object w:dxaOrig="820" w:dyaOrig="360">
                <v:shape id="_x0000_i1623" type="#_x0000_t75" style="width:41.25pt;height:18pt" o:ole="">
                  <v:imagedata r:id="rId1097" o:title=""/>
                </v:shape>
                <o:OLEObject Type="Embed" ProgID="Equation.DSMT4" ShapeID="_x0000_i1623" DrawAspect="Content" ObjectID="_1672830544" r:id="rId1098"/>
              </w:object>
            </w:r>
          </w:p>
          <w:p w:rsidR="00F94368" w:rsidRPr="00F94368" w:rsidRDefault="00F94368" w:rsidP="00E54A2D">
            <w:pPr>
              <w:jc w:val="both"/>
              <w:rPr>
                <w:lang w:val="nl-NL"/>
              </w:rPr>
            </w:pPr>
            <w:r w:rsidRPr="00F94368">
              <w:rPr>
                <w:lang w:val="nl-NL"/>
              </w:rPr>
              <w:t xml:space="preserve">Mặt khác </w:t>
            </w:r>
            <w:r w:rsidRPr="00F94368">
              <w:rPr>
                <w:position w:val="-4"/>
                <w:lang w:val="nl-NL"/>
              </w:rPr>
              <w:object w:dxaOrig="220" w:dyaOrig="260">
                <v:shape id="_x0000_i1624" type="#_x0000_t75" style="width:11.25pt;height:12.75pt" o:ole="">
                  <v:imagedata r:id="rId1094" o:title=""/>
                </v:shape>
                <o:OLEObject Type="Embed" ProgID="Equation.DSMT4" ShapeID="_x0000_i1624" DrawAspect="Content" ObjectID="_1672830545" r:id="rId1099"/>
              </w:object>
            </w:r>
            <w:r w:rsidRPr="00F94368">
              <w:rPr>
                <w:lang w:val="nl-NL"/>
              </w:rPr>
              <w:t xml:space="preserve">IEH cân  tại I ( do IE = IH = r) </w:t>
            </w:r>
            <w:r w:rsidRPr="00F94368">
              <w:rPr>
                <w:position w:val="-6"/>
                <w:lang w:val="nl-NL"/>
              </w:rPr>
              <w:object w:dxaOrig="300" w:dyaOrig="240">
                <v:shape id="_x0000_i1625" type="#_x0000_t75" style="width:15pt;height:12pt" o:ole="">
                  <v:imagedata r:id="rId1076" o:title=""/>
                </v:shape>
                <o:OLEObject Type="Embed" ProgID="Equation.DSMT4" ShapeID="_x0000_i1625" DrawAspect="Content" ObjectID="_1672830546" r:id="rId1100"/>
              </w:object>
            </w:r>
            <w:r w:rsidRPr="00F94368">
              <w:rPr>
                <w:lang w:val="nl-NL"/>
              </w:rPr>
              <w:t xml:space="preserve"> </w:t>
            </w:r>
            <w:r w:rsidRPr="00F94368">
              <w:rPr>
                <w:position w:val="-6"/>
                <w:lang w:val="nl-NL"/>
              </w:rPr>
              <w:object w:dxaOrig="859" w:dyaOrig="360">
                <v:shape id="_x0000_i1626" type="#_x0000_t75" style="width:42.75pt;height:18pt" o:ole="">
                  <v:imagedata r:id="rId1101" o:title=""/>
                </v:shape>
                <o:OLEObject Type="Embed" ProgID="Equation.DSMT4" ShapeID="_x0000_i1626" DrawAspect="Content" ObjectID="_1672830547" r:id="rId1102"/>
              </w:object>
            </w:r>
          </w:p>
          <w:p w:rsidR="00F94368" w:rsidRPr="00F94368" w:rsidRDefault="00F94368" w:rsidP="00E54A2D">
            <w:pPr>
              <w:jc w:val="both"/>
              <w:rPr>
                <w:lang w:val="nl-NL"/>
              </w:rPr>
            </w:pPr>
            <w:r w:rsidRPr="00F94368">
              <w:rPr>
                <w:lang w:val="nl-NL"/>
              </w:rPr>
              <w:t xml:space="preserve">Vậy </w:t>
            </w:r>
            <w:r w:rsidRPr="00F94368">
              <w:rPr>
                <w:position w:val="-6"/>
                <w:lang w:val="nl-NL"/>
              </w:rPr>
              <w:object w:dxaOrig="2520" w:dyaOrig="360">
                <v:shape id="_x0000_i1627" type="#_x0000_t75" style="width:126pt;height:18pt" o:ole="">
                  <v:imagedata r:id="rId1103" o:title=""/>
                </v:shape>
                <o:OLEObject Type="Embed" ProgID="Equation.DSMT4" ShapeID="_x0000_i1627" DrawAspect="Content" ObjectID="_1672830548" r:id="rId1104"/>
              </w:object>
            </w:r>
          </w:p>
          <w:p w:rsidR="00F94368" w:rsidRPr="00F94368" w:rsidRDefault="00F94368" w:rsidP="00E54A2D">
            <w:pPr>
              <w:jc w:val="both"/>
              <w:rPr>
                <w:lang w:val="nl-NL"/>
              </w:rPr>
            </w:pPr>
            <w:r w:rsidRPr="00F94368">
              <w:rPr>
                <w:lang w:val="nl-NL"/>
              </w:rPr>
              <w:t xml:space="preserve">Hay EF </w:t>
            </w:r>
            <w:r w:rsidRPr="00F94368">
              <w:rPr>
                <w:position w:val="-4"/>
                <w:lang w:val="nl-NL"/>
              </w:rPr>
              <w:object w:dxaOrig="240" w:dyaOrig="260">
                <v:shape id="_x0000_i1628" type="#_x0000_t75" style="width:12pt;height:12.75pt" o:ole="">
                  <v:imagedata r:id="rId1105" o:title=""/>
                </v:shape>
                <o:OLEObject Type="Embed" ProgID="Equation.DSMT4" ShapeID="_x0000_i1628" DrawAspect="Content" ObjectID="_1672830549" r:id="rId1106"/>
              </w:object>
            </w:r>
            <w:r w:rsidRPr="00F94368">
              <w:rPr>
                <w:lang w:val="nl-NL"/>
              </w:rPr>
              <w:t xml:space="preserve"> EI, nên EF là tiếp tuyến của (I).</w:t>
            </w:r>
          </w:p>
          <w:p w:rsidR="00F94368" w:rsidRPr="00F94368" w:rsidRDefault="00F94368" w:rsidP="00E54A2D">
            <w:pPr>
              <w:jc w:val="both"/>
              <w:rPr>
                <w:lang w:val="nl-NL"/>
              </w:rPr>
            </w:pPr>
            <w:r w:rsidRPr="00F94368">
              <w:rPr>
                <w:lang w:val="nl-NL"/>
              </w:rPr>
              <w:t xml:space="preserve">chứng minh tương tự : EF cũng là tiếp tuyến của (K) </w:t>
            </w:r>
          </w:p>
          <w:p w:rsidR="00F94368" w:rsidRPr="00F94368" w:rsidRDefault="00F94368" w:rsidP="00E54A2D">
            <w:pPr>
              <w:jc w:val="both"/>
              <w:rPr>
                <w:lang w:val="nl-NL"/>
              </w:rPr>
            </w:pPr>
            <w:r w:rsidRPr="00F94368">
              <w:rPr>
                <w:lang w:val="nl-NL"/>
              </w:rPr>
              <w:t xml:space="preserve">e) Ta có  EF = AH = </w:t>
            </w:r>
            <w:r w:rsidRPr="00F94368">
              <w:rPr>
                <w:position w:val="-24"/>
                <w:lang w:val="nl-NL"/>
              </w:rPr>
              <w:object w:dxaOrig="240" w:dyaOrig="620">
                <v:shape id="_x0000_i1629" type="#_x0000_t75" style="width:12pt;height:30.75pt" o:ole="">
                  <v:imagedata r:id="rId1083" o:title=""/>
                </v:shape>
                <o:OLEObject Type="Embed" ProgID="Equation.DSMT4" ShapeID="_x0000_i1629" DrawAspect="Content" ObjectID="_1672830550" r:id="rId1107"/>
              </w:object>
            </w:r>
            <w:r w:rsidRPr="00F94368">
              <w:rPr>
                <w:lang w:val="nl-NL"/>
              </w:rPr>
              <w:t>AD</w:t>
            </w:r>
          </w:p>
          <w:p w:rsidR="00F94368" w:rsidRPr="00F94368" w:rsidRDefault="00F94368" w:rsidP="00E54A2D">
            <w:pPr>
              <w:jc w:val="both"/>
              <w:rPr>
                <w:lang w:val="nl-NL"/>
              </w:rPr>
            </w:pPr>
            <w:r w:rsidRPr="00F94368">
              <w:rPr>
                <w:lang w:val="nl-NL"/>
              </w:rPr>
              <w:lastRenderedPageBreak/>
              <w:t xml:space="preserve">Do đó EF lớn nhất </w:t>
            </w:r>
            <w:r w:rsidRPr="00F94368">
              <w:rPr>
                <w:position w:val="-6"/>
                <w:lang w:val="nl-NL"/>
              </w:rPr>
              <w:object w:dxaOrig="340" w:dyaOrig="240">
                <v:shape id="_x0000_i1630" type="#_x0000_t75" style="width:17.25pt;height:12pt" o:ole="">
                  <v:imagedata r:id="rId1108" o:title=""/>
                </v:shape>
                <o:OLEObject Type="Embed" ProgID="Equation.DSMT4" ShapeID="_x0000_i1630" DrawAspect="Content" ObjectID="_1672830551" r:id="rId1109"/>
              </w:object>
            </w:r>
            <w:r w:rsidRPr="00F94368">
              <w:rPr>
                <w:lang w:val="nl-NL"/>
              </w:rPr>
              <w:t xml:space="preserve"> AH lớn nhất </w:t>
            </w:r>
            <w:r w:rsidRPr="00F94368">
              <w:rPr>
                <w:position w:val="-6"/>
                <w:lang w:val="nl-NL"/>
              </w:rPr>
              <w:object w:dxaOrig="340" w:dyaOrig="240">
                <v:shape id="_x0000_i1631" type="#_x0000_t75" style="width:17.25pt;height:12pt" o:ole="">
                  <v:imagedata r:id="rId1108" o:title=""/>
                </v:shape>
                <o:OLEObject Type="Embed" ProgID="Equation.DSMT4" ShapeID="_x0000_i1631" DrawAspect="Content" ObjectID="_1672830552" r:id="rId1110"/>
              </w:object>
            </w:r>
            <w:r w:rsidRPr="00F94368">
              <w:rPr>
                <w:lang w:val="nl-NL"/>
              </w:rPr>
              <w:t xml:space="preserve"> AD lớn nhất </w:t>
            </w:r>
          </w:p>
          <w:p w:rsidR="00F94368" w:rsidRPr="00F94368" w:rsidRDefault="00F94368" w:rsidP="00E54A2D">
            <w:pPr>
              <w:jc w:val="both"/>
              <w:rPr>
                <w:lang w:val="nl-NL"/>
              </w:rPr>
            </w:pPr>
            <w:r w:rsidRPr="00F94368">
              <w:rPr>
                <w:position w:val="-6"/>
                <w:lang w:val="nl-NL"/>
              </w:rPr>
              <w:object w:dxaOrig="340" w:dyaOrig="240">
                <v:shape id="_x0000_i1632" type="#_x0000_t75" style="width:17.25pt;height:12pt" o:ole="">
                  <v:imagedata r:id="rId1108" o:title=""/>
                </v:shape>
                <o:OLEObject Type="Embed" ProgID="Equation.DSMT4" ShapeID="_x0000_i1632" DrawAspect="Content" ObjectID="_1672830553" r:id="rId1111"/>
              </w:object>
            </w:r>
            <w:r w:rsidRPr="00F94368">
              <w:rPr>
                <w:lang w:val="nl-NL"/>
              </w:rPr>
              <w:t xml:space="preserve"> AD là đường kính của (O)</w:t>
            </w:r>
            <w:r w:rsidRPr="00F94368">
              <w:rPr>
                <w:position w:val="-6"/>
                <w:lang w:val="nl-NL"/>
              </w:rPr>
              <w:object w:dxaOrig="340" w:dyaOrig="240">
                <v:shape id="_x0000_i1633" type="#_x0000_t75" style="width:17.25pt;height:12pt" o:ole="">
                  <v:imagedata r:id="rId1108" o:title=""/>
                </v:shape>
                <o:OLEObject Type="Embed" ProgID="Equation.DSMT4" ShapeID="_x0000_i1633" DrawAspect="Content" ObjectID="_1672830554" r:id="rId1112"/>
              </w:object>
            </w:r>
            <w:r w:rsidRPr="00F94368">
              <w:rPr>
                <w:lang w:val="nl-NL"/>
              </w:rPr>
              <w:t xml:space="preserve"> H </w:t>
            </w:r>
            <w:r w:rsidRPr="00F94368">
              <w:rPr>
                <w:position w:val="-4"/>
                <w:lang w:val="nl-NL"/>
              </w:rPr>
              <w:object w:dxaOrig="200" w:dyaOrig="200">
                <v:shape id="_x0000_i1634" type="#_x0000_t75" style="width:9.75pt;height:9.75pt" o:ole="">
                  <v:imagedata r:id="rId1113" o:title=""/>
                </v:shape>
                <o:OLEObject Type="Embed" ProgID="Equation.DSMT4" ShapeID="_x0000_i1634" DrawAspect="Content" ObjectID="_1672830555" r:id="rId1114"/>
              </w:object>
            </w:r>
            <w:r w:rsidRPr="00F94368">
              <w:rPr>
                <w:lang w:val="nl-NL"/>
              </w:rPr>
              <w:t xml:space="preserve"> O </w:t>
            </w:r>
          </w:p>
          <w:p w:rsidR="00F94368" w:rsidRPr="00F94368" w:rsidRDefault="00F94368" w:rsidP="00E54A2D">
            <w:pPr>
              <w:rPr>
                <w:b/>
                <w:bCs/>
                <w:lang w:val="nl-NL"/>
              </w:rPr>
            </w:pPr>
            <w:r w:rsidRPr="00F94368">
              <w:rPr>
                <w:lang w:val="nl-NL"/>
              </w:rPr>
              <w:t>Vậy dây AD vuông góc với BC tại O thì EF có độ dài lớn nhất.</w:t>
            </w:r>
          </w:p>
        </w:tc>
      </w:tr>
    </w:tbl>
    <w:p w:rsidR="00F94368" w:rsidRPr="00F94368" w:rsidRDefault="00F94368" w:rsidP="00F94368">
      <w:pPr>
        <w:rPr>
          <w:b/>
          <w:lang w:val="nl-NL"/>
        </w:rPr>
      </w:pPr>
      <w:r w:rsidRPr="00F94368">
        <w:rPr>
          <w:b/>
          <w:lang w:val="nl-NL"/>
        </w:rPr>
        <w:lastRenderedPageBreak/>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jc w:val="both"/>
        <w:rPr>
          <w:lang w:val="nl-NL"/>
        </w:rPr>
      </w:pPr>
      <w:r w:rsidRPr="00F94368">
        <w:rPr>
          <w:lang w:val="nl-NL"/>
        </w:rPr>
        <w:t>- Tiết sau ôn tập chương II hình học( tt).</w:t>
      </w:r>
      <w:r w:rsidRPr="00F94368">
        <w:rPr>
          <w:lang w:val="nl-NL"/>
        </w:rPr>
        <w:tab/>
      </w:r>
      <w:r w:rsidRPr="00F94368">
        <w:rPr>
          <w:lang w:val="nl-NL"/>
        </w:rPr>
        <w:tab/>
        <w:t>- Đọc và ghi nhớ “ tóm tắc các kiến thức cần nhớ”</w:t>
      </w:r>
    </w:p>
    <w:p w:rsidR="00F94368" w:rsidRPr="00F94368" w:rsidRDefault="00F94368" w:rsidP="00F94368">
      <w:pPr>
        <w:rPr>
          <w:lang w:val="nl-NL"/>
        </w:rPr>
      </w:pPr>
      <w:r w:rsidRPr="00F94368">
        <w:rPr>
          <w:lang w:val="nl-NL"/>
        </w:rPr>
        <w:t>- Làm các bài tập 42/128 SGK và 83 / 140 SBT.</w:t>
      </w: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CHƯƠNG II (tt)</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jc w:val="both"/>
        <w:rPr>
          <w:lang w:val="nl-NL"/>
        </w:rPr>
      </w:pPr>
      <w:r w:rsidRPr="00F94368">
        <w:rPr>
          <w:i/>
          <w:lang w:val="nl-NL"/>
        </w:rPr>
        <w:t xml:space="preserve">1-Kiến thức:  </w:t>
      </w:r>
      <w:r w:rsidRPr="00F94368">
        <w:rPr>
          <w:lang w:val="nl-NL"/>
        </w:rPr>
        <w:t>Tiếp tục củng cố và ôn tập các kiến thức đã học ở chương II.</w:t>
      </w:r>
    </w:p>
    <w:p w:rsidR="00F94368" w:rsidRPr="00F94368" w:rsidRDefault="00F94368" w:rsidP="00F94368">
      <w:pPr>
        <w:jc w:val="both"/>
        <w:rPr>
          <w:lang w:val="nl-NL"/>
        </w:rPr>
      </w:pPr>
      <w:r w:rsidRPr="00F94368">
        <w:rPr>
          <w:i/>
          <w:lang w:val="nl-NL"/>
        </w:rPr>
        <w:t>2-Kỹ năng:</w:t>
      </w:r>
      <w:r w:rsidRPr="00F94368">
        <w:rPr>
          <w:lang w:val="nl-NL"/>
        </w:rPr>
        <w:t xml:space="preserve">  Vận dụng các kiến thức đã học vào viêc giải một số bài tập liện quan. Rèn luyện kỹ năng vẽ hình, phân tích, chứng minh và trình bày bài tập. </w:t>
      </w:r>
    </w:p>
    <w:p w:rsidR="00F94368" w:rsidRPr="00F94368" w:rsidRDefault="00F94368" w:rsidP="00F94368">
      <w:pPr>
        <w:jc w:val="both"/>
        <w:rPr>
          <w:lang w:val="nl-NL"/>
        </w:rPr>
      </w:pPr>
      <w:r w:rsidRPr="00F94368">
        <w:rPr>
          <w:i/>
          <w:lang w:val="nl-NL"/>
        </w:rPr>
        <w:t xml:space="preserve">3- Thái độ: </w:t>
      </w:r>
      <w:r w:rsidRPr="00F94368">
        <w:rPr>
          <w:lang w:val="nl-NL"/>
        </w:rPr>
        <w:t>Tập trung, chú ý trong học tập.</w:t>
      </w:r>
    </w:p>
    <w:p w:rsidR="00F94368" w:rsidRPr="00F94368" w:rsidRDefault="00F94368" w:rsidP="00F94368">
      <w:pPr>
        <w:jc w:val="both"/>
        <w:rPr>
          <w:lang w:val="nl-NL"/>
        </w:rPr>
      </w:pPr>
      <w:r w:rsidRPr="00F94368">
        <w:rPr>
          <w:lang w:val="nl-NL"/>
        </w:rPr>
        <w:t xml:space="preserve">4 </w:t>
      </w:r>
      <w:r w:rsidRPr="00F94368">
        <w:rPr>
          <w:i/>
          <w:lang w:val="nl-NL"/>
        </w:rPr>
        <w:t>Định hướng phát triển năng lực:</w:t>
      </w:r>
      <w:r w:rsidRPr="00F94368">
        <w:rPr>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 xml:space="preserve">. </w:t>
      </w:r>
      <w:r w:rsidRPr="00F94368">
        <w:rPr>
          <w:lang w:val="nl-NL"/>
        </w:rPr>
        <w:t>Tiếp tuyến chung của đường tròn.</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105"/>
        <w:gridCol w:w="2360"/>
        <w:gridCol w:w="2240"/>
        <w:gridCol w:w="2125"/>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 thấp</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lang w:val="nl-NL"/>
              </w:rPr>
            </w:pPr>
            <w:r w:rsidRPr="00F94368">
              <w:rPr>
                <w:lang w:val="nl-NL"/>
              </w:rPr>
              <w:t xml:space="preserve">    </w:t>
            </w:r>
          </w:p>
          <w:p w:rsidR="00F94368" w:rsidRPr="00F94368" w:rsidRDefault="00F94368" w:rsidP="00E54A2D">
            <w:pPr>
              <w:rPr>
                <w:rFonts w:eastAsia="TimesNewRomanPS-BoldMT"/>
                <w:color w:val="000000"/>
                <w:lang w:val="nl-N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570"/>
                <w:tab w:val="left" w:pos="1425"/>
                <w:tab w:val="left" w:pos="5643"/>
                <w:tab w:val="left" w:pos="7353"/>
              </w:tabs>
              <w:rPr>
                <w:lang w:val="nl-NL"/>
              </w:rPr>
            </w:pPr>
            <w:r w:rsidRPr="00F94368">
              <w:rPr>
                <w:lang w:val="nl-NL"/>
              </w:rPr>
              <w:t>Tính chất  về VTTĐ của đường thẳng và đường tròn, của hai  đường tròn.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Vẽ hình  tự ghi giả thiết và kết luận. Cách chứng minh tứ giác AEMF là hình chữ nhật.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hệ thức liên hệ giũa cạnh và đường cao  c/m các đoạn thẳng bằng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t.c tiếp tuyến c/m một đường thẳng là tiếp tuyến của một đường tròn</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Hs được củng cố các kiến thức về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nêu được các kiến thức liên quan đã học</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2420"/>
      </w:tblGrid>
      <w:tr w:rsidR="00F94368" w:rsidRPr="00F94368" w:rsidTr="00E54A2D">
        <w:tc>
          <w:tcPr>
            <w:tcW w:w="8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24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8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yêu cầu HS trả lời các câu sau đúng hay sai. Nếu sai hãy bổ sung thêm điều kiện để trở thành mệnh đề đúng</w:t>
            </w:r>
          </w:p>
          <w:p w:rsidR="00F94368" w:rsidRPr="00F94368" w:rsidRDefault="00F94368" w:rsidP="00E54A2D">
            <w:pPr>
              <w:jc w:val="both"/>
              <w:rPr>
                <w:lang w:val="nl-NL"/>
              </w:rPr>
            </w:pPr>
            <w:r w:rsidRPr="00F94368">
              <w:rPr>
                <w:lang w:val="nl-NL"/>
              </w:rPr>
              <w:t>a/ Qua ba điểm bất kỳ bao giờ cũng vẽ được một đường tròn và chỉ một mà thôi.</w:t>
            </w:r>
          </w:p>
          <w:p w:rsidR="00F94368" w:rsidRPr="00F94368" w:rsidRDefault="00F94368" w:rsidP="00E54A2D">
            <w:pPr>
              <w:jc w:val="both"/>
              <w:rPr>
                <w:lang w:val="nl-NL"/>
              </w:rPr>
            </w:pPr>
            <w:r w:rsidRPr="00F94368">
              <w:rPr>
                <w:lang w:val="nl-NL"/>
              </w:rPr>
              <w:t>b/ Đường kính đi qua trung điểm của một dây cung thì vuông góc với dây đó.</w:t>
            </w:r>
          </w:p>
          <w:p w:rsidR="00F94368" w:rsidRPr="00F94368" w:rsidRDefault="00F94368" w:rsidP="00E54A2D">
            <w:pPr>
              <w:jc w:val="both"/>
              <w:rPr>
                <w:lang w:val="nl-NL"/>
              </w:rPr>
            </w:pPr>
            <w:r w:rsidRPr="00F94368">
              <w:rPr>
                <w:lang w:val="nl-NL"/>
              </w:rPr>
              <w:t>c/ Tâm của đường tròn ngoại tiếp tam giác vuông là trung điểm của cạnh huyền.</w:t>
            </w:r>
          </w:p>
          <w:p w:rsidR="00F94368" w:rsidRPr="00F94368" w:rsidRDefault="00F94368" w:rsidP="00E54A2D">
            <w:pPr>
              <w:jc w:val="both"/>
              <w:rPr>
                <w:lang w:val="nl-NL"/>
              </w:rPr>
            </w:pPr>
            <w:r w:rsidRPr="00F94368">
              <w:rPr>
                <w:lang w:val="nl-NL"/>
              </w:rPr>
              <w:t>d/ Nếu một đường thẳng đi qua một điểm của đường tròn và vuông góc với bán kính đi qua điểm đó thì đường thẳng đó là một tiếp tuyến của đường tròn.</w:t>
            </w:r>
          </w:p>
          <w:p w:rsidR="00F94368" w:rsidRPr="00F94368" w:rsidRDefault="00F94368" w:rsidP="00E54A2D">
            <w:pPr>
              <w:spacing w:line="256" w:lineRule="auto"/>
              <w:jc w:val="both"/>
              <w:rPr>
                <w:lang w:val="nl-NL"/>
              </w:rPr>
            </w:pPr>
            <w:r w:rsidRPr="00F94368">
              <w:rPr>
                <w:lang w:val="nl-NL"/>
              </w:rPr>
              <w:t>e/ Nếu một tam giác có một cạnh là đường kính của đường tròn ngoại tiếp thì tam giác đó là tam giác vuông.</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4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Cs/>
                <w:lang w:val="nl-NL"/>
              </w:rPr>
            </w:pPr>
          </w:p>
          <w:p w:rsidR="00F94368" w:rsidRPr="00F94368" w:rsidRDefault="00F94368" w:rsidP="00E54A2D">
            <w:pPr>
              <w:rPr>
                <w:bCs/>
                <w:lang w:val="nl-NL"/>
              </w:rPr>
            </w:pPr>
          </w:p>
          <w:p w:rsidR="00F94368" w:rsidRPr="00F94368" w:rsidRDefault="00F94368" w:rsidP="00E54A2D">
            <w:pPr>
              <w:jc w:val="both"/>
              <w:rPr>
                <w:lang w:val="nl-NL"/>
              </w:rPr>
            </w:pPr>
            <w:r w:rsidRPr="00F94368">
              <w:rPr>
                <w:lang w:val="nl-NL"/>
              </w:rPr>
              <w:t xml:space="preserve">a) </w:t>
            </w:r>
            <w:r w:rsidRPr="00F94368">
              <w:rPr>
                <w:b/>
                <w:lang w:val="nl-NL"/>
              </w:rPr>
              <w:t>Sai</w:t>
            </w:r>
            <w:r w:rsidRPr="00F94368">
              <w:rPr>
                <w:lang w:val="nl-NL"/>
              </w:rPr>
              <w:t xml:space="preserve"> (cần bổ sung: ba điểm không thẳng hàng)</w:t>
            </w:r>
          </w:p>
          <w:p w:rsidR="00F94368" w:rsidRPr="00F94368" w:rsidRDefault="00F94368" w:rsidP="00E54A2D">
            <w:pPr>
              <w:jc w:val="both"/>
              <w:rPr>
                <w:lang w:val="nl-NL"/>
              </w:rPr>
            </w:pPr>
            <w:r w:rsidRPr="00F94368">
              <w:rPr>
                <w:lang w:val="nl-NL"/>
              </w:rPr>
              <w:t xml:space="preserve">b) </w:t>
            </w:r>
            <w:r w:rsidRPr="00F94368">
              <w:rPr>
                <w:b/>
                <w:lang w:val="nl-NL"/>
              </w:rPr>
              <w:t>Sai</w:t>
            </w:r>
            <w:r w:rsidRPr="00F94368">
              <w:rPr>
                <w:lang w:val="nl-NL"/>
              </w:rPr>
              <w:t xml:space="preserve"> ( cần bổ sung: một dây không đi qua tâm)</w:t>
            </w:r>
          </w:p>
          <w:p w:rsidR="00F94368" w:rsidRPr="00F94368" w:rsidRDefault="00F94368" w:rsidP="00E54A2D">
            <w:pPr>
              <w:jc w:val="both"/>
              <w:rPr>
                <w:b/>
                <w:lang w:val="nl-NL"/>
              </w:rPr>
            </w:pPr>
            <w:r w:rsidRPr="00F94368">
              <w:rPr>
                <w:lang w:val="nl-NL"/>
              </w:rPr>
              <w:t xml:space="preserve">c) </w:t>
            </w:r>
            <w:r w:rsidRPr="00F94368">
              <w:rPr>
                <w:b/>
                <w:lang w:val="nl-NL"/>
              </w:rPr>
              <w:t>Đúng</w:t>
            </w:r>
          </w:p>
          <w:p w:rsidR="00F94368" w:rsidRPr="00F94368" w:rsidRDefault="00F94368" w:rsidP="00E54A2D">
            <w:pPr>
              <w:jc w:val="both"/>
              <w:rPr>
                <w:lang w:val="nl-NL"/>
              </w:rPr>
            </w:pPr>
            <w:r w:rsidRPr="00F94368">
              <w:rPr>
                <w:lang w:val="nl-NL"/>
              </w:rPr>
              <w:t xml:space="preserve">d) </w:t>
            </w:r>
            <w:r w:rsidRPr="00F94368">
              <w:rPr>
                <w:b/>
                <w:lang w:val="nl-NL"/>
              </w:rPr>
              <w:t>Đúng</w:t>
            </w:r>
          </w:p>
          <w:p w:rsidR="00F94368" w:rsidRPr="00F94368" w:rsidRDefault="00F94368" w:rsidP="00E54A2D">
            <w:pPr>
              <w:rPr>
                <w:bCs/>
                <w:lang w:val="nl-NL"/>
              </w:rPr>
            </w:pPr>
            <w:r w:rsidRPr="00F94368">
              <w:rPr>
                <w:lang w:val="nl-NL"/>
              </w:rPr>
              <w:t xml:space="preserve">e) </w:t>
            </w:r>
            <w:r w:rsidRPr="00F94368">
              <w:rPr>
                <w:b/>
                <w:lang w:val="nl-NL"/>
              </w:rPr>
              <w:t>Đúng</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giải được các bài toán về đường tròn.</w:t>
      </w:r>
    </w:p>
    <w:p w:rsidR="00F94368" w:rsidRPr="00F94368" w:rsidRDefault="00F94368" w:rsidP="00F94368">
      <w:pPr>
        <w:rPr>
          <w:lang w:val="nl-NL"/>
        </w:rPr>
      </w:pP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94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9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một HS đề bài tập 42 SGK và sau đó hướng dẫn HS vẽ hình.Hs vẽ hình vào vở bài tập và tự ghi giả thiết và kết luận.</w:t>
            </w:r>
          </w:p>
          <w:tbl>
            <w:tblPr>
              <w:tblW w:w="5704" w:type="dxa"/>
              <w:tblBorders>
                <w:insideH w:val="single" w:sz="4" w:space="0" w:color="auto"/>
                <w:insideV w:val="single" w:sz="4" w:space="0" w:color="auto"/>
              </w:tblBorders>
              <w:tblLook w:val="01E0" w:firstRow="1" w:lastRow="1" w:firstColumn="1" w:lastColumn="1" w:noHBand="0" w:noVBand="0"/>
            </w:tblPr>
            <w:tblGrid>
              <w:gridCol w:w="536"/>
              <w:gridCol w:w="5168"/>
            </w:tblGrid>
            <w:tr w:rsidR="00F94368" w:rsidRPr="00F94368" w:rsidTr="00E54A2D">
              <w:tc>
                <w:tcPr>
                  <w:tcW w:w="459" w:type="dxa"/>
                  <w:shd w:val="clear" w:color="auto" w:fill="auto"/>
                </w:tcPr>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GT</w:t>
                  </w:r>
                </w:p>
              </w:tc>
              <w:tc>
                <w:tcPr>
                  <w:tcW w:w="5245" w:type="dxa"/>
                  <w:shd w:val="clear" w:color="auto" w:fill="auto"/>
                </w:tcPr>
                <w:p w:rsidR="00F94368" w:rsidRPr="00F94368" w:rsidRDefault="00F94368" w:rsidP="00E54A2D">
                  <w:pPr>
                    <w:jc w:val="both"/>
                    <w:rPr>
                      <w:lang w:val="nl-NL"/>
                    </w:rPr>
                  </w:pPr>
                  <w:r w:rsidRPr="00F94368">
                    <w:rPr>
                      <w:lang w:val="nl-NL"/>
                    </w:rPr>
                    <w:t>Cho (O) và (O’) tiếp xúc ngoài tại A.</w:t>
                  </w:r>
                </w:p>
                <w:p w:rsidR="00F94368" w:rsidRPr="00F94368" w:rsidRDefault="00F94368" w:rsidP="00E54A2D">
                  <w:pPr>
                    <w:jc w:val="both"/>
                    <w:rPr>
                      <w:lang w:val="nl-NL"/>
                    </w:rPr>
                  </w:pPr>
                  <w:r w:rsidRPr="00F94368">
                    <w:rPr>
                      <w:lang w:val="nl-NL"/>
                    </w:rPr>
                    <w:t>BC là tiếp tuyến chung ngoài.</w:t>
                  </w:r>
                </w:p>
                <w:p w:rsidR="00F94368" w:rsidRPr="00F94368" w:rsidRDefault="00F94368" w:rsidP="00E54A2D">
                  <w:pPr>
                    <w:jc w:val="both"/>
                    <w:rPr>
                      <w:lang w:val="nl-NL"/>
                    </w:rPr>
                  </w:pPr>
                  <w:r w:rsidRPr="00F94368">
                    <w:rPr>
                      <w:lang w:val="nl-NL"/>
                    </w:rPr>
                    <w:t>MA là tiếp tuyến chung trong.</w:t>
                  </w:r>
                </w:p>
              </w:tc>
            </w:tr>
            <w:tr w:rsidR="00F94368" w:rsidRPr="00F94368" w:rsidTr="00E54A2D">
              <w:tc>
                <w:tcPr>
                  <w:tcW w:w="459" w:type="dxa"/>
                  <w:shd w:val="clear" w:color="auto" w:fill="auto"/>
                </w:tcPr>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KL</w:t>
                  </w:r>
                </w:p>
              </w:tc>
              <w:tc>
                <w:tcPr>
                  <w:tcW w:w="5245" w:type="dxa"/>
                  <w:shd w:val="clear" w:color="auto" w:fill="auto"/>
                </w:tcPr>
                <w:p w:rsidR="00F94368" w:rsidRPr="00F94368" w:rsidRDefault="00F94368" w:rsidP="00E54A2D">
                  <w:pPr>
                    <w:jc w:val="both"/>
                    <w:rPr>
                      <w:lang w:val="nl-NL"/>
                    </w:rPr>
                  </w:pPr>
                  <w:r w:rsidRPr="00F94368">
                    <w:rPr>
                      <w:lang w:val="nl-NL"/>
                    </w:rPr>
                    <w:t>a/ AEMF là hình chữ nhật.</w:t>
                  </w:r>
                </w:p>
                <w:p w:rsidR="00F94368" w:rsidRPr="00F94368" w:rsidRDefault="00F94368" w:rsidP="00E54A2D">
                  <w:pPr>
                    <w:jc w:val="both"/>
                    <w:rPr>
                      <w:lang w:val="nl-NL"/>
                    </w:rPr>
                  </w:pPr>
                  <w:r w:rsidRPr="00F94368">
                    <w:rPr>
                      <w:lang w:val="nl-NL"/>
                    </w:rPr>
                    <w:t>b/ ME.MO = MF.MO’.</w:t>
                  </w:r>
                </w:p>
                <w:p w:rsidR="00F94368" w:rsidRPr="00F94368" w:rsidRDefault="00F94368" w:rsidP="00E54A2D">
                  <w:pPr>
                    <w:jc w:val="both"/>
                    <w:rPr>
                      <w:lang w:val="nl-NL"/>
                    </w:rPr>
                  </w:pPr>
                  <w:r w:rsidRPr="00F94368">
                    <w:rPr>
                      <w:lang w:val="nl-NL"/>
                    </w:rPr>
                    <w:t>c/ OO’ là tiếp tuyến của đ.tròn đường kính BC.</w:t>
                  </w:r>
                </w:p>
                <w:p w:rsidR="00F94368" w:rsidRPr="00F94368" w:rsidRDefault="00F94368" w:rsidP="00E54A2D">
                  <w:pPr>
                    <w:jc w:val="both"/>
                    <w:rPr>
                      <w:lang w:val="nl-NL"/>
                    </w:rPr>
                  </w:pPr>
                  <w:r w:rsidRPr="00F94368">
                    <w:rPr>
                      <w:lang w:val="nl-NL"/>
                    </w:rPr>
                    <w:t>c/ BC là tiếp tuyến của đ.tròn đường kính OO’.</w:t>
                  </w:r>
                </w:p>
              </w:tc>
            </w:tr>
          </w:tbl>
          <w:p w:rsidR="00F94368" w:rsidRPr="00F94368" w:rsidRDefault="00F94368" w:rsidP="00E54A2D">
            <w:pPr>
              <w:jc w:val="both"/>
              <w:rPr>
                <w:lang w:val="nl-NL"/>
              </w:rPr>
            </w:pPr>
            <w:r w:rsidRPr="00F94368">
              <w:rPr>
                <w:lang w:val="nl-NL"/>
              </w:rPr>
              <w:t>GV: Em hãy nêu cách chứng minh tứ giác AEMF là hình chữ nhật.</w:t>
            </w:r>
          </w:p>
          <w:p w:rsidR="00F94368" w:rsidRPr="00F94368" w:rsidRDefault="00F94368" w:rsidP="00E54A2D">
            <w:pPr>
              <w:jc w:val="both"/>
              <w:rPr>
                <w:lang w:val="nl-NL"/>
              </w:rPr>
            </w:pPr>
            <w:r w:rsidRPr="00F94368">
              <w:rPr>
                <w:i/>
                <w:lang w:val="nl-NL"/>
              </w:rPr>
              <w:t xml:space="preserve">Hướng dẫn: </w:t>
            </w:r>
            <w:r w:rsidRPr="00F94368">
              <w:rPr>
                <w:position w:val="-4"/>
                <w:lang w:val="nl-NL"/>
              </w:rPr>
              <w:object w:dxaOrig="800" w:dyaOrig="340">
                <v:shape id="_x0000_i1635" type="#_x0000_t75" style="width:39.75pt;height:17.25pt" o:ole="">
                  <v:imagedata r:id="rId1115" o:title=""/>
                </v:shape>
                <o:OLEObject Type="Embed" ProgID="Equation.DSMT4" ShapeID="_x0000_i1635" DrawAspect="Content" ObjectID="_1672830556" r:id="rId1116"/>
              </w:object>
            </w:r>
            <w:r w:rsidRPr="00F94368">
              <w:rPr>
                <w:position w:val="-6"/>
                <w:lang w:val="nl-NL"/>
              </w:rPr>
              <w:object w:dxaOrig="859" w:dyaOrig="360">
                <v:shape id="_x0000_i1636" type="#_x0000_t75" style="width:42.75pt;height:18pt" o:ole="">
                  <v:imagedata r:id="rId1117" o:title=""/>
                </v:shape>
                <o:OLEObject Type="Embed" ProgID="Equation.DSMT4" ShapeID="_x0000_i1636" DrawAspect="Content" ObjectID="_1672830557" r:id="rId1118"/>
              </w:object>
            </w:r>
            <w:r w:rsidRPr="00F94368">
              <w:rPr>
                <w:position w:val="-6"/>
                <w:lang w:val="nl-NL"/>
              </w:rPr>
              <w:object w:dxaOrig="1140" w:dyaOrig="360">
                <v:shape id="_x0000_i1637" type="#_x0000_t75" style="width:57pt;height:18pt" o:ole="">
                  <v:imagedata r:id="rId1119" o:title=""/>
                </v:shape>
                <o:OLEObject Type="Embed" ProgID="Equation.DSMT4" ShapeID="_x0000_i1637" DrawAspect="Content" ObjectID="_1672830558" r:id="rId1120"/>
              </w:object>
            </w:r>
            <w:r w:rsidRPr="00F94368">
              <w:rPr>
                <w:lang w:val="nl-NL"/>
              </w:rPr>
              <w:t>.</w:t>
            </w:r>
          </w:p>
          <w:p w:rsidR="00F94368" w:rsidRPr="00F94368" w:rsidRDefault="00F94368" w:rsidP="00E54A2D">
            <w:pPr>
              <w:jc w:val="both"/>
              <w:rPr>
                <w:lang w:val="nl-NL"/>
              </w:rPr>
            </w:pPr>
            <w:r w:rsidRPr="00F94368">
              <w:rPr>
                <w:lang w:val="nl-NL"/>
              </w:rPr>
              <w:t xml:space="preserve">GV: Gọi HS lên bảng trình bày bài giải. </w:t>
            </w:r>
          </w:p>
          <w:p w:rsidR="00F94368" w:rsidRPr="00F94368" w:rsidRDefault="00F94368" w:rsidP="00E54A2D">
            <w:pPr>
              <w:jc w:val="both"/>
              <w:rPr>
                <w:lang w:val="nl-NL"/>
              </w:rPr>
            </w:pPr>
            <w:r w:rsidRPr="00F94368">
              <w:rPr>
                <w:lang w:val="nl-NL"/>
              </w:rPr>
              <w:t>GV: Hướng dẫn lại cách thực hiện</w:t>
            </w:r>
          </w:p>
          <w:p w:rsidR="00F94368" w:rsidRPr="00F94368" w:rsidRDefault="00F94368" w:rsidP="00E54A2D">
            <w:pPr>
              <w:jc w:val="both"/>
              <w:rPr>
                <w:lang w:val="nl-NL"/>
              </w:rPr>
            </w:pPr>
            <w:r w:rsidRPr="00F94368">
              <w:rPr>
                <w:lang w:val="nl-NL"/>
              </w:rPr>
              <w:t>Hỏi: Hãy nêu cách chứng minh: ME.MO = MF.MO’?</w:t>
            </w:r>
          </w:p>
          <w:p w:rsidR="00F94368" w:rsidRPr="00F94368" w:rsidRDefault="00F94368" w:rsidP="00E54A2D">
            <w:pPr>
              <w:jc w:val="both"/>
              <w:rPr>
                <w:lang w:val="nl-NL"/>
              </w:rPr>
            </w:pPr>
            <w:r w:rsidRPr="00F94368">
              <w:rPr>
                <w:lang w:val="nl-NL"/>
              </w:rPr>
              <w:t>Hướng dẫn: Áp dụng hệ thức lượng trong   các tam giác vuông MAO và MAO’</w:t>
            </w:r>
          </w:p>
          <w:p w:rsidR="00F94368" w:rsidRPr="00F94368" w:rsidRDefault="00F94368" w:rsidP="00E54A2D">
            <w:pPr>
              <w:jc w:val="both"/>
              <w:rPr>
                <w:lang w:val="nl-NL"/>
              </w:rPr>
            </w:pPr>
            <w:r w:rsidRPr="00F94368">
              <w:rPr>
                <w:lang w:val="nl-NL"/>
              </w:rPr>
              <w:t xml:space="preserve">GV: Yêu cầu HS  lên bảng trình bày bài giải. . </w:t>
            </w:r>
          </w:p>
          <w:p w:rsidR="00F94368" w:rsidRPr="00F94368" w:rsidRDefault="00F94368" w:rsidP="00E54A2D">
            <w:pPr>
              <w:jc w:val="both"/>
              <w:rPr>
                <w:lang w:val="nl-NL"/>
              </w:rPr>
            </w:pPr>
            <w:r w:rsidRPr="00F94368">
              <w:rPr>
                <w:lang w:val="nl-NL"/>
              </w:rPr>
              <w:t>GV: Hướng dẫn lại cách thực hiện</w:t>
            </w:r>
          </w:p>
          <w:p w:rsidR="00F94368" w:rsidRPr="00F94368" w:rsidRDefault="00F94368" w:rsidP="00E54A2D">
            <w:pPr>
              <w:jc w:val="both"/>
              <w:rPr>
                <w:lang w:val="nl-NL"/>
              </w:rPr>
            </w:pPr>
            <w:r w:rsidRPr="00F94368">
              <w:rPr>
                <w:lang w:val="nl-NL"/>
              </w:rPr>
              <w:t>Hỏi: Đường tròn đường kính BC có tâm ở đâu và có đi qua điểm A hay không?</w:t>
            </w:r>
          </w:p>
          <w:p w:rsidR="00F94368" w:rsidRPr="00F94368" w:rsidRDefault="00F94368" w:rsidP="00E54A2D">
            <w:pPr>
              <w:jc w:val="both"/>
              <w:rPr>
                <w:lang w:val="nl-NL"/>
              </w:rPr>
            </w:pPr>
            <w:r w:rsidRPr="00F94368">
              <w:rPr>
                <w:lang w:val="nl-NL"/>
              </w:rPr>
              <w:t>Hỏi: Tại sao OO’ là tiếp tuyến của đường tròn tâm M?</w:t>
            </w:r>
          </w:p>
          <w:p w:rsidR="00F94368" w:rsidRPr="00F94368" w:rsidRDefault="00F94368" w:rsidP="00E54A2D">
            <w:pPr>
              <w:jc w:val="both"/>
              <w:rPr>
                <w:lang w:val="nl-NL"/>
              </w:rPr>
            </w:pPr>
            <w:r w:rsidRPr="00F94368">
              <w:rPr>
                <w:lang w:val="nl-NL"/>
              </w:rPr>
              <w:t>Hỏi: Đường tròn đường kính OO’ ở đâu?</w:t>
            </w:r>
          </w:p>
          <w:p w:rsidR="00F94368" w:rsidRPr="00F94368" w:rsidRDefault="00F94368" w:rsidP="00E54A2D">
            <w:pPr>
              <w:rPr>
                <w:lang w:val="nl-NL"/>
              </w:rPr>
            </w:pPr>
            <w:r w:rsidRPr="00F94368">
              <w:rPr>
                <w:i/>
                <w:lang w:val="nl-NL"/>
              </w:rPr>
              <w:t>Hướng dẫn</w:t>
            </w:r>
            <w:r w:rsidRPr="00F94368">
              <w:rPr>
                <w:lang w:val="nl-NL"/>
              </w:rPr>
              <w:t>: Gọi I là trung điểm của OO’ Chứng minh M</w:t>
            </w:r>
            <w:r w:rsidRPr="00F94368">
              <w:rPr>
                <w:position w:val="-4"/>
                <w:lang w:val="nl-NL"/>
              </w:rPr>
              <w:object w:dxaOrig="200" w:dyaOrig="200">
                <v:shape id="_x0000_i1638" type="#_x0000_t75" style="width:9.75pt;height:9.75pt" o:ole="">
                  <v:imagedata r:id="rId1121" o:title=""/>
                </v:shape>
                <o:OLEObject Type="Embed" ProgID="Equation.DSMT4" ShapeID="_x0000_i1638" DrawAspect="Content" ObjectID="_1672830559" r:id="rId1122"/>
              </w:object>
            </w:r>
            <w:r w:rsidRPr="00F94368">
              <w:rPr>
                <w:lang w:val="nl-NL"/>
              </w:rPr>
              <w:t>(I) và  BC</w:t>
            </w:r>
            <w:r w:rsidRPr="00F94368">
              <w:rPr>
                <w:position w:val="-4"/>
                <w:lang w:val="nl-NL"/>
              </w:rPr>
              <w:object w:dxaOrig="240" w:dyaOrig="260">
                <v:shape id="_x0000_i1639" type="#_x0000_t75" style="width:12pt;height:12.75pt" o:ole="">
                  <v:imagedata r:id="rId1123" o:title=""/>
                </v:shape>
                <o:OLEObject Type="Embed" ProgID="Equation.DSMT4" ShapeID="_x0000_i1639" DrawAspect="Content" ObjectID="_1672830560" r:id="rId1124"/>
              </w:object>
            </w:r>
            <w:r w:rsidRPr="00F94368">
              <w:rPr>
                <w:lang w:val="nl-NL"/>
              </w:rPr>
              <w:t>IM</w:t>
            </w:r>
          </w:p>
          <w:p w:rsidR="00F94368" w:rsidRPr="00F94368" w:rsidRDefault="00F94368" w:rsidP="00E54A2D">
            <w:pPr>
              <w:jc w:val="both"/>
              <w:rPr>
                <w:noProof/>
                <w:lang w:val="nl-NL"/>
              </w:rPr>
            </w:pPr>
            <w:r w:rsidRPr="00F94368">
              <w:rPr>
                <w:lang w:val="nl-NL"/>
              </w:rPr>
              <w:t>M</w:t>
            </w:r>
            <w:r w:rsidRPr="00F94368">
              <w:rPr>
                <w:position w:val="-4"/>
                <w:lang w:val="nl-NL"/>
              </w:rPr>
              <w:object w:dxaOrig="200" w:dyaOrig="200">
                <v:shape id="_x0000_i1640" type="#_x0000_t75" style="width:9.75pt;height:9.75pt" o:ole="">
                  <v:imagedata r:id="rId1121" o:title=""/>
                </v:shape>
                <o:OLEObject Type="Embed" ProgID="Equation.DSMT4" ShapeID="_x0000_i1640" DrawAspect="Content" ObjectID="_1672830561" r:id="rId1125"/>
              </w:object>
            </w:r>
            <w:r w:rsidRPr="00F94368">
              <w:rPr>
                <w:lang w:val="nl-NL"/>
              </w:rPr>
              <w:t>(I)                 BC</w:t>
            </w:r>
            <w:r w:rsidRPr="00F94368">
              <w:rPr>
                <w:position w:val="-4"/>
                <w:lang w:val="nl-NL"/>
              </w:rPr>
              <w:object w:dxaOrig="240" w:dyaOrig="260">
                <v:shape id="_x0000_i1641" type="#_x0000_t75" style="width:12pt;height:12.75pt" o:ole="">
                  <v:imagedata r:id="rId1123" o:title=""/>
                </v:shape>
                <o:OLEObject Type="Embed" ProgID="Equation.DSMT4" ShapeID="_x0000_i1641" DrawAspect="Content" ObjectID="_1672830562" r:id="rId1126"/>
              </w:object>
            </w:r>
            <w:r w:rsidRPr="00F94368">
              <w:rPr>
                <w:lang w:val="nl-NL"/>
              </w:rPr>
              <w:t>IM</w:t>
            </w:r>
          </w:p>
          <w:p w:rsidR="00F94368" w:rsidRPr="00F94368" w:rsidRDefault="00F94368" w:rsidP="00E54A2D">
            <w:pPr>
              <w:jc w:val="both"/>
              <w:rPr>
                <w:noProof/>
                <w:lang w:val="nl-NL"/>
              </w:rPr>
            </w:pPr>
            <w:r w:rsidRPr="00F94368">
              <w:rPr>
                <w:noProof/>
                <w:lang w:val="nl-NL"/>
              </w:rPr>
              <w:t xml:space="preserve">    </w:t>
            </w:r>
            <w:r w:rsidRPr="00F94368">
              <w:rPr>
                <w:noProof/>
                <w:position w:val="-6"/>
                <w:lang w:val="nl-NL"/>
              </w:rPr>
              <w:object w:dxaOrig="220" w:dyaOrig="320">
                <v:shape id="_x0000_i1642" type="#_x0000_t75" style="width:11.25pt;height:15.75pt" o:ole="">
                  <v:imagedata r:id="rId1056" o:title=""/>
                </v:shape>
                <o:OLEObject Type="Embed" ProgID="Equation.DSMT4" ShapeID="_x0000_i1642" DrawAspect="Content" ObjectID="_1672830563" r:id="rId1127"/>
              </w:object>
            </w:r>
            <w:r w:rsidRPr="00F94368">
              <w:rPr>
                <w:noProof/>
                <w:lang w:val="nl-NL"/>
              </w:rPr>
              <w:t xml:space="preserve">                           </w:t>
            </w:r>
            <w:r w:rsidRPr="00F94368">
              <w:rPr>
                <w:noProof/>
                <w:position w:val="-6"/>
                <w:lang w:val="nl-NL"/>
              </w:rPr>
              <w:object w:dxaOrig="220" w:dyaOrig="320">
                <v:shape id="_x0000_i1643" type="#_x0000_t75" style="width:11.25pt;height:15.75pt" o:ole="">
                  <v:imagedata r:id="rId1056" o:title=""/>
                </v:shape>
                <o:OLEObject Type="Embed" ProgID="Equation.DSMT4" ShapeID="_x0000_i1643" DrawAspect="Content" ObjectID="_1672830564" r:id="rId1128"/>
              </w:object>
            </w:r>
          </w:p>
          <w:p w:rsidR="00F94368" w:rsidRPr="00F94368" w:rsidRDefault="00F94368" w:rsidP="00E54A2D">
            <w:pPr>
              <w:jc w:val="both"/>
              <w:rPr>
                <w:lang w:val="nl-NL"/>
              </w:rPr>
            </w:pPr>
            <w:r w:rsidRPr="00F94368">
              <w:rPr>
                <w:lang w:val="nl-NL"/>
              </w:rPr>
              <w:t xml:space="preserve">MI = </w:t>
            </w:r>
            <w:r w:rsidRPr="00F94368">
              <w:rPr>
                <w:position w:val="-24"/>
                <w:lang w:val="nl-NL"/>
              </w:rPr>
              <w:object w:dxaOrig="520" w:dyaOrig="620">
                <v:shape id="_x0000_i1644" type="#_x0000_t75" style="width:26.25pt;height:30.75pt" o:ole="">
                  <v:imagedata r:id="rId1129" o:title=""/>
                </v:shape>
                <o:OLEObject Type="Embed" ProgID="Equation.DSMT4" ShapeID="_x0000_i1644" DrawAspect="Content" ObjectID="_1672830565" r:id="rId1130"/>
              </w:object>
            </w:r>
            <w:r w:rsidRPr="00F94368">
              <w:rPr>
                <w:lang w:val="nl-NL"/>
              </w:rPr>
              <w:t xml:space="preserve">            BC</w:t>
            </w:r>
            <w:r w:rsidRPr="00F94368">
              <w:rPr>
                <w:position w:val="-4"/>
                <w:lang w:val="nl-NL"/>
              </w:rPr>
              <w:object w:dxaOrig="240" w:dyaOrig="260">
                <v:shape id="_x0000_i1645" type="#_x0000_t75" style="width:12pt;height:12.75pt" o:ole="">
                  <v:imagedata r:id="rId1123" o:title=""/>
                </v:shape>
                <o:OLEObject Type="Embed" ProgID="Equation.DSMT4" ShapeID="_x0000_i1645" DrawAspect="Content" ObjectID="_1672830566" r:id="rId1131"/>
              </w:object>
            </w:r>
            <w:r w:rsidRPr="00F94368">
              <w:rPr>
                <w:lang w:val="nl-NL"/>
              </w:rPr>
              <w:t>OB</w:t>
            </w:r>
          </w:p>
          <w:p w:rsidR="00F94368" w:rsidRPr="00F94368" w:rsidRDefault="00F94368" w:rsidP="00E54A2D">
            <w:pPr>
              <w:jc w:val="both"/>
              <w:rPr>
                <w:lang w:val="nl-NL"/>
              </w:rPr>
            </w:pPr>
            <w:r w:rsidRPr="00F94368">
              <w:rPr>
                <w:lang w:val="nl-NL"/>
              </w:rPr>
              <w:t xml:space="preserve">    </w:t>
            </w:r>
            <w:r w:rsidRPr="00F94368">
              <w:rPr>
                <w:position w:val="-6"/>
                <w:lang w:val="nl-NL"/>
              </w:rPr>
              <w:object w:dxaOrig="220" w:dyaOrig="320">
                <v:shape id="_x0000_i1646" type="#_x0000_t75" style="width:11.25pt;height:15.75pt" o:ole="">
                  <v:imagedata r:id="rId1056" o:title=""/>
                </v:shape>
                <o:OLEObject Type="Embed" ProgID="Equation.DSMT4" ShapeID="_x0000_i1646" DrawAspect="Content" ObjectID="_1672830567" r:id="rId1132"/>
              </w:object>
            </w:r>
            <w:r w:rsidRPr="00F94368">
              <w:rPr>
                <w:lang w:val="nl-NL"/>
              </w:rPr>
              <w:t xml:space="preserve">                            </w:t>
            </w:r>
            <w:r w:rsidRPr="00F94368">
              <w:rPr>
                <w:position w:val="-6"/>
                <w:lang w:val="nl-NL"/>
              </w:rPr>
              <w:object w:dxaOrig="220" w:dyaOrig="320">
                <v:shape id="_x0000_i1647" type="#_x0000_t75" style="width:11.25pt;height:15.75pt" o:ole="">
                  <v:imagedata r:id="rId1056" o:title=""/>
                </v:shape>
                <o:OLEObject Type="Embed" ProgID="Equation.DSMT4" ShapeID="_x0000_i1647" DrawAspect="Content" ObjectID="_1672830568" r:id="rId1133"/>
              </w:object>
            </w:r>
          </w:p>
          <w:p w:rsidR="00F94368" w:rsidRPr="00F94368" w:rsidRDefault="00F94368" w:rsidP="00E54A2D">
            <w:pPr>
              <w:jc w:val="both"/>
              <w:rPr>
                <w:lang w:val="nl-NL"/>
              </w:rPr>
            </w:pPr>
            <w:r w:rsidRPr="00F94368">
              <w:rPr>
                <w:lang w:val="nl-NL"/>
              </w:rPr>
              <w:t>MI là đường          MI // BO</w:t>
            </w:r>
          </w:p>
          <w:p w:rsidR="00F94368" w:rsidRPr="00F94368" w:rsidRDefault="00F94368" w:rsidP="00E54A2D">
            <w:pPr>
              <w:jc w:val="both"/>
              <w:rPr>
                <w:lang w:val="nl-NL"/>
              </w:rPr>
            </w:pPr>
            <w:r w:rsidRPr="00F94368">
              <w:rPr>
                <w:lang w:val="nl-NL"/>
              </w:rPr>
              <w:t xml:space="preserve">trung tuyến                </w:t>
            </w:r>
            <w:r w:rsidRPr="00F94368">
              <w:rPr>
                <w:position w:val="-6"/>
                <w:lang w:val="nl-NL"/>
              </w:rPr>
              <w:object w:dxaOrig="220" w:dyaOrig="320">
                <v:shape id="_x0000_i1648" type="#_x0000_t75" style="width:11.25pt;height:15.75pt" o:ole="">
                  <v:imagedata r:id="rId1056" o:title=""/>
                </v:shape>
                <o:OLEObject Type="Embed" ProgID="Equation.DSMT4" ShapeID="_x0000_i1648" DrawAspect="Content" ObjectID="_1672830569" r:id="rId1134"/>
              </w:object>
            </w:r>
          </w:p>
          <w:p w:rsidR="00F94368" w:rsidRPr="00F94368" w:rsidRDefault="00F94368" w:rsidP="00E54A2D">
            <w:pPr>
              <w:rPr>
                <w:lang w:val="nl-NL"/>
              </w:rPr>
            </w:pPr>
            <w:r w:rsidRPr="00F94368">
              <w:rPr>
                <w:lang w:val="nl-NL"/>
              </w:rPr>
              <w:t xml:space="preserve">của </w:t>
            </w:r>
            <w:r w:rsidRPr="00F94368">
              <w:rPr>
                <w:position w:val="-4"/>
                <w:lang w:val="nl-NL"/>
              </w:rPr>
              <w:object w:dxaOrig="220" w:dyaOrig="260">
                <v:shape id="_x0000_i1649" type="#_x0000_t75" style="width:11.25pt;height:12.75pt" o:ole="">
                  <v:imagedata r:id="rId1058" o:title=""/>
                </v:shape>
                <o:OLEObject Type="Embed" ProgID="Equation.DSMT4" ShapeID="_x0000_i1649" DrawAspect="Content" ObjectID="_1672830570" r:id="rId1135"/>
              </w:object>
            </w:r>
            <w:r w:rsidRPr="00F94368">
              <w:rPr>
                <w:lang w:val="nl-NL"/>
              </w:rPr>
              <w:t xml:space="preserve">OMO’      MI là đường     </w:t>
            </w:r>
          </w:p>
          <w:p w:rsidR="00F94368" w:rsidRPr="00F94368" w:rsidRDefault="00F94368" w:rsidP="00E54A2D">
            <w:pPr>
              <w:rPr>
                <w:lang w:val="nl-NL"/>
              </w:rPr>
            </w:pPr>
            <w:r w:rsidRPr="00F94368">
              <w:rPr>
                <w:lang w:val="nl-NL"/>
              </w:rPr>
              <w:t xml:space="preserve">   </w:t>
            </w:r>
            <w:r w:rsidRPr="00F94368">
              <w:rPr>
                <w:position w:val="-6"/>
                <w:lang w:val="nl-NL"/>
              </w:rPr>
              <w:object w:dxaOrig="220" w:dyaOrig="320">
                <v:shape id="_x0000_i1650" type="#_x0000_t75" style="width:11.25pt;height:15.75pt" o:ole="">
                  <v:imagedata r:id="rId1056" o:title=""/>
                </v:shape>
                <o:OLEObject Type="Embed" ProgID="Equation.DSMT4" ShapeID="_x0000_i1650" DrawAspect="Content" ObjectID="_1672830571" r:id="rId1136"/>
              </w:object>
            </w:r>
            <w:r w:rsidRPr="00F94368">
              <w:rPr>
                <w:lang w:val="nl-NL"/>
              </w:rPr>
              <w:t xml:space="preserve">                     trung bình của</w:t>
            </w:r>
          </w:p>
          <w:p w:rsidR="00F94368" w:rsidRPr="00F94368" w:rsidRDefault="00F94368" w:rsidP="00E54A2D">
            <w:pPr>
              <w:jc w:val="both"/>
              <w:rPr>
                <w:lang w:val="nl-NL"/>
              </w:rPr>
            </w:pPr>
            <w:r w:rsidRPr="00F94368">
              <w:rPr>
                <w:lang w:val="nl-NL"/>
              </w:rPr>
              <w:t xml:space="preserve"> IO = IO’         hình thang OBCO’</w:t>
            </w:r>
          </w:p>
          <w:p w:rsidR="00F94368" w:rsidRPr="00F94368" w:rsidRDefault="00F94368" w:rsidP="00E54A2D">
            <w:pPr>
              <w:spacing w:line="256" w:lineRule="auto"/>
              <w:jc w:val="both"/>
              <w:rPr>
                <w:lang w:val="nl-NL"/>
              </w:rPr>
            </w:pPr>
            <w:r w:rsidRPr="00F94368">
              <w:rPr>
                <w:lang w:val="nl-NL"/>
              </w:rPr>
              <w:t>GV: Gọi HS lên bảng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9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i/>
                <w:u w:val="single"/>
                <w:lang w:val="nl-NL"/>
              </w:rPr>
            </w:pPr>
            <w:r w:rsidRPr="00F94368">
              <w:rPr>
                <w:b/>
                <w:i/>
                <w:u w:val="single"/>
                <w:lang w:val="nl-NL"/>
              </w:rPr>
              <w:t>II. Bài tập</w:t>
            </w:r>
          </w:p>
          <w:p w:rsidR="00F94368" w:rsidRPr="00F94368" w:rsidRDefault="00F94368" w:rsidP="00E54A2D">
            <w:pPr>
              <w:jc w:val="both"/>
              <w:rPr>
                <w:b/>
                <w:i/>
                <w:u w:val="single"/>
                <w:lang w:val="nl-NL"/>
              </w:rPr>
            </w:pPr>
            <w:r w:rsidRPr="00F94368">
              <w:rPr>
                <w:b/>
                <w:i/>
                <w:u w:val="single"/>
                <w:lang w:val="nl-NL"/>
              </w:rPr>
              <w:t>Bài tập 42/128 SGK</w:t>
            </w:r>
          </w:p>
          <w:p w:rsidR="00F94368" w:rsidRPr="00F94368" w:rsidRDefault="00F94368" w:rsidP="00E54A2D">
            <w:pPr>
              <w:jc w:val="both"/>
              <w:rPr>
                <w:b/>
                <w:i/>
                <w:u w:val="single"/>
                <w:lang w:val="nl-NL"/>
              </w:rPr>
            </w:pPr>
            <w:r>
              <w:rPr>
                <w:noProof/>
              </w:rPr>
              <w:drawing>
                <wp:anchor distT="0" distB="0" distL="114300" distR="114300" simplePos="0" relativeHeight="251732992" behindDoc="1" locked="0" layoutInCell="1" allowOverlap="1">
                  <wp:simplePos x="0" y="0"/>
                  <wp:positionH relativeFrom="column">
                    <wp:posOffset>1316990</wp:posOffset>
                  </wp:positionH>
                  <wp:positionV relativeFrom="paragraph">
                    <wp:posOffset>-1159510</wp:posOffset>
                  </wp:positionV>
                  <wp:extent cx="1742440" cy="1282700"/>
                  <wp:effectExtent l="0" t="0" r="0" b="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74244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i/>
                <w:u w:val="single"/>
                <w:lang w:val="nl-NL"/>
              </w:rPr>
              <w:t>Chứng minh:</w:t>
            </w:r>
          </w:p>
          <w:p w:rsidR="00F94368" w:rsidRPr="00F94368" w:rsidRDefault="00F94368" w:rsidP="00E54A2D">
            <w:pPr>
              <w:jc w:val="both"/>
              <w:rPr>
                <w:lang w:val="nl-NL"/>
              </w:rPr>
            </w:pPr>
            <w:r w:rsidRPr="00F94368">
              <w:rPr>
                <w:lang w:val="nl-NL"/>
              </w:rPr>
              <w:t xml:space="preserve">a/ Có MO là tia phân giác của </w:t>
            </w:r>
            <w:r w:rsidRPr="00F94368">
              <w:rPr>
                <w:position w:val="-4"/>
                <w:lang w:val="nl-NL"/>
              </w:rPr>
              <w:object w:dxaOrig="560" w:dyaOrig="340">
                <v:shape id="_x0000_i1651" type="#_x0000_t75" style="width:27.75pt;height:17.25pt" o:ole="">
                  <v:imagedata r:id="rId1138" o:title=""/>
                </v:shape>
                <o:OLEObject Type="Embed" ProgID="Equation.DSMT4" ShapeID="_x0000_i1651" DrawAspect="Content" ObjectID="_1672830572" r:id="rId1139"/>
              </w:object>
            </w:r>
            <w:r w:rsidRPr="00F94368">
              <w:rPr>
                <w:lang w:val="nl-NL"/>
              </w:rPr>
              <w:t xml:space="preserve"> (t/c tt)</w:t>
            </w:r>
          </w:p>
          <w:p w:rsidR="00F94368" w:rsidRPr="00F94368" w:rsidRDefault="00F94368" w:rsidP="00E54A2D">
            <w:pPr>
              <w:jc w:val="both"/>
              <w:rPr>
                <w:lang w:val="nl-NL"/>
              </w:rPr>
            </w:pPr>
            <w:r w:rsidRPr="00F94368">
              <w:rPr>
                <w:lang w:val="nl-NL"/>
              </w:rPr>
              <w:t xml:space="preserve">MO’ là tia phân giác của </w:t>
            </w:r>
            <w:r w:rsidRPr="00F94368">
              <w:rPr>
                <w:position w:val="-6"/>
                <w:lang w:val="nl-NL"/>
              </w:rPr>
              <w:object w:dxaOrig="560" w:dyaOrig="360">
                <v:shape id="_x0000_i1652" type="#_x0000_t75" style="width:27.75pt;height:18pt" o:ole="">
                  <v:imagedata r:id="rId1140" o:title=""/>
                </v:shape>
                <o:OLEObject Type="Embed" ProgID="Equation.DSMT4" ShapeID="_x0000_i1652" DrawAspect="Content" ObjectID="_1672830573" r:id="rId1141"/>
              </w:object>
            </w:r>
            <w:r w:rsidRPr="00F94368">
              <w:rPr>
                <w:lang w:val="nl-NL"/>
              </w:rPr>
              <w:t xml:space="preserve"> (t/c tt)</w:t>
            </w:r>
          </w:p>
          <w:p w:rsidR="00F94368" w:rsidRPr="00F94368" w:rsidRDefault="00F94368" w:rsidP="00E54A2D">
            <w:pPr>
              <w:jc w:val="both"/>
              <w:rPr>
                <w:lang w:val="nl-NL"/>
              </w:rPr>
            </w:pPr>
            <w:r w:rsidRPr="00F94368">
              <w:rPr>
                <w:lang w:val="nl-NL"/>
              </w:rPr>
              <w:t xml:space="preserve">Mà </w:t>
            </w:r>
            <w:r w:rsidRPr="00F94368">
              <w:rPr>
                <w:position w:val="-4"/>
                <w:lang w:val="nl-NL"/>
              </w:rPr>
              <w:object w:dxaOrig="560" w:dyaOrig="340">
                <v:shape id="_x0000_i1653" type="#_x0000_t75" style="width:27.75pt;height:17.25pt" o:ole="">
                  <v:imagedata r:id="rId1138" o:title=""/>
                </v:shape>
                <o:OLEObject Type="Embed" ProgID="Equation.DSMT4" ShapeID="_x0000_i1653" DrawAspect="Content" ObjectID="_1672830574" r:id="rId1142"/>
              </w:object>
            </w:r>
            <w:r w:rsidRPr="00F94368">
              <w:rPr>
                <w:lang w:val="nl-NL"/>
              </w:rPr>
              <w:t xml:space="preserve"> và </w:t>
            </w:r>
            <w:r w:rsidRPr="00F94368">
              <w:rPr>
                <w:position w:val="-6"/>
                <w:lang w:val="nl-NL"/>
              </w:rPr>
              <w:object w:dxaOrig="560" w:dyaOrig="360">
                <v:shape id="_x0000_i1654" type="#_x0000_t75" style="width:27.75pt;height:18pt" o:ole="">
                  <v:imagedata r:id="rId1140" o:title=""/>
                </v:shape>
                <o:OLEObject Type="Embed" ProgID="Equation.DSMT4" ShapeID="_x0000_i1654" DrawAspect="Content" ObjectID="_1672830575" r:id="rId1143"/>
              </w:object>
            </w:r>
            <w:r w:rsidRPr="00F94368">
              <w:rPr>
                <w:lang w:val="nl-NL"/>
              </w:rPr>
              <w:t xml:space="preserve"> là hai góc kề bù nên MO</w:t>
            </w:r>
            <w:r w:rsidRPr="00F94368">
              <w:rPr>
                <w:position w:val="-4"/>
                <w:lang w:val="nl-NL"/>
              </w:rPr>
              <w:object w:dxaOrig="240" w:dyaOrig="260">
                <v:shape id="_x0000_i1655" type="#_x0000_t75" style="width:12pt;height:12.75pt" o:ole="">
                  <v:imagedata r:id="rId1144" o:title=""/>
                </v:shape>
                <o:OLEObject Type="Embed" ProgID="Equation.DSMT4" ShapeID="_x0000_i1655" DrawAspect="Content" ObjectID="_1672830576" r:id="rId1145"/>
              </w:object>
            </w:r>
            <w:r w:rsidRPr="00F94368">
              <w:rPr>
                <w:lang w:val="nl-NL"/>
              </w:rPr>
              <w:t xml:space="preserve">MO’ </w:t>
            </w:r>
            <w:r w:rsidRPr="00F94368">
              <w:rPr>
                <w:position w:val="-6"/>
                <w:lang w:val="nl-NL"/>
              </w:rPr>
              <w:object w:dxaOrig="300" w:dyaOrig="240">
                <v:shape id="_x0000_i1656" type="#_x0000_t75" style="width:15pt;height:12pt" o:ole="">
                  <v:imagedata r:id="rId1146" o:title=""/>
                </v:shape>
                <o:OLEObject Type="Embed" ProgID="Equation.DSMT4" ShapeID="_x0000_i1656" DrawAspect="Content" ObjectID="_1672830577" r:id="rId1147"/>
              </w:object>
            </w:r>
            <w:r w:rsidRPr="00F94368">
              <w:rPr>
                <w:position w:val="-6"/>
                <w:lang w:val="nl-NL"/>
              </w:rPr>
              <w:object w:dxaOrig="1240" w:dyaOrig="360">
                <v:shape id="_x0000_i1657" type="#_x0000_t75" style="width:62.25pt;height:18pt" o:ole="">
                  <v:imagedata r:id="rId1148" o:title=""/>
                </v:shape>
                <o:OLEObject Type="Embed" ProgID="Equation.DSMT4" ShapeID="_x0000_i1657" DrawAspect="Content" ObjectID="_1672830578" r:id="rId1149"/>
              </w:object>
            </w:r>
            <w:r w:rsidRPr="00F94368">
              <w:rPr>
                <w:lang w:val="nl-NL"/>
              </w:rPr>
              <w:t>.</w:t>
            </w:r>
          </w:p>
          <w:p w:rsidR="00F94368" w:rsidRPr="00F94368" w:rsidRDefault="00F94368" w:rsidP="00E54A2D">
            <w:pPr>
              <w:jc w:val="both"/>
              <w:rPr>
                <w:lang w:val="nl-NL"/>
              </w:rPr>
            </w:pPr>
            <w:r w:rsidRPr="00F94368">
              <w:rPr>
                <w:lang w:val="nl-NL"/>
              </w:rPr>
              <w:t xml:space="preserve">Mặt khác: MB = MC (t/c tt); OA = OB =R nên MO là đường trung trực của AB </w:t>
            </w:r>
            <w:r w:rsidRPr="00F94368">
              <w:rPr>
                <w:position w:val="-6"/>
                <w:lang w:val="nl-NL"/>
              </w:rPr>
              <w:object w:dxaOrig="300" w:dyaOrig="240">
                <v:shape id="_x0000_i1658" type="#_x0000_t75" style="width:15pt;height:12pt" o:ole="">
                  <v:imagedata r:id="rId1146" o:title=""/>
                </v:shape>
                <o:OLEObject Type="Embed" ProgID="Equation.DSMT4" ShapeID="_x0000_i1658" DrawAspect="Content" ObjectID="_1672830579" r:id="rId1150"/>
              </w:object>
            </w:r>
            <w:r w:rsidRPr="00F94368">
              <w:rPr>
                <w:position w:val="-6"/>
                <w:lang w:val="nl-NL"/>
              </w:rPr>
              <w:object w:dxaOrig="1120" w:dyaOrig="360">
                <v:shape id="_x0000_i1659" type="#_x0000_t75" style="width:56.25pt;height:18pt" o:ole="">
                  <v:imagedata r:id="rId1151" o:title=""/>
                </v:shape>
                <o:OLEObject Type="Embed" ProgID="Equation.DSMT4" ShapeID="_x0000_i1659" DrawAspect="Content" ObjectID="_1672830580" r:id="rId1152"/>
              </w:object>
            </w:r>
          </w:p>
          <w:p w:rsidR="00F94368" w:rsidRPr="00F94368" w:rsidRDefault="00F94368" w:rsidP="00E54A2D">
            <w:pPr>
              <w:jc w:val="both"/>
              <w:rPr>
                <w:lang w:val="nl-NL"/>
              </w:rPr>
            </w:pPr>
            <w:r w:rsidRPr="00F94368">
              <w:rPr>
                <w:lang w:val="nl-NL"/>
              </w:rPr>
              <w:t xml:space="preserve">Chứng minh tương tự: </w:t>
            </w:r>
            <w:r w:rsidRPr="00F94368">
              <w:rPr>
                <w:position w:val="-6"/>
                <w:lang w:val="nl-NL"/>
              </w:rPr>
              <w:object w:dxaOrig="1120" w:dyaOrig="360">
                <v:shape id="_x0000_i1660" type="#_x0000_t75" style="width:56.25pt;height:18pt" o:ole="">
                  <v:imagedata r:id="rId1153" o:title=""/>
                </v:shape>
                <o:OLEObject Type="Embed" ProgID="Equation.DSMT4" ShapeID="_x0000_i1660" DrawAspect="Content" ObjectID="_1672830581" r:id="rId1154"/>
              </w:object>
            </w:r>
          </w:p>
          <w:p w:rsidR="00F94368" w:rsidRPr="00F94368" w:rsidRDefault="00F94368" w:rsidP="00E54A2D">
            <w:pPr>
              <w:jc w:val="both"/>
              <w:rPr>
                <w:lang w:val="nl-NL"/>
              </w:rPr>
            </w:pPr>
            <w:r w:rsidRPr="00F94368">
              <w:rPr>
                <w:lang w:val="nl-NL"/>
              </w:rPr>
              <w:t>Vậy tứ giác AEMF là hình chữ nhật (tứ giác có ba góc vuông).</w:t>
            </w:r>
          </w:p>
          <w:p w:rsidR="00F94368" w:rsidRPr="00F94368" w:rsidRDefault="00F94368" w:rsidP="00E54A2D">
            <w:pPr>
              <w:jc w:val="both"/>
              <w:rPr>
                <w:lang w:val="nl-NL"/>
              </w:rPr>
            </w:pPr>
            <w:r w:rsidRPr="00F94368">
              <w:rPr>
                <w:lang w:val="nl-NL"/>
              </w:rPr>
              <w:t>b/ -Ta có :</w:t>
            </w:r>
            <w:r w:rsidRPr="00F94368">
              <w:rPr>
                <w:position w:val="-6"/>
                <w:lang w:val="nl-NL"/>
              </w:rPr>
              <w:object w:dxaOrig="740" w:dyaOrig="279">
                <v:shape id="_x0000_i1661" type="#_x0000_t75" style="width:36.75pt;height:14.25pt" o:ole="">
                  <v:imagedata r:id="rId1155" o:title=""/>
                </v:shape>
                <o:OLEObject Type="Embed" ProgID="Equation.DSMT4" ShapeID="_x0000_i1661" DrawAspect="Content" ObjectID="_1672830582" r:id="rId1156"/>
              </w:object>
            </w:r>
            <w:r w:rsidRPr="00F94368">
              <w:rPr>
                <w:lang w:val="nl-NL"/>
              </w:rPr>
              <w:t xml:space="preserve"> vuông tại A mà AE</w:t>
            </w:r>
            <w:r w:rsidRPr="00F94368">
              <w:rPr>
                <w:position w:val="-4"/>
                <w:lang w:val="nl-NL"/>
              </w:rPr>
              <w:object w:dxaOrig="240" w:dyaOrig="260">
                <v:shape id="_x0000_i1662" type="#_x0000_t75" style="width:12pt;height:12.75pt" o:ole="">
                  <v:imagedata r:id="rId1123" o:title=""/>
                </v:shape>
                <o:OLEObject Type="Embed" ProgID="Equation.DSMT4" ShapeID="_x0000_i1662" DrawAspect="Content" ObjectID="_1672830583" r:id="rId1157"/>
              </w:object>
            </w:r>
            <w:r w:rsidRPr="00F94368">
              <w:rPr>
                <w:lang w:val="nl-NL"/>
              </w:rPr>
              <w:t xml:space="preserve">MO nên </w:t>
            </w:r>
          </w:p>
          <w:p w:rsidR="00F94368" w:rsidRPr="00F94368" w:rsidRDefault="00F94368" w:rsidP="00E54A2D">
            <w:pPr>
              <w:jc w:val="both"/>
              <w:rPr>
                <w:lang w:val="nl-NL"/>
              </w:rPr>
            </w:pPr>
            <w:r w:rsidRPr="00F94368">
              <w:rPr>
                <w:lang w:val="nl-NL"/>
              </w:rPr>
              <w:t xml:space="preserve">                    MA</w:t>
            </w:r>
            <w:r w:rsidRPr="00F94368">
              <w:rPr>
                <w:vertAlign w:val="superscript"/>
                <w:lang w:val="nl-NL"/>
              </w:rPr>
              <w:t>2</w:t>
            </w:r>
            <w:r w:rsidRPr="00F94368">
              <w:rPr>
                <w:lang w:val="nl-NL"/>
              </w:rPr>
              <w:t>= ME.MO</w:t>
            </w:r>
          </w:p>
          <w:p w:rsidR="00F94368" w:rsidRPr="00F94368" w:rsidRDefault="00F94368" w:rsidP="00E54A2D">
            <w:pPr>
              <w:jc w:val="both"/>
              <w:rPr>
                <w:lang w:val="nl-NL"/>
              </w:rPr>
            </w:pPr>
            <w:r w:rsidRPr="00F94368">
              <w:rPr>
                <w:lang w:val="nl-NL"/>
              </w:rPr>
              <w:t xml:space="preserve">Tương tự: </w:t>
            </w:r>
            <w:r w:rsidRPr="00F94368">
              <w:rPr>
                <w:position w:val="-6"/>
                <w:lang w:val="nl-NL"/>
              </w:rPr>
              <w:object w:dxaOrig="800" w:dyaOrig="279">
                <v:shape id="_x0000_i1663" type="#_x0000_t75" style="width:39.75pt;height:14.25pt" o:ole="">
                  <v:imagedata r:id="rId1158" o:title=""/>
                </v:shape>
                <o:OLEObject Type="Embed" ProgID="Equation.DSMT4" ShapeID="_x0000_i1663" DrawAspect="Content" ObjectID="_1672830584" r:id="rId1159"/>
              </w:object>
            </w:r>
            <w:r w:rsidRPr="00F94368">
              <w:rPr>
                <w:lang w:val="nl-NL"/>
              </w:rPr>
              <w:t>vuông tại A mà AF</w:t>
            </w:r>
            <w:r w:rsidRPr="00F94368">
              <w:rPr>
                <w:position w:val="-4"/>
                <w:lang w:val="nl-NL"/>
              </w:rPr>
              <w:object w:dxaOrig="240" w:dyaOrig="260">
                <v:shape id="_x0000_i1664" type="#_x0000_t75" style="width:12pt;height:12.75pt" o:ole="">
                  <v:imagedata r:id="rId1123" o:title=""/>
                </v:shape>
                <o:OLEObject Type="Embed" ProgID="Equation.DSMT4" ShapeID="_x0000_i1664" DrawAspect="Content" ObjectID="_1672830585" r:id="rId1160"/>
              </w:object>
            </w:r>
            <w:r w:rsidRPr="00F94368">
              <w:rPr>
                <w:lang w:val="nl-NL"/>
              </w:rPr>
              <w:t>MO’ nên             MA</w:t>
            </w:r>
            <w:r w:rsidRPr="00F94368">
              <w:rPr>
                <w:vertAlign w:val="superscript"/>
                <w:lang w:val="nl-NL"/>
              </w:rPr>
              <w:t>2</w:t>
            </w:r>
            <w:r w:rsidRPr="00F94368">
              <w:rPr>
                <w:lang w:val="nl-NL"/>
              </w:rPr>
              <w:t>= MF.MO’</w:t>
            </w:r>
          </w:p>
          <w:p w:rsidR="00F94368" w:rsidRPr="00F94368" w:rsidRDefault="00F94368" w:rsidP="00E54A2D">
            <w:pPr>
              <w:jc w:val="both"/>
              <w:rPr>
                <w:lang w:val="nl-NL"/>
              </w:rPr>
            </w:pPr>
            <w:r w:rsidRPr="00F94368">
              <w:rPr>
                <w:lang w:val="nl-NL"/>
              </w:rPr>
              <w:t>Suy ra:  ME.MO = MF.MO’( đpcm).</w:t>
            </w:r>
          </w:p>
          <w:p w:rsidR="00F94368" w:rsidRPr="00F94368" w:rsidRDefault="00F94368" w:rsidP="00E54A2D">
            <w:pPr>
              <w:jc w:val="both"/>
              <w:rPr>
                <w:lang w:val="nl-NL"/>
              </w:rPr>
            </w:pPr>
            <w:r w:rsidRPr="00F94368">
              <w:rPr>
                <w:lang w:val="nl-NL"/>
              </w:rPr>
              <w:t>c/ Vì MA = MC = MA nên đường tròn (M) đường kính BC đi qua A mà OO’</w:t>
            </w:r>
            <w:r w:rsidRPr="00F94368">
              <w:rPr>
                <w:position w:val="-4"/>
                <w:lang w:val="nl-NL"/>
              </w:rPr>
              <w:object w:dxaOrig="240" w:dyaOrig="260">
                <v:shape id="_x0000_i1665" type="#_x0000_t75" style="width:12pt;height:12.75pt" o:ole="">
                  <v:imagedata r:id="rId1123" o:title=""/>
                </v:shape>
                <o:OLEObject Type="Embed" ProgID="Equation.DSMT4" ShapeID="_x0000_i1665" DrawAspect="Content" ObjectID="_1672830586" r:id="rId1161"/>
              </w:object>
            </w:r>
            <w:r w:rsidRPr="00F94368">
              <w:rPr>
                <w:lang w:val="nl-NL"/>
              </w:rPr>
              <w:t>MA tại A nên OO’ là tiếp tuyến của đường tròn (M).</w:t>
            </w:r>
          </w:p>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d/ Gọi I là trung điểm OO’</w:t>
            </w:r>
            <w:r w:rsidRPr="00F94368">
              <w:rPr>
                <w:position w:val="-6"/>
                <w:lang w:val="nl-NL"/>
              </w:rPr>
              <w:object w:dxaOrig="300" w:dyaOrig="240">
                <v:shape id="_x0000_i1666" type="#_x0000_t75" style="width:15pt;height:12pt" o:ole="">
                  <v:imagedata r:id="rId1162" o:title=""/>
                </v:shape>
                <o:OLEObject Type="Embed" ProgID="Equation.DSMT4" ShapeID="_x0000_i1666" DrawAspect="Content" ObjectID="_1672830587" r:id="rId1163"/>
              </w:object>
            </w:r>
            <w:r w:rsidRPr="00F94368">
              <w:rPr>
                <w:lang w:val="nl-NL"/>
              </w:rPr>
              <w:t xml:space="preserve"> MI là đường trung tuyến ứng với cạnh huyền của </w:t>
            </w:r>
            <w:r w:rsidRPr="00F94368">
              <w:rPr>
                <w:position w:val="-6"/>
                <w:lang w:val="nl-NL"/>
              </w:rPr>
              <w:object w:dxaOrig="840" w:dyaOrig="279">
                <v:shape id="_x0000_i1667" type="#_x0000_t75" style="width:42pt;height:14.25pt" o:ole="">
                  <v:imagedata r:id="rId1164" o:title=""/>
                </v:shape>
                <o:OLEObject Type="Embed" ProgID="Equation.DSMT4" ShapeID="_x0000_i1667" DrawAspect="Content" ObjectID="_1672830588" r:id="rId1165"/>
              </w:object>
            </w:r>
            <w:r w:rsidRPr="00F94368">
              <w:rPr>
                <w:lang w:val="nl-NL"/>
              </w:rPr>
              <w:t xml:space="preserve"> nên MI = </w:t>
            </w:r>
            <w:r w:rsidRPr="00F94368">
              <w:rPr>
                <w:position w:val="-24"/>
                <w:lang w:val="nl-NL"/>
              </w:rPr>
              <w:object w:dxaOrig="520" w:dyaOrig="620">
                <v:shape id="_x0000_i1668" type="#_x0000_t75" style="width:26.25pt;height:30.75pt" o:ole="">
                  <v:imagedata r:id="rId1129" o:title=""/>
                </v:shape>
                <o:OLEObject Type="Embed" ProgID="Equation.DSMT4" ShapeID="_x0000_i1668" DrawAspect="Content" ObjectID="_1672830589" r:id="rId1166"/>
              </w:object>
            </w:r>
            <w:r w:rsidRPr="00F94368">
              <w:rPr>
                <w:lang w:val="nl-NL"/>
              </w:rPr>
              <w:t xml:space="preserve"> </w:t>
            </w:r>
            <w:r w:rsidRPr="00F94368">
              <w:rPr>
                <w:position w:val="-6"/>
                <w:lang w:val="nl-NL"/>
              </w:rPr>
              <w:object w:dxaOrig="300" w:dyaOrig="240">
                <v:shape id="_x0000_i1669" type="#_x0000_t75" style="width:15pt;height:12pt" o:ole="">
                  <v:imagedata r:id="rId1162" o:title=""/>
                </v:shape>
                <o:OLEObject Type="Embed" ProgID="Equation.DSMT4" ShapeID="_x0000_i1669" DrawAspect="Content" ObjectID="_1672830590" r:id="rId1167"/>
              </w:object>
            </w:r>
            <w:r w:rsidRPr="00F94368">
              <w:rPr>
                <w:lang w:val="nl-NL"/>
              </w:rPr>
              <w:t>M</w:t>
            </w:r>
            <w:r w:rsidRPr="00F94368">
              <w:rPr>
                <w:position w:val="-4"/>
                <w:lang w:val="nl-NL"/>
              </w:rPr>
              <w:object w:dxaOrig="200" w:dyaOrig="200">
                <v:shape id="_x0000_i1670" type="#_x0000_t75" style="width:9.75pt;height:9.75pt" o:ole="">
                  <v:imagedata r:id="rId1121" o:title=""/>
                </v:shape>
                <o:OLEObject Type="Embed" ProgID="Equation.DSMT4" ShapeID="_x0000_i1670" DrawAspect="Content" ObjectID="_1672830591" r:id="rId1168"/>
              </w:object>
            </w:r>
            <w:r w:rsidRPr="00F94368">
              <w:rPr>
                <w:lang w:val="nl-NL"/>
              </w:rPr>
              <w:t>(I).</w:t>
            </w:r>
          </w:p>
          <w:p w:rsidR="00F94368" w:rsidRPr="00F94368" w:rsidRDefault="00F94368" w:rsidP="00E54A2D">
            <w:pPr>
              <w:jc w:val="both"/>
              <w:rPr>
                <w:lang w:val="nl-NL"/>
              </w:rPr>
            </w:pPr>
            <w:r w:rsidRPr="00F94368">
              <w:rPr>
                <w:lang w:val="nl-NL"/>
              </w:rPr>
              <w:t xml:space="preserve">- Hình thang OBCO’ có MI là đường trung bình (vì MB = MC và IO = IO’) </w:t>
            </w:r>
            <w:r w:rsidRPr="00F94368">
              <w:rPr>
                <w:position w:val="-6"/>
                <w:lang w:val="nl-NL"/>
              </w:rPr>
              <w:object w:dxaOrig="300" w:dyaOrig="240">
                <v:shape id="_x0000_i1671" type="#_x0000_t75" style="width:15pt;height:12pt" o:ole="">
                  <v:imagedata r:id="rId1162" o:title=""/>
                </v:shape>
                <o:OLEObject Type="Embed" ProgID="Equation.DSMT4" ShapeID="_x0000_i1671" DrawAspect="Content" ObjectID="_1672830592" r:id="rId1169"/>
              </w:object>
            </w:r>
            <w:r w:rsidRPr="00F94368">
              <w:rPr>
                <w:lang w:val="nl-NL"/>
              </w:rPr>
              <w:t>MI //OB mà BC</w:t>
            </w:r>
            <w:r w:rsidRPr="00F94368">
              <w:rPr>
                <w:position w:val="-4"/>
                <w:lang w:val="nl-NL"/>
              </w:rPr>
              <w:object w:dxaOrig="240" w:dyaOrig="260">
                <v:shape id="_x0000_i1672" type="#_x0000_t75" style="width:12pt;height:12.75pt" o:ole="">
                  <v:imagedata r:id="rId1123" o:title=""/>
                </v:shape>
                <o:OLEObject Type="Embed" ProgID="Equation.DSMT4" ShapeID="_x0000_i1672" DrawAspect="Content" ObjectID="_1672830593" r:id="rId1170"/>
              </w:object>
            </w:r>
            <w:r w:rsidRPr="00F94368">
              <w:rPr>
                <w:lang w:val="nl-NL"/>
              </w:rPr>
              <w:t xml:space="preserve">OB </w:t>
            </w:r>
          </w:p>
          <w:p w:rsidR="00F94368" w:rsidRPr="00F94368" w:rsidRDefault="00F94368" w:rsidP="00E54A2D">
            <w:pPr>
              <w:jc w:val="both"/>
              <w:rPr>
                <w:lang w:val="nl-NL"/>
              </w:rPr>
            </w:pPr>
            <w:r w:rsidRPr="00F94368">
              <w:rPr>
                <w:position w:val="-6"/>
                <w:lang w:val="nl-NL"/>
              </w:rPr>
              <w:object w:dxaOrig="300" w:dyaOrig="240">
                <v:shape id="_x0000_i1673" type="#_x0000_t75" style="width:15pt;height:12pt" o:ole="">
                  <v:imagedata r:id="rId1162" o:title=""/>
                </v:shape>
                <o:OLEObject Type="Embed" ProgID="Equation.DSMT4" ShapeID="_x0000_i1673" DrawAspect="Content" ObjectID="_1672830594" r:id="rId1171"/>
              </w:object>
            </w:r>
            <w:r w:rsidRPr="00F94368">
              <w:rPr>
                <w:lang w:val="nl-NL"/>
              </w:rPr>
              <w:t xml:space="preserve">BC </w:t>
            </w:r>
            <w:r w:rsidRPr="00F94368">
              <w:rPr>
                <w:position w:val="-4"/>
                <w:lang w:val="nl-NL"/>
              </w:rPr>
              <w:object w:dxaOrig="240" w:dyaOrig="260">
                <v:shape id="_x0000_i1674" type="#_x0000_t75" style="width:12pt;height:12.75pt" o:ole="">
                  <v:imagedata r:id="rId1123" o:title=""/>
                </v:shape>
                <o:OLEObject Type="Embed" ProgID="Equation.DSMT4" ShapeID="_x0000_i1674" DrawAspect="Content" ObjectID="_1672830595" r:id="rId1172"/>
              </w:object>
            </w:r>
            <w:r w:rsidRPr="00F94368">
              <w:rPr>
                <w:lang w:val="nl-NL"/>
              </w:rPr>
              <w:t>IM</w:t>
            </w:r>
            <w:r w:rsidRPr="00F94368">
              <w:rPr>
                <w:position w:val="-6"/>
                <w:lang w:val="nl-NL"/>
              </w:rPr>
              <w:object w:dxaOrig="300" w:dyaOrig="240">
                <v:shape id="_x0000_i1675" type="#_x0000_t75" style="width:15pt;height:12pt" o:ole="">
                  <v:imagedata r:id="rId1162" o:title=""/>
                </v:shape>
                <o:OLEObject Type="Embed" ProgID="Equation.DSMT4" ShapeID="_x0000_i1675" DrawAspect="Content" ObjectID="_1672830596" r:id="rId1173"/>
              </w:object>
            </w:r>
            <w:r w:rsidRPr="00F94368">
              <w:rPr>
                <w:lang w:val="nl-NL"/>
              </w:rPr>
              <w:t>BC là tiếp tuyến của đường tròn đường kính OO’.</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jc w:val="both"/>
        <w:rPr>
          <w:lang w:val="nl-NL"/>
        </w:rPr>
      </w:pPr>
      <w:r w:rsidRPr="00F94368">
        <w:rPr>
          <w:lang w:val="nl-NL"/>
        </w:rPr>
        <w:lastRenderedPageBreak/>
        <w:t>- Ôn tập lý thuyết theo các câu hỏi ôn tập và tóm tắc các kiến thức cần nhớ.</w:t>
      </w:r>
    </w:p>
    <w:p w:rsidR="00F94368" w:rsidRPr="00F94368" w:rsidRDefault="00F94368" w:rsidP="00F94368">
      <w:pPr>
        <w:rPr>
          <w:lang w:val="nl-NL"/>
        </w:rPr>
      </w:pPr>
      <w:r w:rsidRPr="00F94368">
        <w:rPr>
          <w:lang w:val="nl-NL"/>
        </w:rPr>
        <w:t>- Làm các bài tập  87, 88/ 142 SBT.</w:t>
      </w:r>
    </w:p>
    <w:p w:rsidR="00F94368" w:rsidRPr="00F94368" w:rsidRDefault="00F94368" w:rsidP="00F94368">
      <w:pPr>
        <w:rPr>
          <w:lang w:val="nl-NL"/>
        </w:rPr>
      </w:pPr>
      <w:r w:rsidRPr="00F94368">
        <w:rPr>
          <w:lang w:val="nl-NL"/>
        </w:rPr>
        <w:t>- Chuẩn bị để tiết sau ôn tập học kỳ</w:t>
      </w: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HỌC KÌ I</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1- Kiến thức: </w:t>
      </w:r>
      <w:r w:rsidRPr="00F94368">
        <w:rPr>
          <w:lang w:val="nl-NL"/>
        </w:rPr>
        <w:t>Ôn tập cho HS các công thức định nghĩa các tỉ số lượng giác của một góc nhọn và một số tính chất của các tỉ số lượng giác. Ôn tập cho HS các  hệ thức lượng trong tam giác vuông, kỹ năng tính đoạn thẳng, góc trong tam giác.</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2- Kỹ năng : </w:t>
      </w:r>
      <w:r w:rsidRPr="00F94368">
        <w:rPr>
          <w:lang w:val="nl-NL"/>
        </w:rPr>
        <w:t xml:space="preserve"> Rèn luyện kỹ năng vẽ hình, tính toán, suy luận.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3- Thái độ</w:t>
      </w:r>
      <w:r w:rsidRPr="00F94368">
        <w:rPr>
          <w:lang w:val="nl-NL"/>
        </w:rPr>
        <w:t xml:space="preserve"> : Cẩn thận, tập trung.</w:t>
      </w:r>
    </w:p>
    <w:p w:rsidR="00F94368" w:rsidRPr="00F94368" w:rsidRDefault="00F94368" w:rsidP="00F94368">
      <w:pPr>
        <w:jc w:val="both"/>
        <w:rPr>
          <w:lang w:val="nl-NL"/>
        </w:rPr>
      </w:pPr>
      <w:r w:rsidRPr="00F94368">
        <w:rPr>
          <w:lang w:val="nl-NL"/>
        </w:rPr>
        <w:t xml:space="preserve">4 </w:t>
      </w:r>
      <w:r w:rsidRPr="00F94368">
        <w:rPr>
          <w:i/>
          <w:lang w:val="nl-NL"/>
        </w:rPr>
        <w:t>Định hướng phát triển năng lực:</w:t>
      </w:r>
      <w:r w:rsidRPr="00F94368">
        <w:rPr>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giải tam giác vuông.</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2386"/>
        <w:gridCol w:w="3790"/>
        <w:gridCol w:w="2646"/>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rFonts w:eastAsia="TimesNewRomanPS-BoldMT"/>
                <w:color w:val="000000"/>
                <w:lang w:val="nl-NL"/>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Định nghĩa các TSLG. Hệ thức lượng trong tam giác vuông.</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Các hệ thức về cạnh và đường cao trong tam giác  vuông. Công thức ĐN các tỉ  số LG của góc nhọn </w:t>
            </w:r>
            <w:r w:rsidRPr="00F94368">
              <w:rPr>
                <w:position w:val="-6"/>
                <w:lang w:val="nl-NL"/>
              </w:rPr>
              <w:object w:dxaOrig="240" w:dyaOrig="220">
                <v:shape id="_x0000_i1676" type="#_x0000_t75" style="width:12pt;height:11.25pt" o:ole="">
                  <v:imagedata r:id="rId1174" o:title=""/>
                </v:shape>
                <o:OLEObject Type="Embed" ProgID="Equation.DSMT4" ShapeID="_x0000_i1676" DrawAspect="Content" ObjectID="_1672830597" r:id="rId1175"/>
              </w:objec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ind w:firstLine="12"/>
              <w:jc w:val="both"/>
              <w:rPr>
                <w:rFonts w:eastAsia="TimesNewRomanPS-BoldMT"/>
                <w:color w:val="000000"/>
                <w:lang w:val="nl-NL"/>
              </w:rPr>
            </w:pPr>
            <w:r w:rsidRPr="00F94368">
              <w:rPr>
                <w:color w:val="000000"/>
                <w:spacing w:val="-8"/>
                <w:lang w:val="nl-NL"/>
              </w:rPr>
              <w:t>-</w:t>
            </w:r>
            <w:r w:rsidRPr="00F94368">
              <w:rPr>
                <w:lang w:val="nl-NL"/>
              </w:rPr>
              <w:t xml:space="preserve"> V/dụng hệ thức liên hệ giũa cạnh và đương cao tính độ dài đoạn thăng.</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b/>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Giúp học sinh củng cố lại các kiến thức đã học về TSLG, hệ thức lượng trong tam giác vuông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kiến thức đã học</w:t>
      </w:r>
    </w:p>
    <w:tbl>
      <w:tblPr>
        <w:tblW w:w="10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2667"/>
      </w:tblGrid>
      <w:tr w:rsidR="00F94368" w:rsidRPr="00F94368" w:rsidTr="00E54A2D">
        <w:tc>
          <w:tcPr>
            <w:tcW w:w="80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w:t>
            </w:r>
          </w:p>
        </w:tc>
        <w:tc>
          <w:tcPr>
            <w:tcW w:w="266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hs</w:t>
            </w:r>
          </w:p>
        </w:tc>
      </w:tr>
      <w:tr w:rsidR="00F94368" w:rsidRPr="00F94368" w:rsidTr="00E54A2D">
        <w:tc>
          <w:tcPr>
            <w:tcW w:w="80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i/>
                <w:lang w:val="nl-NL"/>
              </w:rPr>
              <w:t xml:space="preserve">GV giao nhiệm vụ học tập: </w:t>
            </w:r>
            <w:r w:rsidRPr="00F94368">
              <w:rPr>
                <w:b/>
                <w:lang w:val="nl-NL"/>
              </w:rPr>
              <w:t xml:space="preserve">GV </w:t>
            </w:r>
            <w:r w:rsidRPr="00F94368">
              <w:rPr>
                <w:lang w:val="nl-NL"/>
              </w:rPr>
              <w:t>nêu các câu hỏi sau, gọi HS trả lời.</w:t>
            </w:r>
          </w:p>
          <w:p w:rsidR="00F94368" w:rsidRPr="00F94368" w:rsidRDefault="00F94368" w:rsidP="00E54A2D">
            <w:pPr>
              <w:rPr>
                <w:lang w:val="nl-NL"/>
              </w:rPr>
            </w:pPr>
            <w:r w:rsidRPr="00F94368">
              <w:rPr>
                <w:lang w:val="nl-NL"/>
              </w:rPr>
              <w:t>- Hãy nêu các hệ thức về cạnh và đường cao trong tam giác vuông?</w:t>
            </w:r>
          </w:p>
          <w:p w:rsidR="00F94368" w:rsidRPr="00F94368" w:rsidRDefault="00F94368" w:rsidP="00E54A2D">
            <w:pPr>
              <w:rPr>
                <w:lang w:val="nl-NL"/>
              </w:rPr>
            </w:pPr>
            <w:r w:rsidRPr="00F94368">
              <w:rPr>
                <w:lang w:val="nl-NL"/>
              </w:rPr>
              <w:t xml:space="preserve">–Hãy nêu công thức ĐN các tỉ  số LG của góc nhọn </w:t>
            </w:r>
            <w:r w:rsidRPr="00F94368">
              <w:rPr>
                <w:position w:val="-6"/>
                <w:lang w:val="nl-NL"/>
              </w:rPr>
              <w:object w:dxaOrig="240" w:dyaOrig="220">
                <v:shape id="_x0000_i1677" type="#_x0000_t75" style="width:12pt;height:11.25pt" o:ole="">
                  <v:imagedata r:id="rId1174" o:title=""/>
                </v:shape>
                <o:OLEObject Type="Embed" ProgID="Equation.DSMT4" ShapeID="_x0000_i1677" DrawAspect="Content" ObjectID="_1672830598" r:id="rId1176"/>
              </w:object>
            </w:r>
          </w:p>
          <w:p w:rsidR="00F94368" w:rsidRPr="00F94368" w:rsidRDefault="00F94368" w:rsidP="00E54A2D">
            <w:pPr>
              <w:rPr>
                <w:lang w:val="nl-NL"/>
              </w:rPr>
            </w:pPr>
            <w:r w:rsidRPr="00F94368">
              <w:rPr>
                <w:lang w:val="nl-NL"/>
              </w:rPr>
              <w:t xml:space="preserve">- Cho tam giác ABC  vuông tại A đường cao AH . Hãy viết các hệ thức về cạnh và đường cao trong tam giác . </w:t>
            </w:r>
          </w:p>
          <w:p w:rsidR="00F94368" w:rsidRPr="00F94368" w:rsidRDefault="00F94368" w:rsidP="00E54A2D">
            <w:pPr>
              <w:spacing w:line="256" w:lineRule="auto"/>
              <w:jc w:val="both"/>
              <w:rPr>
                <w:lang w:val="nl-NL"/>
              </w:rPr>
            </w:pPr>
            <w:r w:rsidRPr="00F94368">
              <w:rPr>
                <w:lang w:val="nl-NL"/>
              </w:rPr>
              <w:t>- Cho tam giác vuông DEF tại D . Nêu các cách tính cạnh DE mà em biết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66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lang w:val="nl-NL"/>
              </w:rPr>
              <w:t>- Hs lần lượt trả lời các câu hỏi của GV như sgk</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jc w:val="both"/>
              <w:rPr>
                <w:lang w:val="nl-NL"/>
              </w:rPr>
            </w:pPr>
            <w:r w:rsidRPr="00F94368">
              <w:rPr>
                <w:lang w:val="nl-NL"/>
              </w:rPr>
              <w:t>GV: Treo bảng phụ ghi bài tập 1. Yêu cầu HS lên thực hiện</w:t>
            </w:r>
          </w:p>
          <w:p w:rsidR="00F94368" w:rsidRPr="00F94368" w:rsidRDefault="00F94368" w:rsidP="00E54A2D">
            <w:pPr>
              <w:jc w:val="both"/>
              <w:rPr>
                <w:lang w:val="de-AT"/>
              </w:rPr>
            </w:pPr>
            <w:r w:rsidRPr="00F94368">
              <w:rPr>
                <w:lang w:val="de-AT"/>
              </w:rPr>
              <w:t>GV: Hướng dẫn cho HS cách suy luận tìm đáp án đúng</w:t>
            </w:r>
          </w:p>
          <w:p w:rsidR="00F94368" w:rsidRPr="00F94368" w:rsidRDefault="00F94368" w:rsidP="00E54A2D">
            <w:pPr>
              <w:jc w:val="both"/>
              <w:rPr>
                <w:lang w:val="de-AT"/>
              </w:rPr>
            </w:pPr>
            <w:r w:rsidRPr="00F94368">
              <w:rPr>
                <w:lang w:val="de-AT"/>
              </w:rPr>
              <w:t>HS: Thực hiện theo hướng dẫn của GV</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sidRPr="00F94368">
              <w:rPr>
                <w:lang w:val="nl-NL"/>
              </w:rPr>
              <w:t>Bài 1: Khoanh tròn vào chữ cái đứng trước câu trả lời đúng</w:t>
            </w:r>
          </w:p>
          <w:p w:rsidR="00F94368" w:rsidRPr="00F94368" w:rsidRDefault="00F94368" w:rsidP="00E54A2D">
            <w:pPr>
              <w:rPr>
                <w:lang w:val="nl-NL"/>
              </w:rPr>
            </w:pPr>
            <w:r w:rsidRPr="00F94368">
              <w:rPr>
                <w:lang w:val="nl-NL"/>
              </w:rPr>
              <w:t xml:space="preserve">Cho </w:t>
            </w:r>
            <w:r w:rsidRPr="00F94368">
              <w:rPr>
                <w:lang w:val="nl-NL"/>
              </w:rPr>
              <w:sym w:font="Symbol" w:char="F044"/>
            </w:r>
            <w:r w:rsidRPr="00F94368">
              <w:rPr>
                <w:lang w:val="nl-NL"/>
              </w:rPr>
              <w:t xml:space="preserve"> ABC có Â = 90</w:t>
            </w:r>
            <w:r w:rsidRPr="00F94368">
              <w:rPr>
                <w:vertAlign w:val="superscript"/>
                <w:lang w:val="nl-NL"/>
              </w:rPr>
              <w:t>0</w:t>
            </w:r>
            <w:r w:rsidRPr="00F94368">
              <w:rPr>
                <w:lang w:val="nl-NL"/>
              </w:rPr>
              <w:t>; góc B = 30</w:t>
            </w:r>
            <w:r w:rsidRPr="00F94368">
              <w:rPr>
                <w:vertAlign w:val="superscript"/>
                <w:lang w:val="nl-NL"/>
              </w:rPr>
              <w:t>0</w:t>
            </w:r>
            <w:r w:rsidRPr="00F94368">
              <w:rPr>
                <w:lang w:val="nl-NL"/>
              </w:rPr>
              <w:t>. Kẻ đường cao AH</w:t>
            </w:r>
          </w:p>
          <w:p w:rsidR="00F94368" w:rsidRPr="00F94368" w:rsidRDefault="00F94368" w:rsidP="00E54A2D">
            <w:pPr>
              <w:rPr>
                <w:lang w:val="nl-NL"/>
              </w:rPr>
            </w:pPr>
            <w:r w:rsidRPr="00F94368">
              <w:rPr>
                <w:lang w:val="nl-NL"/>
              </w:rPr>
              <w:t xml:space="preserve">a) Sin B bằng:   A. </w:t>
            </w:r>
            <w:r w:rsidRPr="00F94368">
              <w:rPr>
                <w:position w:val="-24"/>
                <w:lang w:val="nl-NL"/>
              </w:rPr>
              <w:object w:dxaOrig="440" w:dyaOrig="620">
                <v:shape id="_x0000_i1678" type="#_x0000_t75" style="width:21.75pt;height:30.75pt" o:ole="">
                  <v:imagedata r:id="rId1177" o:title=""/>
                </v:shape>
                <o:OLEObject Type="Embed" ProgID="Equation.DSMT4" ShapeID="_x0000_i1678" DrawAspect="Content" ObjectID="_1672830599" r:id="rId1178"/>
              </w:object>
            </w:r>
            <w:r w:rsidRPr="00F94368">
              <w:rPr>
                <w:lang w:val="nl-NL"/>
              </w:rPr>
              <w:t xml:space="preserve">        B. </w:t>
            </w:r>
            <w:r w:rsidRPr="00F94368">
              <w:rPr>
                <w:position w:val="-24"/>
                <w:lang w:val="nl-NL"/>
              </w:rPr>
              <w:object w:dxaOrig="460" w:dyaOrig="620">
                <v:shape id="_x0000_i1679" type="#_x0000_t75" style="width:23.25pt;height:30.75pt" o:ole="">
                  <v:imagedata r:id="rId1179" o:title=""/>
                </v:shape>
                <o:OLEObject Type="Embed" ProgID="Equation.DSMT4" ShapeID="_x0000_i1679" DrawAspect="Content" ObjectID="_1672830600" r:id="rId1180"/>
              </w:object>
            </w:r>
            <w:r w:rsidRPr="00F94368">
              <w:rPr>
                <w:lang w:val="nl-NL"/>
              </w:rPr>
              <w:t xml:space="preserve">        C. </w:t>
            </w:r>
            <w:r w:rsidRPr="00F94368">
              <w:rPr>
                <w:position w:val="-24"/>
                <w:lang w:val="nl-NL"/>
              </w:rPr>
              <w:object w:dxaOrig="440" w:dyaOrig="620">
                <v:shape id="_x0000_i1680" type="#_x0000_t75" style="width:21.75pt;height:30.75pt" o:ole="">
                  <v:imagedata r:id="rId1181" o:title=""/>
                </v:shape>
                <o:OLEObject Type="Embed" ProgID="Equation.DSMT4" ShapeID="_x0000_i1680" DrawAspect="Content" ObjectID="_1672830601" r:id="rId1182"/>
              </w:object>
            </w:r>
          </w:p>
          <w:p w:rsidR="00F94368" w:rsidRPr="00F94368" w:rsidRDefault="00F94368" w:rsidP="00E54A2D">
            <w:pPr>
              <w:rPr>
                <w:lang w:val="nl-NL"/>
              </w:rPr>
            </w:pPr>
            <w:r w:rsidRPr="00F94368">
              <w:rPr>
                <w:lang w:val="nl-NL"/>
              </w:rPr>
              <w:t>b) tan 30</w:t>
            </w:r>
            <w:r w:rsidRPr="00F94368">
              <w:rPr>
                <w:vertAlign w:val="superscript"/>
                <w:lang w:val="nl-NL"/>
              </w:rPr>
              <w:t>0</w:t>
            </w:r>
            <w:r w:rsidRPr="00F94368">
              <w:rPr>
                <w:lang w:val="nl-NL"/>
              </w:rPr>
              <w:t xml:space="preserve"> bằng:    </w:t>
            </w:r>
          </w:p>
          <w:p w:rsidR="00F94368" w:rsidRPr="00F94368" w:rsidRDefault="00F94368" w:rsidP="00E54A2D">
            <w:pPr>
              <w:rPr>
                <w:color w:val="000000"/>
                <w:lang w:val="de-AT"/>
              </w:rPr>
            </w:pPr>
            <w:r w:rsidRPr="00F94368">
              <w:rPr>
                <w:lang w:val="nl-NL"/>
              </w:rPr>
              <w:t xml:space="preserve">A. </w:t>
            </w:r>
            <w:r w:rsidRPr="00F94368">
              <w:rPr>
                <w:position w:val="-24"/>
                <w:lang w:val="nl-NL"/>
              </w:rPr>
              <w:object w:dxaOrig="240" w:dyaOrig="620">
                <v:shape id="_x0000_i1681" type="#_x0000_t75" style="width:12pt;height:30.75pt" o:ole="">
                  <v:imagedata r:id="rId1183" o:title=""/>
                </v:shape>
                <o:OLEObject Type="Embed" ProgID="Equation.DSMT4" ShapeID="_x0000_i1681" DrawAspect="Content" ObjectID="_1672830602" r:id="rId1184"/>
              </w:object>
            </w:r>
            <w:r w:rsidRPr="00F94368">
              <w:rPr>
                <w:lang w:val="nl-NL"/>
              </w:rPr>
              <w:t xml:space="preserve">        B. </w:t>
            </w:r>
            <w:r w:rsidRPr="00F94368">
              <w:rPr>
                <w:position w:val="-8"/>
                <w:lang w:val="nl-NL"/>
              </w:rPr>
              <w:object w:dxaOrig="360" w:dyaOrig="360">
                <v:shape id="_x0000_i1682" type="#_x0000_t75" style="width:18pt;height:18pt" o:ole="">
                  <v:imagedata r:id="rId1185" o:title=""/>
                </v:shape>
                <o:OLEObject Type="Embed" ProgID="Equation.DSMT4" ShapeID="_x0000_i1682" DrawAspect="Content" ObjectID="_1672830603" r:id="rId1186"/>
              </w:object>
            </w:r>
            <w:r w:rsidRPr="00F94368">
              <w:rPr>
                <w:lang w:val="nl-NL"/>
              </w:rPr>
              <w:t xml:space="preserve">            C. </w:t>
            </w:r>
            <w:r w:rsidRPr="00F94368">
              <w:rPr>
                <w:position w:val="-28"/>
                <w:lang w:val="nl-NL"/>
              </w:rPr>
              <w:object w:dxaOrig="400" w:dyaOrig="660">
                <v:shape id="_x0000_i1683" type="#_x0000_t75" style="width:20.25pt;height:33pt" o:ole="">
                  <v:imagedata r:id="rId1187" o:title=""/>
                </v:shape>
                <o:OLEObject Type="Embed" ProgID="Equation.DSMT4" ShapeID="_x0000_i1683" DrawAspect="Content" ObjectID="_1672830604" r:id="rId1188"/>
              </w:object>
            </w:r>
            <w:r w:rsidRPr="00F94368">
              <w:rPr>
                <w:lang w:val="nl-NL"/>
              </w:rPr>
              <w:t xml:space="preserve">      D. 1</w:t>
            </w:r>
          </w:p>
          <w:p w:rsidR="00F94368" w:rsidRPr="00F94368" w:rsidRDefault="00F94368" w:rsidP="00E54A2D">
            <w:pPr>
              <w:rPr>
                <w:lang w:val="nl-NL"/>
              </w:rPr>
            </w:pPr>
            <w:r w:rsidRPr="00F94368">
              <w:rPr>
                <w:lang w:val="nl-NL"/>
              </w:rPr>
              <w:t xml:space="preserve">c) Cos C bằng:     </w:t>
            </w:r>
          </w:p>
          <w:p w:rsidR="00F94368" w:rsidRPr="00F94368" w:rsidRDefault="00F94368" w:rsidP="00E54A2D">
            <w:pPr>
              <w:rPr>
                <w:lang w:val="nl-NL"/>
              </w:rPr>
            </w:pPr>
            <w:r w:rsidRPr="00F94368">
              <w:rPr>
                <w:lang w:val="nl-NL"/>
              </w:rPr>
              <w:t xml:space="preserve">A. </w:t>
            </w:r>
            <w:r w:rsidRPr="00F94368">
              <w:rPr>
                <w:position w:val="-24"/>
                <w:lang w:val="nl-NL"/>
              </w:rPr>
              <w:object w:dxaOrig="440" w:dyaOrig="620">
                <v:shape id="_x0000_i1684" type="#_x0000_t75" style="width:21.75pt;height:30.75pt" o:ole="">
                  <v:imagedata r:id="rId1189" o:title=""/>
                </v:shape>
                <o:OLEObject Type="Embed" ProgID="Equation.DSMT4" ShapeID="_x0000_i1684" DrawAspect="Content" ObjectID="_1672830605" r:id="rId1190"/>
              </w:object>
            </w:r>
            <w:r w:rsidRPr="00F94368">
              <w:rPr>
                <w:lang w:val="nl-NL"/>
              </w:rPr>
              <w:t xml:space="preserve">  ; B. </w:t>
            </w:r>
            <w:r w:rsidRPr="00F94368">
              <w:rPr>
                <w:position w:val="-24"/>
                <w:lang w:val="nl-NL"/>
              </w:rPr>
              <w:object w:dxaOrig="440" w:dyaOrig="620">
                <v:shape id="_x0000_i1685" type="#_x0000_t75" style="width:21.75pt;height:30.75pt" o:ole="">
                  <v:imagedata r:id="rId1191" o:title=""/>
                </v:shape>
                <o:OLEObject Type="Embed" ProgID="Equation.DSMT4" ShapeID="_x0000_i1685" DrawAspect="Content" ObjectID="_1672830606" r:id="rId1192"/>
              </w:object>
            </w:r>
            <w:r w:rsidRPr="00F94368">
              <w:rPr>
                <w:lang w:val="nl-NL"/>
              </w:rPr>
              <w:t xml:space="preserve">    ;   C. </w:t>
            </w:r>
            <w:r w:rsidRPr="00F94368">
              <w:rPr>
                <w:position w:val="-24"/>
                <w:lang w:val="nl-NL"/>
              </w:rPr>
              <w:object w:dxaOrig="440" w:dyaOrig="620">
                <v:shape id="_x0000_i1686" type="#_x0000_t75" style="width:21.75pt;height:30.75pt" o:ole="">
                  <v:imagedata r:id="rId1193" o:title=""/>
                </v:shape>
                <o:OLEObject Type="Embed" ProgID="Equation.DSMT4" ShapeID="_x0000_i1686" DrawAspect="Content" ObjectID="_1672830607" r:id="rId1194"/>
              </w:object>
            </w:r>
            <w:r w:rsidRPr="00F94368">
              <w:rPr>
                <w:lang w:val="nl-NL"/>
              </w:rPr>
              <w:t xml:space="preserve">  ;    D. </w:t>
            </w:r>
            <w:r w:rsidRPr="00F94368">
              <w:rPr>
                <w:position w:val="-24"/>
                <w:lang w:val="nl-NL"/>
              </w:rPr>
              <w:object w:dxaOrig="400" w:dyaOrig="680">
                <v:shape id="_x0000_i1687" type="#_x0000_t75" style="width:20.25pt;height:33.75pt" o:ole="">
                  <v:imagedata r:id="rId1195" o:title=""/>
                </v:shape>
                <o:OLEObject Type="Embed" ProgID="Equation.DSMT4" ShapeID="_x0000_i1687" DrawAspect="Content" ObjectID="_1672830608" r:id="rId1196"/>
              </w:object>
            </w:r>
          </w:p>
          <w:p w:rsidR="00F94368" w:rsidRPr="00F94368" w:rsidRDefault="00F94368" w:rsidP="00E54A2D">
            <w:pPr>
              <w:rPr>
                <w:lang w:val="nl-NL"/>
              </w:rPr>
            </w:pPr>
            <w:r w:rsidRPr="00F94368">
              <w:rPr>
                <w:lang w:val="nl-NL"/>
              </w:rPr>
              <w:t xml:space="preserve">d) Cot </w:t>
            </w:r>
            <w:r w:rsidRPr="00F94368">
              <w:rPr>
                <w:position w:val="-4"/>
                <w:lang w:val="nl-NL"/>
              </w:rPr>
              <w:object w:dxaOrig="580" w:dyaOrig="340">
                <v:shape id="_x0000_i1688" type="#_x0000_t75" style="width:29.25pt;height:17.25pt" o:ole="">
                  <v:imagedata r:id="rId1197" o:title=""/>
                </v:shape>
                <o:OLEObject Type="Embed" ProgID="Equation.DSMT4" ShapeID="_x0000_i1688" DrawAspect="Content" ObjectID="_1672830609" r:id="rId1198"/>
              </w:object>
            </w:r>
            <w:r w:rsidRPr="00F94368">
              <w:rPr>
                <w:lang w:val="nl-NL"/>
              </w:rPr>
              <w:t xml:space="preserve"> bằng: </w:t>
            </w:r>
          </w:p>
          <w:p w:rsidR="00F94368" w:rsidRPr="00F94368" w:rsidRDefault="00F94368" w:rsidP="00E54A2D">
            <w:pPr>
              <w:rPr>
                <w:lang w:val="nl-NL"/>
              </w:rPr>
            </w:pPr>
            <w:r w:rsidRPr="00F94368">
              <w:rPr>
                <w:lang w:val="nl-NL"/>
              </w:rPr>
              <w:t xml:space="preserve">A. </w:t>
            </w:r>
            <w:r w:rsidRPr="00F94368">
              <w:rPr>
                <w:position w:val="-24"/>
                <w:lang w:val="nl-NL"/>
              </w:rPr>
              <w:object w:dxaOrig="460" w:dyaOrig="620">
                <v:shape id="_x0000_i1689" type="#_x0000_t75" style="width:23.25pt;height:30.75pt" o:ole="">
                  <v:imagedata r:id="rId1199" o:title=""/>
                </v:shape>
                <o:OLEObject Type="Embed" ProgID="Equation.DSMT4" ShapeID="_x0000_i1689" DrawAspect="Content" ObjectID="_1672830610" r:id="rId1200"/>
              </w:object>
            </w:r>
            <w:r w:rsidRPr="00F94368">
              <w:rPr>
                <w:lang w:val="nl-NL"/>
              </w:rPr>
              <w:t xml:space="preserve">  ;  B. </w:t>
            </w:r>
            <w:r w:rsidRPr="00F94368">
              <w:rPr>
                <w:position w:val="-24"/>
                <w:lang w:val="nl-NL"/>
              </w:rPr>
              <w:object w:dxaOrig="460" w:dyaOrig="620">
                <v:shape id="_x0000_i1690" type="#_x0000_t75" style="width:23.25pt;height:30.75pt" o:ole="">
                  <v:imagedata r:id="rId1201" o:title=""/>
                </v:shape>
                <o:OLEObject Type="Embed" ProgID="Equation.DSMT4" ShapeID="_x0000_i1690" DrawAspect="Content" ObjectID="_1672830611" r:id="rId1202"/>
              </w:object>
            </w:r>
            <w:r w:rsidRPr="00F94368">
              <w:rPr>
                <w:lang w:val="nl-NL"/>
              </w:rPr>
              <w:t xml:space="preserve"> ;   C. </w:t>
            </w:r>
            <w:r w:rsidRPr="00F94368">
              <w:rPr>
                <w:position w:val="-8"/>
                <w:lang w:val="nl-NL"/>
              </w:rPr>
              <w:object w:dxaOrig="360" w:dyaOrig="360">
                <v:shape id="_x0000_i1691" type="#_x0000_t75" style="width:18pt;height:18pt" o:ole="">
                  <v:imagedata r:id="rId1185" o:title=""/>
                </v:shape>
                <o:OLEObject Type="Embed" ProgID="Equation.DSMT4" ShapeID="_x0000_i1691" DrawAspect="Content" ObjectID="_1672830612" r:id="rId1203"/>
              </w:object>
            </w:r>
            <w:r w:rsidRPr="00F94368">
              <w:rPr>
                <w:lang w:val="nl-NL"/>
              </w:rPr>
              <w:t xml:space="preserve">  ;   D. </w:t>
            </w:r>
            <w:r w:rsidRPr="00F94368">
              <w:rPr>
                <w:position w:val="-24"/>
                <w:lang w:val="nl-NL"/>
              </w:rPr>
              <w:object w:dxaOrig="440" w:dyaOrig="620">
                <v:shape id="_x0000_i1692" type="#_x0000_t75" style="width:21.75pt;height:30.75pt" o:ole="">
                  <v:imagedata r:id="rId1204" o:title=""/>
                </v:shape>
                <o:OLEObject Type="Embed" ProgID="Equation.DSMT4" ShapeID="_x0000_i1692" DrawAspect="Content" ObjectID="_1672830613" r:id="rId1205"/>
              </w:objec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Đáp án:</w: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 xml:space="preserve"> a) Chọn B;    b) chọn C ;     </w: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c) chọn A ;      d) chọn 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Treo bảng phụ bài tập 2. Yêu cầu HS hoạt động theo 3 nhóm trong thời gian 5 phút.</w:t>
            </w:r>
          </w:p>
          <w:p w:rsidR="00F94368" w:rsidRPr="00F94368" w:rsidRDefault="00F94368" w:rsidP="00E54A2D">
            <w:pPr>
              <w:jc w:val="both"/>
              <w:rPr>
                <w:lang w:val="nl-NL"/>
              </w:rPr>
            </w:pPr>
            <w:r w:rsidRPr="00F94368">
              <w:rPr>
                <w:lang w:val="nl-NL"/>
              </w:rPr>
              <w:t>HS: Hoạt động theo nhóm</w:t>
            </w:r>
          </w:p>
          <w:p w:rsidR="00F94368" w:rsidRPr="00F94368" w:rsidRDefault="00F94368" w:rsidP="00E54A2D">
            <w:pPr>
              <w:spacing w:line="256" w:lineRule="auto"/>
              <w:jc w:val="both"/>
              <w:rPr>
                <w:lang w:val="nl-NL"/>
              </w:rPr>
            </w:pPr>
            <w:r w:rsidRPr="00F94368">
              <w:rPr>
                <w:lang w:val="nl-NL"/>
              </w:rPr>
              <w:t>GV: Gọi đại diện 1 nhóm lên bảng làm bài. Các nhóm còn lại nhận xét</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sidRPr="00F94368">
              <w:rPr>
                <w:lang w:val="nl-NL"/>
              </w:rPr>
              <w:t xml:space="preserve">Bài 2: Trong các hệ thức sau hệ thức nào đúng, hệ thức nào sai?  ( với </w:t>
            </w:r>
            <w:r w:rsidRPr="00F94368">
              <w:rPr>
                <w:lang w:val="nl-NL"/>
              </w:rPr>
              <w:sym w:font="Symbol" w:char="F061"/>
            </w:r>
            <w:r w:rsidRPr="00F94368">
              <w:rPr>
                <w:lang w:val="nl-NL"/>
              </w:rPr>
              <w:t xml:space="preserve">  là góc  nhọn).</w:t>
            </w:r>
          </w:p>
          <w:tbl>
            <w:tblPr>
              <w:tblW w:w="0" w:type="auto"/>
              <w:tblLook w:val="0000" w:firstRow="0" w:lastRow="0" w:firstColumn="0" w:lastColumn="0" w:noHBand="0" w:noVBand="0"/>
            </w:tblPr>
            <w:tblGrid>
              <w:gridCol w:w="3312"/>
              <w:gridCol w:w="336"/>
              <w:gridCol w:w="310"/>
            </w:tblGrid>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rPr>
                      <w:lang w:val="nl-NL"/>
                    </w:rPr>
                  </w:pPr>
                  <w:r w:rsidRPr="00F94368">
                    <w:rPr>
                      <w:lang w:val="nl-NL"/>
                    </w:rPr>
                    <w:t>a) Sin</w:t>
                  </w:r>
                  <w:r w:rsidRPr="00F94368">
                    <w:rPr>
                      <w:vertAlign w:val="superscript"/>
                      <w:lang w:val="nl-NL"/>
                    </w:rPr>
                    <w:t>2</w:t>
                  </w:r>
                  <w:r w:rsidRPr="00F94368">
                    <w:rPr>
                      <w:lang w:val="nl-NL"/>
                    </w:rPr>
                    <w:sym w:font="Symbol" w:char="F061"/>
                  </w:r>
                  <w:r w:rsidRPr="00F94368">
                    <w:rPr>
                      <w:lang w:val="nl-NL"/>
                    </w:rPr>
                    <w:t xml:space="preserve"> = 1 – cos</w:t>
                  </w:r>
                  <w:r w:rsidRPr="00F94368">
                    <w:rPr>
                      <w:vertAlign w:val="superscript"/>
                      <w:lang w:val="nl-NL"/>
                    </w:rPr>
                    <w:t>2</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b) tan </w:t>
                  </w:r>
                  <w:r w:rsidRPr="00F94368">
                    <w:rPr>
                      <w:lang w:val="nl-NL"/>
                    </w:rPr>
                    <w:sym w:font="Symbol" w:char="F061"/>
                  </w:r>
                  <w:r w:rsidRPr="00F94368">
                    <w:rPr>
                      <w:lang w:val="nl-NL"/>
                    </w:rPr>
                    <w:t xml:space="preserve"> = cos</w:t>
                  </w:r>
                  <w:r w:rsidRPr="00F94368">
                    <w:rPr>
                      <w:lang w:val="nl-NL"/>
                    </w:rPr>
                    <w:sym w:font="Symbol" w:char="F061"/>
                  </w:r>
                  <w:r w:rsidRPr="00F94368">
                    <w:rPr>
                      <w:lang w:val="nl-NL"/>
                    </w:rPr>
                    <w:t xml:space="preserve"> / sin </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c) Cos </w:t>
                  </w:r>
                  <w:r w:rsidRPr="00F94368">
                    <w:rPr>
                      <w:lang w:val="nl-NL"/>
                    </w:rPr>
                    <w:sym w:font="Symbol" w:char="F061"/>
                  </w:r>
                  <w:r w:rsidRPr="00F94368">
                    <w:rPr>
                      <w:lang w:val="nl-NL"/>
                    </w:rPr>
                    <w:t xml:space="preserve"> = sin (180</w:t>
                  </w:r>
                  <w:r w:rsidRPr="00F94368">
                    <w:rPr>
                      <w:vertAlign w:val="superscript"/>
                      <w:lang w:val="nl-NL"/>
                    </w:rPr>
                    <w:t>0</w:t>
                  </w:r>
                  <w:r w:rsidRPr="00F94368">
                    <w:rPr>
                      <w:lang w:val="nl-NL"/>
                    </w:rPr>
                    <w:t xml:space="preserve"> - </w:t>
                  </w:r>
                  <w:r w:rsidRPr="00F94368">
                    <w:rPr>
                      <w:lang w:val="nl-NL"/>
                    </w:rPr>
                    <w:sym w:font="Symbol" w:char="F061"/>
                  </w:r>
                  <w:r w:rsidRPr="00F94368">
                    <w:rPr>
                      <w:lang w:val="nl-NL"/>
                    </w:rPr>
                    <w:t>)</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rPr>
                      <w:lang w:val="nl-NL"/>
                    </w:rPr>
                  </w:pPr>
                  <w:r w:rsidRPr="00F94368">
                    <w:rPr>
                      <w:lang w:val="nl-NL"/>
                    </w:rPr>
                    <w:t>d) Cot</w:t>
                  </w:r>
                  <w:r w:rsidRPr="00F94368">
                    <w:rPr>
                      <w:lang w:val="nl-NL"/>
                    </w:rPr>
                    <w:sym w:font="Symbol" w:char="F061"/>
                  </w:r>
                  <w:r w:rsidRPr="00F94368">
                    <w:rPr>
                      <w:lang w:val="nl-NL"/>
                    </w:rPr>
                    <w:t xml:space="preserve">  = 1/ tan</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e) tan </w:t>
                  </w:r>
                  <w:r w:rsidRPr="00F94368">
                    <w:rPr>
                      <w:lang w:val="nl-NL"/>
                    </w:rPr>
                    <w:sym w:font="Symbol" w:char="F061"/>
                  </w:r>
                  <w:r w:rsidRPr="00F94368">
                    <w:rPr>
                      <w:lang w:val="nl-NL"/>
                    </w:rPr>
                    <w:t xml:space="preserve"> &lt; 1</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rPr>
                      <w:lang w:val="nl-NL"/>
                    </w:rPr>
                  </w:pPr>
                  <w:r w:rsidRPr="00F94368">
                    <w:rPr>
                      <w:lang w:val="nl-NL"/>
                    </w:rPr>
                    <w:t>f) Cot</w:t>
                  </w:r>
                  <w:r w:rsidRPr="00F94368">
                    <w:rPr>
                      <w:lang w:val="nl-NL"/>
                    </w:rPr>
                    <w:sym w:font="Symbol" w:char="F061"/>
                  </w:r>
                  <w:r w:rsidRPr="00F94368">
                    <w:rPr>
                      <w:lang w:val="nl-NL"/>
                    </w:rPr>
                    <w:t xml:space="preserve">  = tan (90</w:t>
                  </w:r>
                  <w:r w:rsidRPr="00F94368">
                    <w:rPr>
                      <w:vertAlign w:val="superscript"/>
                      <w:lang w:val="nl-NL"/>
                    </w:rPr>
                    <w:t>0</w:t>
                  </w:r>
                  <w:r w:rsidRPr="00F94368">
                    <w:rPr>
                      <w:lang w:val="nl-NL"/>
                    </w:rPr>
                    <w:t xml:space="preserve"> - </w:t>
                  </w:r>
                  <w:r w:rsidRPr="00F94368">
                    <w:rPr>
                      <w:lang w:val="nl-NL"/>
                    </w:rPr>
                    <w:sym w:font="Symbol" w:char="F061"/>
                  </w:r>
                  <w:r w:rsidRPr="00F94368">
                    <w:rPr>
                      <w:lang w:val="nl-NL"/>
                    </w:rPr>
                    <w:t xml:space="preserve">) </w:t>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g) Khi góc </w:t>
                  </w:r>
                  <w:r w:rsidRPr="00F94368">
                    <w:rPr>
                      <w:lang w:val="nl-NL"/>
                    </w:rPr>
                    <w:sym w:font="Symbol" w:char="F061"/>
                  </w:r>
                  <w:r w:rsidRPr="00F94368">
                    <w:rPr>
                      <w:lang w:val="nl-NL"/>
                    </w:rPr>
                    <w:t xml:space="preserve"> tăng thì tan</w:t>
                  </w:r>
                  <w:r w:rsidRPr="00F94368">
                    <w:rPr>
                      <w:lang w:val="nl-NL"/>
                    </w:rPr>
                    <w:sym w:font="Symbol" w:char="F061"/>
                  </w:r>
                  <w:r w:rsidRPr="00F94368">
                    <w:rPr>
                      <w:lang w:val="nl-NL"/>
                    </w:rPr>
                    <w:t xml:space="preserve"> tăng</w:t>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h) Khi góc </w:t>
                  </w:r>
                  <w:r w:rsidRPr="00F94368">
                    <w:rPr>
                      <w:lang w:val="nl-NL"/>
                    </w:rPr>
                    <w:sym w:font="Symbol" w:char="F061"/>
                  </w:r>
                  <w:r w:rsidRPr="00F94368">
                    <w:rPr>
                      <w:lang w:val="nl-NL"/>
                    </w:rPr>
                    <w:t xml:space="preserve"> tăng thì cos</w:t>
                  </w:r>
                  <w:r w:rsidRPr="00F94368">
                    <w:rPr>
                      <w:lang w:val="nl-NL"/>
                    </w:rPr>
                    <w:sym w:font="Symbol" w:char="F061"/>
                  </w:r>
                  <w:r w:rsidRPr="00F94368">
                    <w:rPr>
                      <w:lang w:val="nl-NL"/>
                    </w:rPr>
                    <w:t xml:space="preserve"> giảm</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bl>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Nêu yêu cầu bài tập 3. Vẽ hình lên bảng và yêu cầu HS lên bảng viết các hệ thức</w:t>
            </w:r>
          </w:p>
          <w:p w:rsidR="00F94368" w:rsidRPr="00F94368" w:rsidRDefault="00F94368" w:rsidP="00E54A2D">
            <w:pPr>
              <w:jc w:val="both"/>
              <w:rPr>
                <w:lang w:val="nl-NL"/>
              </w:rPr>
            </w:pPr>
            <w:r w:rsidRPr="00F94368">
              <w:rPr>
                <w:lang w:val="nl-NL"/>
              </w:rPr>
              <w:t>GV: Yêu cầu HS lên bảng viết các hệ thức</w:t>
            </w:r>
          </w:p>
          <w:p w:rsidR="00F94368" w:rsidRPr="00F94368" w:rsidRDefault="00F94368" w:rsidP="00E54A2D">
            <w:pPr>
              <w:spacing w:line="256" w:lineRule="auto"/>
              <w:jc w:val="both"/>
              <w:rPr>
                <w:lang w:val="nl-NL"/>
              </w:rPr>
            </w:pPr>
            <w:r w:rsidRPr="00F94368">
              <w:rPr>
                <w:lang w:val="nl-NL"/>
              </w:rPr>
              <w:t>HS: Lên bảng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Bài 3: Cho tam giác vuông ABC đường cao AH (hình vẽ). Hãy viết các hệ thức về cạnh và đường cao trong tam giác.</w:t>
            </w:r>
          </w:p>
          <w:tbl>
            <w:tblPr>
              <w:tblW w:w="0" w:type="auto"/>
              <w:tblLook w:val="0000" w:firstRow="0" w:lastRow="0" w:firstColumn="0" w:lastColumn="0" w:noHBand="0" w:noVBand="0"/>
            </w:tblPr>
            <w:tblGrid>
              <w:gridCol w:w="1928"/>
              <w:gridCol w:w="2436"/>
            </w:tblGrid>
            <w:tr w:rsidR="00F94368" w:rsidRPr="00F94368" w:rsidTr="00E54A2D">
              <w:tblPrEx>
                <w:tblCellMar>
                  <w:top w:w="0" w:type="dxa"/>
                  <w:bottom w:w="0" w:type="dxa"/>
                </w:tblCellMar>
              </w:tblPrEx>
              <w:tc>
                <w:tcPr>
                  <w:tcW w:w="0" w:type="auto"/>
                  <w:tcBorders>
                    <w:top w:val="nil"/>
                    <w:left w:val="nil"/>
                    <w:bottom w:val="nil"/>
                    <w:right w:val="nil"/>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1. b</w:t>
                  </w:r>
                  <w:r w:rsidRPr="00F94368">
                    <w:rPr>
                      <w:rFonts w:ascii="Times New Roman" w:hAnsi="Times New Roman"/>
                      <w:sz w:val="24"/>
                      <w:vertAlign w:val="superscript"/>
                      <w:lang w:val="nl-NL"/>
                    </w:rPr>
                    <w:t>2</w:t>
                  </w:r>
                  <w:r w:rsidRPr="00F94368">
                    <w:rPr>
                      <w:rFonts w:ascii="Times New Roman" w:hAnsi="Times New Roman"/>
                      <w:sz w:val="24"/>
                      <w:lang w:val="nl-NL"/>
                    </w:rPr>
                    <w:t xml:space="preserve"> = ab’; c</w:t>
                  </w:r>
                  <w:r w:rsidRPr="00F94368">
                    <w:rPr>
                      <w:rFonts w:ascii="Times New Roman" w:hAnsi="Times New Roman"/>
                      <w:sz w:val="24"/>
                      <w:vertAlign w:val="superscript"/>
                      <w:lang w:val="nl-NL"/>
                    </w:rPr>
                    <w:t>2</w:t>
                  </w:r>
                  <w:r w:rsidRPr="00F94368">
                    <w:rPr>
                      <w:rFonts w:ascii="Times New Roman" w:hAnsi="Times New Roman"/>
                      <w:sz w:val="24"/>
                      <w:lang w:val="nl-NL"/>
                    </w:rPr>
                    <w:t xml:space="preserve"> = ac’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2. h</w:t>
                  </w:r>
                  <w:r w:rsidRPr="00F94368">
                    <w:rPr>
                      <w:rFonts w:ascii="Times New Roman" w:hAnsi="Times New Roman"/>
                      <w:sz w:val="24"/>
                      <w:vertAlign w:val="superscript"/>
                      <w:lang w:val="nl-NL"/>
                    </w:rPr>
                    <w:t>2</w:t>
                  </w:r>
                  <w:r w:rsidRPr="00F94368">
                    <w:rPr>
                      <w:rFonts w:ascii="Times New Roman" w:hAnsi="Times New Roman"/>
                      <w:sz w:val="24"/>
                      <w:lang w:val="nl-NL"/>
                    </w:rPr>
                    <w:t xml:space="preserve"> = b’c’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3. ah = bc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 xml:space="preserve">4. </w:t>
                  </w:r>
                  <w:r w:rsidRPr="00F94368">
                    <w:rPr>
                      <w:rFonts w:ascii="Times New Roman" w:hAnsi="Times New Roman"/>
                      <w:position w:val="-24"/>
                      <w:sz w:val="24"/>
                      <w:lang w:val="nl-NL"/>
                    </w:rPr>
                    <w:object w:dxaOrig="1520" w:dyaOrig="620">
                      <v:shape id="_x0000_i1693" type="#_x0000_t75" style="width:75.75pt;height:30.75pt" o:ole="">
                        <v:imagedata r:id="rId1206" o:title=""/>
                      </v:shape>
                      <o:OLEObject Type="Embed" ProgID="Equation.DSMT4" ShapeID="_x0000_i1693" DrawAspect="Content" ObjectID="_1672830614" r:id="rId1207"/>
                    </w:objec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5. a</w:t>
                  </w:r>
                  <w:r w:rsidRPr="00F94368">
                    <w:rPr>
                      <w:rFonts w:ascii="Times New Roman" w:hAnsi="Times New Roman"/>
                      <w:sz w:val="24"/>
                      <w:vertAlign w:val="superscript"/>
                      <w:lang w:val="nl-NL"/>
                    </w:rPr>
                    <w:t>2</w:t>
                  </w:r>
                  <w:r w:rsidRPr="00F94368">
                    <w:rPr>
                      <w:rFonts w:ascii="Times New Roman" w:hAnsi="Times New Roman"/>
                      <w:sz w:val="24"/>
                      <w:lang w:val="nl-NL"/>
                    </w:rPr>
                    <w:t xml:space="preserve"> = b</w:t>
                  </w:r>
                  <w:r w:rsidRPr="00F94368">
                    <w:rPr>
                      <w:rFonts w:ascii="Times New Roman" w:hAnsi="Times New Roman"/>
                      <w:sz w:val="24"/>
                      <w:vertAlign w:val="superscript"/>
                      <w:lang w:val="nl-NL"/>
                    </w:rPr>
                    <w:t>2</w:t>
                  </w:r>
                  <w:r w:rsidRPr="00F94368">
                    <w:rPr>
                      <w:rFonts w:ascii="Times New Roman" w:hAnsi="Times New Roman"/>
                      <w:sz w:val="24"/>
                      <w:lang w:val="nl-NL"/>
                    </w:rPr>
                    <w:t xml:space="preserve"> + c</w:t>
                  </w:r>
                  <w:r w:rsidRPr="00F94368">
                    <w:rPr>
                      <w:rFonts w:ascii="Times New Roman" w:hAnsi="Times New Roman"/>
                      <w:sz w:val="24"/>
                      <w:vertAlign w:val="superscript"/>
                      <w:lang w:val="nl-NL"/>
                    </w:rPr>
                    <w:t>2</w:t>
                  </w:r>
                </w:p>
              </w:tc>
              <w:tc>
                <w:tcPr>
                  <w:tcW w:w="0" w:type="auto"/>
                  <w:tcBorders>
                    <w:top w:val="nil"/>
                    <w:left w:val="nil"/>
                    <w:bottom w:val="nil"/>
                    <w:right w:val="nil"/>
                  </w:tcBorders>
                </w:tcPr>
                <w:p w:rsidR="00F94368" w:rsidRPr="00F94368" w:rsidRDefault="00F94368" w:rsidP="00E54A2D">
                  <w:pPr>
                    <w:pStyle w:val="BodyText"/>
                    <w:rPr>
                      <w:rFonts w:ascii="Times New Roman" w:hAnsi="Times New Roman"/>
                      <w:sz w:val="24"/>
                      <w:lang w:val="nl-NL"/>
                    </w:rPr>
                  </w:pPr>
                  <w:r>
                    <w:rPr>
                      <w:rFonts w:ascii="Times New Roman" w:hAnsi="Times New Roman"/>
                      <w:noProof/>
                      <w:sz w:val="24"/>
                    </w:rPr>
                    <w:drawing>
                      <wp:inline distT="0" distB="0" distL="0" distR="0">
                        <wp:extent cx="1400175" cy="914400"/>
                        <wp:effectExtent l="0" t="0" r="9525" b="0"/>
                        <wp:docPr id="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c>
            </w:tr>
          </w:tbl>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lastRenderedPageBreak/>
              <w:t>GV: Đánh giá và yêu cầu  HS làm bài tập 4</w:t>
            </w:r>
          </w:p>
          <w:p w:rsidR="00F94368" w:rsidRPr="00F94368" w:rsidRDefault="00F94368" w:rsidP="00E54A2D">
            <w:pPr>
              <w:jc w:val="both"/>
              <w:rPr>
                <w:lang w:val="nl-NL"/>
              </w:rPr>
            </w:pPr>
            <w:r w:rsidRPr="00F94368">
              <w:rPr>
                <w:lang w:val="nl-NL"/>
              </w:rPr>
              <w:t>HS: Suy nghĩ làm bài</w:t>
            </w:r>
          </w:p>
          <w:p w:rsidR="00F94368" w:rsidRPr="00F94368" w:rsidRDefault="00F94368" w:rsidP="00E54A2D">
            <w:pPr>
              <w:jc w:val="both"/>
              <w:rPr>
                <w:lang w:val="nl-NL"/>
              </w:rPr>
            </w:pPr>
            <w:r w:rsidRPr="00F94368">
              <w:rPr>
                <w:lang w:val="nl-NL"/>
              </w:rPr>
              <w:t>GV: Gọi HS lên bảng làm bài và giải thích cách làm</w:t>
            </w:r>
          </w:p>
          <w:p w:rsidR="00F94368" w:rsidRPr="00F94368" w:rsidRDefault="00F94368" w:rsidP="00E54A2D">
            <w:pPr>
              <w:jc w:val="both"/>
              <w:rPr>
                <w:lang w:val="nl-NL"/>
              </w:rPr>
            </w:pPr>
            <w:r w:rsidRPr="00F94368">
              <w:rPr>
                <w:lang w:val="nl-NL"/>
              </w:rPr>
              <w:t>HS: Thực hiện</w:t>
            </w:r>
          </w:p>
          <w:p w:rsidR="00F94368" w:rsidRPr="00F94368" w:rsidRDefault="00F94368" w:rsidP="00E54A2D">
            <w:pPr>
              <w:spacing w:line="256" w:lineRule="auto"/>
              <w:jc w:val="both"/>
              <w:rPr>
                <w:lang w:val="nl-NL"/>
              </w:rPr>
            </w:pPr>
            <w:r w:rsidRPr="00F94368">
              <w:rPr>
                <w:lang w:val="nl-NL"/>
              </w:rPr>
              <w:t>GV: Đánh giá và khái quát lại các hệ thức về cạnh và đường cao trong tam giác</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lastRenderedPageBreak/>
              <w:t xml:space="preserve">Bài 4: Cho hình vẽ. </w:t>
            </w:r>
          </w:p>
          <w:tbl>
            <w:tblPr>
              <w:tblW w:w="0" w:type="auto"/>
              <w:tblLook w:val="0000" w:firstRow="0" w:lastRow="0" w:firstColumn="0" w:lastColumn="0" w:noHBand="0" w:noVBand="0"/>
            </w:tblPr>
            <w:tblGrid>
              <w:gridCol w:w="2168"/>
              <w:gridCol w:w="2196"/>
            </w:tblGrid>
            <w:tr w:rsidR="00F94368" w:rsidRPr="00F94368" w:rsidTr="00E54A2D">
              <w:tblPrEx>
                <w:tblCellMar>
                  <w:top w:w="0" w:type="dxa"/>
                  <w:bottom w:w="0" w:type="dxa"/>
                </w:tblCellMar>
              </w:tblPrEx>
              <w:trPr>
                <w:trHeight w:val="1782"/>
              </w:trPr>
              <w:tc>
                <w:tcPr>
                  <w:tcW w:w="0" w:type="auto"/>
                  <w:tcBorders>
                    <w:top w:val="nil"/>
                    <w:left w:val="nil"/>
                    <w:bottom w:val="nil"/>
                    <w:right w:val="nil"/>
                  </w:tcBorders>
                </w:tcPr>
                <w:p w:rsidR="00F94368" w:rsidRPr="00F94368" w:rsidRDefault="00F94368" w:rsidP="00E54A2D">
                  <w:pPr>
                    <w:rPr>
                      <w:lang w:val="nl-NL"/>
                    </w:rPr>
                  </w:pPr>
                  <w:r w:rsidRPr="00F94368">
                    <w:rPr>
                      <w:lang w:val="nl-NL"/>
                    </w:rPr>
                    <w:lastRenderedPageBreak/>
                    <w:t xml:space="preserve">a) x bằng: </w:t>
                  </w:r>
                </w:p>
                <w:p w:rsidR="00F94368" w:rsidRPr="00F94368" w:rsidRDefault="00F94368" w:rsidP="00E54A2D">
                  <w:pPr>
                    <w:rPr>
                      <w:lang w:val="nl-NL"/>
                    </w:rPr>
                  </w:pPr>
                  <w:r w:rsidRPr="00F94368">
                    <w:rPr>
                      <w:lang w:val="nl-NL"/>
                    </w:rPr>
                    <w:t>A. 2</w:t>
                  </w:r>
                  <w:r w:rsidRPr="00F94368">
                    <w:rPr>
                      <w:position w:val="-8"/>
                      <w:lang w:val="nl-NL"/>
                    </w:rPr>
                    <w:object w:dxaOrig="460" w:dyaOrig="360">
                      <v:shape id="_x0000_i1694" type="#_x0000_t75" style="width:23.25pt;height:18pt" o:ole="">
                        <v:imagedata r:id="rId1209" o:title=""/>
                      </v:shape>
                      <o:OLEObject Type="Embed" ProgID="Equation.DSMT4" ShapeID="_x0000_i1694" DrawAspect="Content" ObjectID="_1672830615" r:id="rId1210"/>
                    </w:object>
                  </w:r>
                  <w:r w:rsidRPr="00F94368">
                    <w:rPr>
                      <w:lang w:val="nl-NL"/>
                    </w:rPr>
                    <w:t xml:space="preserve">        B.  36</w:t>
                  </w:r>
                </w:p>
                <w:p w:rsidR="00F94368" w:rsidRPr="00F94368" w:rsidRDefault="00F94368" w:rsidP="00E54A2D">
                  <w:pPr>
                    <w:rPr>
                      <w:lang w:val="nl-NL"/>
                    </w:rPr>
                  </w:pPr>
                  <w:r w:rsidRPr="00F94368">
                    <w:rPr>
                      <w:lang w:val="nl-NL"/>
                    </w:rPr>
                    <w:t xml:space="preserve">C. </w:t>
                  </w:r>
                  <w:r w:rsidRPr="00F94368">
                    <w:rPr>
                      <w:position w:val="-8"/>
                      <w:lang w:val="nl-NL"/>
                    </w:rPr>
                    <w:object w:dxaOrig="460" w:dyaOrig="360">
                      <v:shape id="_x0000_i1695" type="#_x0000_t75" style="width:23.25pt;height:18pt" o:ole="">
                        <v:imagedata r:id="rId1211" o:title=""/>
                      </v:shape>
                      <o:OLEObject Type="Embed" ProgID="Equation.DSMT4" ShapeID="_x0000_i1695" DrawAspect="Content" ObjectID="_1672830616" r:id="rId1212"/>
                    </w:object>
                  </w:r>
                  <w:r w:rsidRPr="00F94368">
                    <w:rPr>
                      <w:lang w:val="nl-NL"/>
                    </w:rPr>
                    <w:t xml:space="preserve">           D. 6</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 xml:space="preserve">b) y bằng: </w:t>
                  </w:r>
                </w:p>
                <w:p w:rsidR="00F94368" w:rsidRPr="00F94368" w:rsidRDefault="00F94368" w:rsidP="00E54A2D">
                  <w:pPr>
                    <w:rPr>
                      <w:lang w:val="nl-NL"/>
                    </w:rPr>
                  </w:pPr>
                  <w:r w:rsidRPr="00F94368">
                    <w:rPr>
                      <w:lang w:val="nl-NL"/>
                    </w:rPr>
                    <w:t xml:space="preserve">A.  12       B. 3 </w:t>
                  </w:r>
                  <w:r w:rsidRPr="00F94368">
                    <w:rPr>
                      <w:position w:val="-8"/>
                      <w:lang w:val="nl-NL"/>
                    </w:rPr>
                    <w:object w:dxaOrig="460" w:dyaOrig="360">
                      <v:shape id="_x0000_i1696" type="#_x0000_t75" style="width:23.25pt;height:18pt" o:ole="">
                        <v:imagedata r:id="rId1211" o:title=""/>
                      </v:shape>
                      <o:OLEObject Type="Embed" ProgID="Equation.DSMT4" ShapeID="_x0000_i1696" DrawAspect="Content" ObjectID="_1672830617" r:id="rId1213"/>
                    </w:object>
                  </w:r>
                  <w:r w:rsidRPr="00F94368">
                    <w:rPr>
                      <w:lang w:val="nl-NL"/>
                    </w:rPr>
                    <w:t xml:space="preserve">       C. 2</w:t>
                  </w:r>
                  <w:r w:rsidRPr="00F94368">
                    <w:rPr>
                      <w:position w:val="-8"/>
                      <w:lang w:val="nl-NL"/>
                    </w:rPr>
                    <w:object w:dxaOrig="460" w:dyaOrig="360">
                      <v:shape id="_x0000_i1697" type="#_x0000_t75" style="width:23.25pt;height:18pt" o:ole="">
                        <v:imagedata r:id="rId1209" o:title=""/>
                      </v:shape>
                      <o:OLEObject Type="Embed" ProgID="Equation.DSMT4" ShapeID="_x0000_i1697" DrawAspect="Content" ObjectID="_1672830618" r:id="rId1214"/>
                    </w:object>
                  </w:r>
                  <w:r w:rsidRPr="00F94368">
                    <w:rPr>
                      <w:lang w:val="nl-NL"/>
                    </w:rPr>
                    <w:t xml:space="preserve">    D. 36</w:t>
                  </w:r>
                </w:p>
                <w:p w:rsidR="00F94368" w:rsidRPr="00F94368" w:rsidRDefault="00F94368" w:rsidP="00E54A2D">
                  <w:pPr>
                    <w:rPr>
                      <w:lang w:val="nl-NL"/>
                    </w:rPr>
                  </w:pPr>
                  <w:r w:rsidRPr="00F94368">
                    <w:rPr>
                      <w:lang w:val="nl-NL"/>
                    </w:rPr>
                    <w:t xml:space="preserve">c) h bằng:    </w:t>
                  </w:r>
                </w:p>
                <w:p w:rsidR="00F94368" w:rsidRPr="00F94368" w:rsidRDefault="00F94368" w:rsidP="00E54A2D">
                  <w:pPr>
                    <w:rPr>
                      <w:lang w:val="nl-NL"/>
                    </w:rPr>
                  </w:pPr>
                  <w:r w:rsidRPr="00F94368">
                    <w:rPr>
                      <w:lang w:val="nl-NL"/>
                    </w:rPr>
                    <w:t xml:space="preserve">A. 36          B.  </w:t>
                  </w:r>
                  <w:r w:rsidRPr="00F94368">
                    <w:rPr>
                      <w:position w:val="-8"/>
                      <w:lang w:val="nl-NL"/>
                    </w:rPr>
                    <w:object w:dxaOrig="460" w:dyaOrig="360">
                      <v:shape id="_x0000_i1698" type="#_x0000_t75" style="width:23.25pt;height:18pt" o:ole="">
                        <v:imagedata r:id="rId1209" o:title=""/>
                      </v:shape>
                      <o:OLEObject Type="Embed" ProgID="Equation.DSMT4" ShapeID="_x0000_i1698" DrawAspect="Content" ObjectID="_1672830619" r:id="rId1215"/>
                    </w:object>
                  </w:r>
                </w:p>
                <w:p w:rsidR="00F94368" w:rsidRPr="00F94368" w:rsidRDefault="00F94368" w:rsidP="00E54A2D">
                  <w:pPr>
                    <w:rPr>
                      <w:lang w:val="nl-NL"/>
                    </w:rPr>
                  </w:pPr>
                  <w:r w:rsidRPr="00F94368">
                    <w:rPr>
                      <w:lang w:val="nl-NL"/>
                    </w:rPr>
                    <w:t xml:space="preserve">C.   </w:t>
                  </w:r>
                  <w:r w:rsidRPr="00F94368">
                    <w:rPr>
                      <w:position w:val="-8"/>
                      <w:lang w:val="nl-NL"/>
                    </w:rPr>
                    <w:object w:dxaOrig="480" w:dyaOrig="360">
                      <v:shape id="_x0000_i1699" type="#_x0000_t75" style="width:24pt;height:18pt" o:ole="">
                        <v:imagedata r:id="rId1216" o:title=""/>
                      </v:shape>
                      <o:OLEObject Type="Embed" ProgID="Equation.DSMT4" ShapeID="_x0000_i1699" DrawAspect="Content" ObjectID="_1672830620" r:id="rId1217"/>
                    </w:object>
                  </w:r>
                  <w:r w:rsidRPr="00F94368">
                    <w:rPr>
                      <w:lang w:val="nl-NL"/>
                    </w:rPr>
                    <w:t xml:space="preserve">     D. 6 </w:t>
                  </w:r>
                </w:p>
              </w:tc>
              <w:tc>
                <w:tcPr>
                  <w:tcW w:w="0" w:type="auto"/>
                  <w:tcBorders>
                    <w:top w:val="nil"/>
                    <w:left w:val="nil"/>
                    <w:bottom w:val="nil"/>
                    <w:right w:val="nil"/>
                  </w:tcBorders>
                </w:tcPr>
                <w:p w:rsidR="00F94368" w:rsidRPr="00F94368" w:rsidRDefault="00F94368" w:rsidP="00E54A2D">
                  <w:pPr>
                    <w:pStyle w:val="BodyText"/>
                    <w:rPr>
                      <w:rFonts w:ascii="Times New Roman" w:hAnsi="Times New Roman"/>
                      <w:bCs/>
                      <w:sz w:val="24"/>
                      <w:lang w:val="nl-NL"/>
                    </w:rPr>
                  </w:pPr>
                  <w:r>
                    <w:rPr>
                      <w:rFonts w:ascii="Times New Roman" w:hAnsi="Times New Roman"/>
                      <w:noProof/>
                      <w:sz w:val="24"/>
                    </w:rPr>
                    <w:drawing>
                      <wp:inline distT="0" distB="0" distL="0" distR="0">
                        <wp:extent cx="1247775" cy="914400"/>
                        <wp:effectExtent l="0" t="0" r="9525" b="0"/>
                        <wp:docPr id="6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r>
          </w:tbl>
          <w:p w:rsidR="00F94368" w:rsidRPr="00F94368" w:rsidRDefault="00F94368" w:rsidP="00E54A2D">
            <w:pPr>
              <w:rPr>
                <w:lang w:val="nl-NL"/>
              </w:rPr>
            </w:pPr>
            <w:r w:rsidRPr="00F94368">
              <w:rPr>
                <w:lang w:val="nl-NL"/>
              </w:rPr>
              <w:t>Đáp án:  a)  A;    b) B ;     c) 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jc w:val="both"/>
              <w:rPr>
                <w:lang w:val="nl-NL"/>
              </w:rPr>
            </w:pPr>
            <w:r w:rsidRPr="00F94368">
              <w:rPr>
                <w:lang w:val="nl-NL"/>
              </w:rPr>
              <w:t>GV: Đánh giá và yêu cầu  HS làm bài tập 5</w:t>
            </w:r>
          </w:p>
          <w:p w:rsidR="00F94368" w:rsidRPr="00F94368" w:rsidRDefault="00F94368" w:rsidP="00E54A2D">
            <w:pPr>
              <w:rPr>
                <w:lang w:val="nl-NL"/>
              </w:rPr>
            </w:pPr>
            <w:r w:rsidRPr="00F94368">
              <w:rPr>
                <w:lang w:val="nl-NL"/>
              </w:rPr>
              <w:t>Cho tam giác ABC  vuông tại A ,  đường cao AH chia cạnh huyền BC thành hai đoạn BH, CH có đọ dài lần lượt là 4cm , 9cm. Gọi D,E lần lượt là hình chiếu của H trên AB,AC .a)Tính độ dài AB, AC.</w:t>
            </w:r>
          </w:p>
          <w:p w:rsidR="00F94368" w:rsidRPr="00F94368" w:rsidRDefault="00F94368" w:rsidP="00E54A2D">
            <w:pPr>
              <w:rPr>
                <w:lang w:val="nl-NL"/>
              </w:rPr>
            </w:pPr>
            <w:r w:rsidRPr="00F94368">
              <w:rPr>
                <w:lang w:val="nl-NL"/>
              </w:rPr>
              <w:t xml:space="preserve">b) Tính độ dài DE, số đo </w:t>
            </w:r>
            <w:r w:rsidRPr="00F94368">
              <w:rPr>
                <w:position w:val="-10"/>
                <w:lang w:val="nl-NL"/>
              </w:rPr>
              <w:object w:dxaOrig="460" w:dyaOrig="400">
                <v:shape id="_x0000_i1700" type="#_x0000_t75" style="width:23.25pt;height:20.25pt" o:ole="">
                  <v:imagedata r:id="rId1219" o:title=""/>
                </v:shape>
                <o:OLEObject Type="Embed" ProgID="Equation.DSMT4" ShapeID="_x0000_i1700" DrawAspect="Content" ObjectID="_1672830621" r:id="rId1220"/>
              </w:object>
            </w:r>
            <w:r w:rsidRPr="00F94368">
              <w:rPr>
                <w:lang w:val="nl-NL"/>
              </w:rPr>
              <w:t xml:space="preserve"> </w:t>
            </w:r>
          </w:p>
          <w:p w:rsidR="00F94368" w:rsidRPr="00F94368" w:rsidRDefault="00F94368" w:rsidP="00E54A2D">
            <w:pPr>
              <w:rPr>
                <w:lang w:val="nl-NL"/>
              </w:rPr>
            </w:pPr>
            <w:r w:rsidRPr="00F94368">
              <w:rPr>
                <w:lang w:val="nl-NL"/>
              </w:rPr>
              <w:t>–HS giải bài và lên bảng trình bày bài .</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Pr>
                <w:noProof/>
              </w:rPr>
              <w:drawing>
                <wp:anchor distT="0" distB="0" distL="114300" distR="114300" simplePos="0" relativeHeight="251734016" behindDoc="1" locked="0" layoutInCell="1" allowOverlap="1">
                  <wp:simplePos x="0" y="0"/>
                  <wp:positionH relativeFrom="column">
                    <wp:posOffset>1234440</wp:posOffset>
                  </wp:positionH>
                  <wp:positionV relativeFrom="paragraph">
                    <wp:posOffset>48895</wp:posOffset>
                  </wp:positionV>
                  <wp:extent cx="1717675" cy="1057275"/>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221">
                            <a:lum bright="-94000" contrast="100000"/>
                            <a:extLst>
                              <a:ext uri="{28A0092B-C50C-407E-A947-70E740481C1C}">
                                <a14:useLocalDpi xmlns:a14="http://schemas.microsoft.com/office/drawing/2010/main" val="0"/>
                              </a:ext>
                            </a:extLst>
                          </a:blip>
                          <a:srcRect/>
                          <a:stretch>
                            <a:fillRect/>
                          </a:stretch>
                        </pic:blipFill>
                        <pic:spPr bwMode="auto">
                          <a:xfrm>
                            <a:off x="0" y="0"/>
                            <a:ext cx="1717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Bài 5:</w:t>
            </w:r>
          </w:p>
          <w:p w:rsidR="00F94368" w:rsidRPr="00F94368" w:rsidRDefault="00F94368" w:rsidP="00E54A2D">
            <w:pPr>
              <w:rPr>
                <w:lang w:val="nl-NL"/>
              </w:rPr>
            </w:pPr>
            <w:r w:rsidRPr="00F94368">
              <w:rPr>
                <w:lang w:val="nl-NL"/>
              </w:rPr>
              <w:t>a)BC = BH+HC =13</w:t>
            </w:r>
          </w:p>
          <w:p w:rsidR="00F94368" w:rsidRPr="00F94368" w:rsidRDefault="00F94368" w:rsidP="00E54A2D">
            <w:pPr>
              <w:rPr>
                <w:lang w:val="nl-NL"/>
              </w:rPr>
            </w:pPr>
            <w:r w:rsidRPr="00F94368">
              <w:rPr>
                <w:lang w:val="nl-NL"/>
              </w:rPr>
              <w:t>AB</w:t>
            </w:r>
            <w:r w:rsidRPr="00F94368">
              <w:rPr>
                <w:vertAlign w:val="superscript"/>
                <w:lang w:val="nl-NL"/>
              </w:rPr>
              <w:t xml:space="preserve">2 </w:t>
            </w:r>
            <w:r w:rsidRPr="00F94368">
              <w:rPr>
                <w:lang w:val="nl-NL"/>
              </w:rPr>
              <w:t>= BC.BH=13.4</w:t>
            </w:r>
          </w:p>
          <w:p w:rsidR="00F94368" w:rsidRPr="00F94368" w:rsidRDefault="00F94368" w:rsidP="00E54A2D">
            <w:pPr>
              <w:rPr>
                <w:lang w:val="nl-NL"/>
              </w:rPr>
            </w:pPr>
            <w:r w:rsidRPr="00F94368">
              <w:rPr>
                <w:position w:val="-6"/>
                <w:lang w:val="nl-NL"/>
              </w:rPr>
              <w:object w:dxaOrig="300" w:dyaOrig="240">
                <v:shape id="_x0000_i1701" type="#_x0000_t75" style="width:15pt;height:12pt" o:ole="">
                  <v:imagedata r:id="rId1222" o:title=""/>
                </v:shape>
                <o:OLEObject Type="Embed" ProgID="Equation.DSMT4" ShapeID="_x0000_i1701" DrawAspect="Content" ObjectID="_1672830622" r:id="rId1223"/>
              </w:object>
            </w:r>
            <w:r w:rsidRPr="00F94368">
              <w:rPr>
                <w:lang w:val="nl-NL"/>
              </w:rPr>
              <w:t xml:space="preserve"> AB =</w:t>
            </w:r>
            <w:r w:rsidRPr="00F94368">
              <w:rPr>
                <w:position w:val="-8"/>
                <w:lang w:val="nl-NL"/>
              </w:rPr>
              <w:object w:dxaOrig="580" w:dyaOrig="360">
                <v:shape id="_x0000_i1702" type="#_x0000_t75" style="width:29.25pt;height:18pt" o:ole="">
                  <v:imagedata r:id="rId1224" o:title=""/>
                </v:shape>
                <o:OLEObject Type="Embed" ProgID="Equation.DSMT4" ShapeID="_x0000_i1702" DrawAspect="Content" ObjectID="_1672830623" r:id="rId1225"/>
              </w:object>
            </w:r>
            <w:r w:rsidRPr="00F94368">
              <w:rPr>
                <w:lang w:val="nl-NL"/>
              </w:rPr>
              <w:t xml:space="preserve"> </w:t>
            </w:r>
          </w:p>
          <w:p w:rsidR="00F94368" w:rsidRPr="00F94368" w:rsidRDefault="00F94368" w:rsidP="00E54A2D">
            <w:pPr>
              <w:rPr>
                <w:lang w:val="nl-NL"/>
              </w:rPr>
            </w:pPr>
            <w:r w:rsidRPr="00F94368">
              <w:rPr>
                <w:lang w:val="nl-NL"/>
              </w:rPr>
              <w:t>AC</w:t>
            </w:r>
            <w:r w:rsidRPr="00F94368">
              <w:rPr>
                <w:vertAlign w:val="superscript"/>
                <w:lang w:val="nl-NL"/>
              </w:rPr>
              <w:t>2</w:t>
            </w:r>
            <w:r w:rsidRPr="00F94368">
              <w:rPr>
                <w:lang w:val="nl-NL"/>
              </w:rPr>
              <w:t>= BH.HC = 13.9</w:t>
            </w:r>
          </w:p>
          <w:p w:rsidR="00F94368" w:rsidRPr="00F94368" w:rsidRDefault="00F94368" w:rsidP="00E54A2D">
            <w:pPr>
              <w:rPr>
                <w:lang w:val="nl-NL"/>
              </w:rPr>
            </w:pPr>
            <w:r w:rsidRPr="00F94368">
              <w:rPr>
                <w:position w:val="-6"/>
                <w:lang w:val="nl-NL"/>
              </w:rPr>
              <w:object w:dxaOrig="300" w:dyaOrig="240">
                <v:shape id="_x0000_i1703" type="#_x0000_t75" style="width:15pt;height:12pt" o:ole="">
                  <v:imagedata r:id="rId1222" o:title=""/>
                </v:shape>
                <o:OLEObject Type="Embed" ProgID="Equation.DSMT4" ShapeID="_x0000_i1703" DrawAspect="Content" ObjectID="_1672830624" r:id="rId1226"/>
              </w:object>
            </w:r>
            <w:r w:rsidRPr="00F94368">
              <w:rPr>
                <w:lang w:val="nl-NL"/>
              </w:rPr>
              <w:t>AC =</w:t>
            </w:r>
            <w:r w:rsidRPr="00F94368">
              <w:rPr>
                <w:position w:val="-8"/>
                <w:lang w:val="nl-NL"/>
              </w:rPr>
              <w:object w:dxaOrig="580" w:dyaOrig="360">
                <v:shape id="_x0000_i1704" type="#_x0000_t75" style="width:29.25pt;height:18pt" o:ole="">
                  <v:imagedata r:id="rId1227" o:title=""/>
                </v:shape>
                <o:OLEObject Type="Embed" ProgID="Equation.DSMT4" ShapeID="_x0000_i1704" DrawAspect="Content" ObjectID="_1672830625" r:id="rId1228"/>
              </w:object>
            </w:r>
            <w:r w:rsidRPr="00F94368">
              <w:rPr>
                <w:lang w:val="nl-NL"/>
              </w:rPr>
              <w:tab/>
            </w:r>
          </w:p>
          <w:p w:rsidR="00F94368" w:rsidRPr="00F94368" w:rsidRDefault="00F94368" w:rsidP="00E54A2D">
            <w:pPr>
              <w:rPr>
                <w:lang w:val="nl-NL"/>
              </w:rPr>
            </w:pPr>
            <w:r w:rsidRPr="00F94368">
              <w:rPr>
                <w:lang w:val="nl-NL"/>
              </w:rPr>
              <w:t>b) AH</w:t>
            </w:r>
            <w:r w:rsidRPr="00F94368">
              <w:rPr>
                <w:vertAlign w:val="superscript"/>
                <w:lang w:val="nl-NL"/>
              </w:rPr>
              <w:t>2</w:t>
            </w:r>
            <w:r w:rsidRPr="00F94368">
              <w:rPr>
                <w:lang w:val="nl-NL"/>
              </w:rPr>
              <w:t>= BH.HC = 4.9 =36</w:t>
            </w:r>
            <w:r w:rsidRPr="00F94368">
              <w:rPr>
                <w:position w:val="-6"/>
                <w:lang w:val="nl-NL"/>
              </w:rPr>
              <w:object w:dxaOrig="300" w:dyaOrig="240">
                <v:shape id="_x0000_i1705" type="#_x0000_t75" style="width:15pt;height:12pt" o:ole="">
                  <v:imagedata r:id="rId1222" o:title=""/>
                </v:shape>
                <o:OLEObject Type="Embed" ProgID="Equation.DSMT4" ShapeID="_x0000_i1705" DrawAspect="Content" ObjectID="_1672830626" r:id="rId1229"/>
              </w:object>
            </w:r>
            <w:r w:rsidRPr="00F94368">
              <w:rPr>
                <w:lang w:val="nl-NL"/>
              </w:rPr>
              <w:t xml:space="preserve"> AH = 6</w:t>
            </w:r>
          </w:p>
          <w:p w:rsidR="00F94368" w:rsidRPr="00F94368" w:rsidRDefault="00F94368" w:rsidP="00E54A2D">
            <w:pPr>
              <w:rPr>
                <w:lang w:val="nl-NL"/>
              </w:rPr>
            </w:pPr>
            <w:r w:rsidRPr="00F94368">
              <w:rPr>
                <w:lang w:val="nl-NL"/>
              </w:rPr>
              <w:t xml:space="preserve">Tứ giác ADHE là hình chữ nhật vì :  </w:t>
            </w:r>
            <w:r w:rsidRPr="00F94368">
              <w:rPr>
                <w:position w:val="-6"/>
                <w:lang w:val="nl-NL"/>
              </w:rPr>
              <w:object w:dxaOrig="1620" w:dyaOrig="360">
                <v:shape id="_x0000_i1706" type="#_x0000_t75" style="width:81pt;height:18pt" o:ole="">
                  <v:imagedata r:id="rId1230" o:title=""/>
                </v:shape>
                <o:OLEObject Type="Embed" ProgID="Equation.DSMT4" ShapeID="_x0000_i1706" DrawAspect="Content" ObjectID="_1672830627" r:id="rId1231"/>
              </w:object>
            </w:r>
          </w:p>
          <w:p w:rsidR="00F94368" w:rsidRPr="00F94368" w:rsidRDefault="00F94368" w:rsidP="00E54A2D">
            <w:pPr>
              <w:rPr>
                <w:lang w:val="nl-NL"/>
              </w:rPr>
            </w:pPr>
            <w:r w:rsidRPr="00F94368">
              <w:rPr>
                <w:lang w:val="nl-NL"/>
              </w:rPr>
              <w:t>Nên DE = AH = 6</w:t>
            </w:r>
          </w:p>
          <w:p w:rsidR="00F94368" w:rsidRPr="00F94368" w:rsidRDefault="00F94368" w:rsidP="00E54A2D">
            <w:pPr>
              <w:rPr>
                <w:lang w:val="nl-NL"/>
              </w:rPr>
            </w:pPr>
            <w:r w:rsidRPr="00F94368">
              <w:rPr>
                <w:lang w:val="nl-NL"/>
              </w:rPr>
              <w:t>Trong tam giác vuông ABC có</w:t>
            </w:r>
          </w:p>
          <w:p w:rsidR="00F94368" w:rsidRPr="00F94368" w:rsidRDefault="00F94368" w:rsidP="00E54A2D">
            <w:pPr>
              <w:rPr>
                <w:lang w:val="nl-NL"/>
              </w:rPr>
            </w:pPr>
            <w:r w:rsidRPr="00F94368">
              <w:rPr>
                <w:lang w:val="nl-NL"/>
              </w:rPr>
              <w:t xml:space="preserve"> sinB =  AC/BC= </w:t>
            </w:r>
            <w:r w:rsidRPr="00F94368">
              <w:rPr>
                <w:position w:val="-24"/>
                <w:lang w:val="nl-NL"/>
              </w:rPr>
              <w:object w:dxaOrig="620" w:dyaOrig="680">
                <v:shape id="_x0000_i1707" type="#_x0000_t75" style="width:30.75pt;height:33.75pt" o:ole="">
                  <v:imagedata r:id="rId1232" o:title=""/>
                </v:shape>
                <o:OLEObject Type="Embed" ProgID="Equation.DSMT4" ShapeID="_x0000_i1707" DrawAspect="Content" ObjectID="_1672830628" r:id="rId1233"/>
              </w:object>
            </w:r>
            <w:r w:rsidRPr="00F94368">
              <w:rPr>
                <w:position w:val="-4"/>
                <w:lang w:val="nl-NL"/>
              </w:rPr>
              <w:object w:dxaOrig="200" w:dyaOrig="200">
                <v:shape id="_x0000_i1708" type="#_x0000_t75" style="width:9.75pt;height:9.75pt" o:ole="">
                  <v:imagedata r:id="rId1234" o:title=""/>
                </v:shape>
                <o:OLEObject Type="Embed" ProgID="Equation.DSMT4" ShapeID="_x0000_i1708" DrawAspect="Content" ObjectID="_1672830629" r:id="rId1235"/>
              </w:object>
            </w:r>
            <w:r w:rsidRPr="00F94368">
              <w:rPr>
                <w:lang w:val="nl-NL"/>
              </w:rPr>
              <w:t>0,8320.</w:t>
            </w:r>
          </w:p>
          <w:p w:rsidR="00F94368" w:rsidRPr="00F94368" w:rsidRDefault="00F94368" w:rsidP="00E54A2D">
            <w:pPr>
              <w:spacing w:line="256" w:lineRule="auto"/>
              <w:jc w:val="both"/>
              <w:rPr>
                <w:lang w:val="nl-NL"/>
              </w:rPr>
            </w:pPr>
            <w:r w:rsidRPr="00F94368">
              <w:rPr>
                <w:position w:val="-6"/>
                <w:lang w:val="nl-NL"/>
              </w:rPr>
              <w:object w:dxaOrig="300" w:dyaOrig="240">
                <v:shape id="_x0000_i1709" type="#_x0000_t75" style="width:15pt;height:12pt" o:ole="">
                  <v:imagedata r:id="rId1222" o:title=""/>
                </v:shape>
                <o:OLEObject Type="Embed" ProgID="Equation.DSMT4" ShapeID="_x0000_i1709" DrawAspect="Content" ObjectID="_1672830630" r:id="rId1236"/>
              </w:object>
            </w:r>
            <w:r w:rsidRPr="00F94368">
              <w:rPr>
                <w:lang w:val="nl-NL"/>
              </w:rPr>
              <w:t xml:space="preserve"> </w:t>
            </w:r>
            <w:r w:rsidRPr="00F94368">
              <w:rPr>
                <w:position w:val="-6"/>
                <w:lang w:val="nl-NL"/>
              </w:rPr>
              <w:object w:dxaOrig="1080" w:dyaOrig="360">
                <v:shape id="_x0000_i1710" type="#_x0000_t75" style="width:54pt;height:18pt" o:ole="">
                  <v:imagedata r:id="rId1237" o:title=""/>
                </v:shape>
                <o:OLEObject Type="Embed" ProgID="Equation.DSMT4" ShapeID="_x0000_i1710" DrawAspect="Content" ObjectID="_1672830631" r:id="rId1238"/>
              </w:object>
            </w:r>
            <w:r w:rsidRPr="00F94368">
              <w:rPr>
                <w:position w:val="-6"/>
                <w:lang w:val="nl-NL"/>
              </w:rPr>
              <w:object w:dxaOrig="300" w:dyaOrig="240">
                <v:shape id="_x0000_i1711" type="#_x0000_t75" style="width:15pt;height:12pt" o:ole="">
                  <v:imagedata r:id="rId1222" o:title=""/>
                </v:shape>
                <o:OLEObject Type="Embed" ProgID="Equation.DSMT4" ShapeID="_x0000_i1711" DrawAspect="Content" ObjectID="_1672830632" r:id="rId1239"/>
              </w:object>
            </w:r>
            <w:r w:rsidRPr="00F94368">
              <w:rPr>
                <w:position w:val="-6"/>
                <w:lang w:val="nl-NL"/>
              </w:rPr>
              <w:object w:dxaOrig="1080" w:dyaOrig="360">
                <v:shape id="_x0000_i1712" type="#_x0000_t75" style="width:54pt;height:18pt" o:ole="">
                  <v:imagedata r:id="rId1240" o:title=""/>
                </v:shape>
                <o:OLEObject Type="Embed" ProgID="Equation.DSMT4" ShapeID="_x0000_i1712" DrawAspect="Content" ObjectID="_1672830633" r:id="rId1241"/>
              </w:object>
            </w: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bCs/>
          <w:lang w:val="nl-NL"/>
        </w:rPr>
      </w:pPr>
      <w:r w:rsidRPr="00F94368">
        <w:rPr>
          <w:lang w:val="de-AT"/>
        </w:rPr>
        <w:tab/>
      </w:r>
      <w:r w:rsidRPr="00F94368">
        <w:rPr>
          <w:b/>
          <w:bCs/>
          <w:lang w:val="nl-NL"/>
        </w:rPr>
        <w:t xml:space="preserve">+ </w:t>
      </w:r>
      <w:r w:rsidRPr="00F94368">
        <w:rPr>
          <w:bCs/>
          <w:lang w:val="nl-NL"/>
        </w:rPr>
        <w:t>Học bài và xem lại các bài tập đã làm</w:t>
      </w:r>
    </w:p>
    <w:p w:rsidR="00F94368" w:rsidRPr="00F94368" w:rsidRDefault="00F94368" w:rsidP="00F94368">
      <w:pPr>
        <w:ind w:firstLine="720"/>
        <w:rPr>
          <w:bCs/>
          <w:lang w:val="nl-NL"/>
        </w:rPr>
      </w:pPr>
      <w:r w:rsidRPr="00F94368">
        <w:rPr>
          <w:bCs/>
          <w:lang w:val="nl-NL"/>
        </w:rPr>
        <w:t>+ Ôn tập các kiến thức về đường tròn</w:t>
      </w:r>
    </w:p>
    <w:p w:rsidR="00F94368" w:rsidRPr="00F94368" w:rsidRDefault="00F94368" w:rsidP="00F94368">
      <w:pPr>
        <w:ind w:firstLine="720"/>
        <w:jc w:val="both"/>
        <w:rPr>
          <w:b/>
          <w:bCs/>
          <w:lang w:val="nl-NL"/>
        </w:rPr>
      </w:pPr>
      <w:r w:rsidRPr="00F94368">
        <w:rPr>
          <w:bCs/>
          <w:lang w:val="nl-NL"/>
        </w:rPr>
        <w:t>+ Tiết sau tiếp tục ôn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284"/>
        </w:tabs>
        <w:rPr>
          <w:lang w:val="nl-NL"/>
        </w:rPr>
      </w:pPr>
      <w:r w:rsidRPr="00F94368">
        <w:rPr>
          <w:lang w:val="nl-NL"/>
        </w:rPr>
        <w:t>Đánh giá thông qua kết quả làm bài kiểm tra học kì của học sinh</w:t>
      </w:r>
    </w:p>
    <w:p w:rsidR="00F94368" w:rsidRPr="00F94368" w:rsidRDefault="00F94368" w:rsidP="00F94368">
      <w:pPr>
        <w:tabs>
          <w:tab w:val="left" w:pos="284"/>
        </w:tabs>
        <w:rPr>
          <w:b/>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HỌC KÌ I (tt)</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1. Kiến thức: </w:t>
      </w:r>
      <w:r w:rsidRPr="00F94368">
        <w:rPr>
          <w:lang w:val="nl-NL"/>
        </w:rPr>
        <w:t>Tiếp tục ôn tập cho HS các công thức định nghĩa các tỉ số lượng giác của một góc nhọn và một số tính chất của các tỉ số lượng giác. Ôn tập cho HS các  hệ thức lượng trong tam giác vuông , kỹ năng tính đoạn thẳng , góc trong tam giác . Ôn tập , hệ thống hóa các kiến thức đã học về đường tròn ở chương II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2. Kỹ năng : </w:t>
      </w:r>
      <w:r w:rsidRPr="00F94368">
        <w:rPr>
          <w:lang w:val="nl-NL"/>
        </w:rPr>
        <w:t xml:space="preserve"> Rèn luyện kỹ năng vẽ hình , tính toán, suy luận.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3. Thái độ</w:t>
      </w:r>
      <w:r w:rsidRPr="00F94368">
        <w:rPr>
          <w:lang w:val="nl-NL"/>
        </w:rPr>
        <w:t xml:space="preserve"> : Kiên trì, tập trung.</w:t>
      </w:r>
    </w:p>
    <w:p w:rsidR="00F94368" w:rsidRPr="00F94368" w:rsidRDefault="00F94368" w:rsidP="00F94368">
      <w:pPr>
        <w:rPr>
          <w:lang w:val="nl-NL"/>
        </w:rPr>
      </w:pPr>
      <w:r w:rsidRPr="00F94368">
        <w:rPr>
          <w:lang/>
        </w:rPr>
        <w:t xml:space="preserve">4. </w:t>
      </w:r>
      <w:r w:rsidRPr="00F94368">
        <w:rPr>
          <w:lang w:val="nl-NL"/>
        </w:rPr>
        <w:t>Định hướng phát triển năng lực:</w:t>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 xml:space="preserve"> </w:t>
      </w:r>
      <w:r w:rsidRPr="00F94368">
        <w:rPr>
          <w:lang w:val="nl-NL"/>
        </w:rPr>
        <w:t>tuyến chung.</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3042"/>
        <w:gridCol w:w="2261"/>
        <w:gridCol w:w="3283"/>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3541"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rFonts w:eastAsia="TimesNewRomanPS-BoldMT"/>
                <w:color w:val="000000"/>
                <w:lang w:val="nl-NL"/>
              </w:rPr>
            </w:pP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Định nghĩa tiếp tuyến của đường tròn, dấu hiệu nhận biết? Các VTTĐ của đường thẳng và đường tròn, đường tròn và đường tròn.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Các hệ thức liên hệ với VTTĐ của đường thẳng với đường tròn và VTTĐ của hai đường tròn.</w:t>
            </w:r>
          </w:p>
        </w:tc>
        <w:tc>
          <w:tcPr>
            <w:tcW w:w="3541"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color w:val="000000"/>
                <w:spacing w:val="-8"/>
                <w:lang w:val="nl-NL"/>
              </w:rPr>
              <w:t xml:space="preserve">-  </w:t>
            </w:r>
            <w:r w:rsidRPr="00F94368">
              <w:rPr>
                <w:lang w:val="nl-NL"/>
              </w:rPr>
              <w:t>V/dụng tính chất tiếp tuyến c/m một đường thẳng là tiếp tuyến của một đường tròn. Tìm vị trí của M để ABCD có chu vi nhỏ nhất.</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b/>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Hệ thống các kiến thức liên quan đến đường tròn và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Yêu cầu HS nhắc lại:</w:t>
            </w:r>
          </w:p>
          <w:p w:rsidR="00F94368" w:rsidRPr="00F94368" w:rsidRDefault="00F94368" w:rsidP="00E54A2D">
            <w:pPr>
              <w:jc w:val="both"/>
              <w:rPr>
                <w:lang w:val="nl-NL"/>
              </w:rPr>
            </w:pPr>
            <w:r w:rsidRPr="00F94368">
              <w:rPr>
                <w:lang w:val="nl-NL"/>
              </w:rPr>
              <w:t>Cách xác định đường tròn?</w:t>
            </w:r>
          </w:p>
          <w:p w:rsidR="00F94368" w:rsidRPr="00F94368" w:rsidRDefault="00F94368" w:rsidP="00E54A2D">
            <w:pPr>
              <w:jc w:val="both"/>
              <w:rPr>
                <w:lang w:val="nl-NL"/>
              </w:rPr>
            </w:pPr>
            <w:r w:rsidRPr="00F94368">
              <w:rPr>
                <w:lang w:val="nl-NL"/>
              </w:rPr>
              <w:t xml:space="preserve">Quan hệ vuông góc giữa đường kính và dây? </w:t>
            </w:r>
          </w:p>
          <w:p w:rsidR="00F94368" w:rsidRPr="00F94368" w:rsidRDefault="00F94368" w:rsidP="00E54A2D">
            <w:pPr>
              <w:jc w:val="both"/>
              <w:rPr>
                <w:lang w:val="nl-NL"/>
              </w:rPr>
            </w:pPr>
            <w:r w:rsidRPr="00F94368">
              <w:rPr>
                <w:lang w:val="nl-NL"/>
              </w:rPr>
              <w:t>Vị trí tương đối giữa đường thẳng và đường tròn?</w:t>
            </w:r>
          </w:p>
          <w:p w:rsidR="00F94368" w:rsidRPr="00F94368" w:rsidRDefault="00F94368" w:rsidP="00E54A2D">
            <w:pPr>
              <w:spacing w:line="256" w:lineRule="auto"/>
              <w:jc w:val="both"/>
              <w:rPr>
                <w:lang w:val="nl-NL"/>
              </w:rPr>
            </w:pPr>
            <w:r w:rsidRPr="00F94368">
              <w:rPr>
                <w:lang w:val="nl-NL"/>
              </w:rPr>
              <w:t>Định nghĩa và tính chất tiếp tuyến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lang w:val="nl-NL"/>
              </w:rPr>
            </w:pPr>
            <w:r w:rsidRPr="00F94368">
              <w:rPr>
                <w:b/>
                <w:lang w:val="nl-NL"/>
              </w:rPr>
              <w:t>Lý thuyết.</w:t>
            </w:r>
          </w:p>
          <w:p w:rsidR="00F94368" w:rsidRPr="00F94368" w:rsidRDefault="00F94368" w:rsidP="00E54A2D">
            <w:pPr>
              <w:rPr>
                <w:lang w:val="nl-NL"/>
              </w:rPr>
            </w:pPr>
            <w:r w:rsidRPr="00F94368">
              <w:rPr>
                <w:lang w:val="nl-NL"/>
              </w:rPr>
              <w:t>* Cách xác định đường tròn</w:t>
            </w:r>
          </w:p>
          <w:p w:rsidR="00F94368" w:rsidRPr="00F94368" w:rsidRDefault="00F94368" w:rsidP="00E54A2D">
            <w:pPr>
              <w:rPr>
                <w:lang w:val="nl-NL"/>
              </w:rPr>
            </w:pPr>
            <w:r w:rsidRPr="00F94368">
              <w:rPr>
                <w:lang w:val="nl-NL"/>
              </w:rPr>
              <w:t>* Quan hệ vuông góc giãư đường kính và dây</w:t>
            </w:r>
          </w:p>
          <w:p w:rsidR="00F94368" w:rsidRPr="00F94368" w:rsidRDefault="00F94368" w:rsidP="00E54A2D">
            <w:pPr>
              <w:rPr>
                <w:lang w:val="nl-NL"/>
              </w:rPr>
            </w:pPr>
            <w:r w:rsidRPr="00F94368">
              <w:rPr>
                <w:lang w:val="nl-NL"/>
              </w:rPr>
              <w:t>* Vị trí tương đối giữa đường thẳng và đường tròn.</w:t>
            </w:r>
          </w:p>
          <w:p w:rsidR="00F94368" w:rsidRPr="00F94368" w:rsidRDefault="00F94368" w:rsidP="00E54A2D">
            <w:pPr>
              <w:rPr>
                <w:bCs/>
                <w:lang w:val="nl-NL"/>
              </w:rPr>
            </w:pPr>
            <w:r w:rsidRPr="00F94368">
              <w:rPr>
                <w:lang w:val="nl-NL"/>
              </w:rPr>
              <w:t>* Định nghĩa và tính chất tiếp tuyến của đường tròn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555"/>
      </w:tblGrid>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HS bài tập và gọi HS đọc đề</w:t>
            </w:r>
          </w:p>
          <w:p w:rsidR="00F94368" w:rsidRPr="00F94368" w:rsidRDefault="00F94368" w:rsidP="00E54A2D">
            <w:pPr>
              <w:jc w:val="both"/>
              <w:rPr>
                <w:lang w:val="nl-NL"/>
              </w:rPr>
            </w:pPr>
            <w:r w:rsidRPr="00F94368">
              <w:rPr>
                <w:lang w:val="nl-NL"/>
              </w:rPr>
              <w:t xml:space="preserve">GV:  Bài toán cho biết gì? yêu cầu gì? </w:t>
            </w:r>
          </w:p>
          <w:p w:rsidR="00F94368" w:rsidRPr="00F94368" w:rsidRDefault="00F94368" w:rsidP="00E54A2D">
            <w:pPr>
              <w:jc w:val="both"/>
              <w:rPr>
                <w:lang w:val="nl-NL"/>
              </w:rPr>
            </w:pPr>
            <w:r w:rsidRPr="00F94368">
              <w:rPr>
                <w:lang w:val="nl-NL"/>
              </w:rPr>
              <w:t>GV: Nêu cách vẽ hình?</w:t>
            </w:r>
          </w:p>
          <w:p w:rsidR="00F94368" w:rsidRPr="00F94368" w:rsidRDefault="00F94368" w:rsidP="00E54A2D">
            <w:pPr>
              <w:jc w:val="both"/>
              <w:rPr>
                <w:lang w:val="nl-NL"/>
              </w:rPr>
            </w:pPr>
            <w:r w:rsidRPr="00F94368">
              <w:rPr>
                <w:lang w:val="nl-NL"/>
              </w:rPr>
              <w:t xml:space="preserve">GV: Hãy ghi GT - KL của bài tập </w:t>
            </w:r>
          </w:p>
          <w:p w:rsidR="00F94368" w:rsidRPr="00F94368" w:rsidRDefault="00F94368" w:rsidP="00E54A2D">
            <w:pPr>
              <w:jc w:val="both"/>
              <w:rPr>
                <w:lang w:val="nl-NL"/>
              </w:rPr>
            </w:pPr>
            <w:r w:rsidRPr="00F94368">
              <w:rPr>
                <w:lang w:val="nl-NL"/>
              </w:rPr>
              <w:t>GV: Chứng minh NE vuông góc với AB ta chứng minh như thế nào?</w:t>
            </w:r>
          </w:p>
          <w:p w:rsidR="00F94368" w:rsidRPr="00F94368" w:rsidRDefault="00F94368" w:rsidP="00E54A2D">
            <w:pPr>
              <w:jc w:val="both"/>
              <w:rPr>
                <w:lang w:val="nl-NL"/>
              </w:rPr>
            </w:pPr>
            <w:r w:rsidRPr="00F94368">
              <w:rPr>
                <w:lang w:val="nl-NL"/>
              </w:rPr>
              <w:t>GV gợi ý: chứng minh NE đi qua giao điểm của 3 đường cao.</w:t>
            </w:r>
          </w:p>
          <w:p w:rsidR="00F94368" w:rsidRPr="00F94368" w:rsidRDefault="00F94368" w:rsidP="00E54A2D">
            <w:pPr>
              <w:jc w:val="both"/>
              <w:rPr>
                <w:lang w:val="nl-NL"/>
              </w:rPr>
            </w:pPr>
            <w:r w:rsidRPr="00F94368">
              <w:rPr>
                <w:lang w:val="nl-NL"/>
              </w:rPr>
              <w:t>GV: Chứng minh AC</w:t>
            </w:r>
            <w:r w:rsidRPr="00F94368">
              <w:rPr>
                <w:position w:val="-4"/>
                <w:lang w:val="nl-NL"/>
              </w:rPr>
              <w:object w:dxaOrig="240" w:dyaOrig="260">
                <v:shape id="_x0000_i1713" type="#_x0000_t75" style="width:12pt;height:12.75pt" o:ole="">
                  <v:imagedata r:id="rId1242" o:title=""/>
                </v:shape>
                <o:OLEObject Type="Embed" ProgID="Equation.DSMT4" ShapeID="_x0000_i1713" DrawAspect="Content" ObjectID="_1672830634" r:id="rId1243"/>
              </w:object>
            </w:r>
            <w:r w:rsidRPr="00F94368">
              <w:rPr>
                <w:lang w:val="nl-NL"/>
              </w:rPr>
              <w:t>NB và BM</w:t>
            </w:r>
            <w:r w:rsidRPr="00F94368">
              <w:rPr>
                <w:position w:val="-4"/>
                <w:lang w:val="nl-NL"/>
              </w:rPr>
              <w:object w:dxaOrig="240" w:dyaOrig="260">
                <v:shape id="_x0000_i1714" type="#_x0000_t75" style="width:12pt;height:12.75pt" o:ole="">
                  <v:imagedata r:id="rId1242" o:title=""/>
                </v:shape>
                <o:OLEObject Type="Embed" ProgID="Equation.DSMT4" ShapeID="_x0000_i1714" DrawAspect="Content" ObjectID="_1672830635" r:id="rId1244"/>
              </w:object>
            </w:r>
            <w:r w:rsidRPr="00F94368">
              <w:rPr>
                <w:lang w:val="nl-NL"/>
              </w:rPr>
              <w:t xml:space="preserve"> NA trong tam giác ANB?</w:t>
            </w:r>
          </w:p>
          <w:p w:rsidR="00F94368" w:rsidRPr="00F94368" w:rsidRDefault="00F94368" w:rsidP="00E54A2D">
            <w:pPr>
              <w:jc w:val="both"/>
              <w:rPr>
                <w:lang w:val="nl-NL"/>
              </w:rPr>
            </w:pPr>
            <w:r w:rsidRPr="00F94368">
              <w:rPr>
                <w:lang w:val="nl-NL"/>
              </w:rPr>
              <w:t xml:space="preserve">GV: Yêu cầu HS trình bày </w:t>
            </w:r>
          </w:p>
          <w:p w:rsidR="00F94368" w:rsidRPr="00F94368" w:rsidRDefault="00F94368" w:rsidP="00E54A2D">
            <w:pPr>
              <w:jc w:val="both"/>
              <w:rPr>
                <w:lang w:val="nl-NL"/>
              </w:rPr>
            </w:pPr>
            <w:r w:rsidRPr="00F94368">
              <w:rPr>
                <w:lang w:val="nl-NL"/>
              </w:rPr>
              <w:t>GV: Để chứng minh FA là tiếp tuyến của (O) cần chứng minh điều gì?</w:t>
            </w:r>
          </w:p>
          <w:p w:rsidR="00F94368" w:rsidRPr="00F94368" w:rsidRDefault="00F94368" w:rsidP="00E54A2D">
            <w:pPr>
              <w:jc w:val="both"/>
              <w:rPr>
                <w:lang w:val="nl-NL"/>
              </w:rPr>
            </w:pPr>
            <w:r w:rsidRPr="00F94368">
              <w:rPr>
                <w:lang w:val="nl-NL"/>
              </w:rPr>
              <w:t xml:space="preserve">GV: Hãy chứng minh FA </w:t>
            </w:r>
            <w:r w:rsidRPr="00F94368">
              <w:rPr>
                <w:position w:val="-4"/>
                <w:lang w:val="nl-NL"/>
              </w:rPr>
              <w:object w:dxaOrig="240" w:dyaOrig="260">
                <v:shape id="_x0000_i1715" type="#_x0000_t75" style="width:12pt;height:12.75pt" o:ole="">
                  <v:imagedata r:id="rId1242" o:title=""/>
                </v:shape>
                <o:OLEObject Type="Embed" ProgID="Equation.DSMT4" ShapeID="_x0000_i1715" DrawAspect="Content" ObjectID="_1672830636" r:id="rId1245"/>
              </w:object>
            </w:r>
            <w:r w:rsidRPr="00F94368">
              <w:rPr>
                <w:lang w:val="nl-NL"/>
              </w:rPr>
              <w:t xml:space="preserve"> AO?</w:t>
            </w:r>
          </w:p>
          <w:p w:rsidR="00F94368" w:rsidRPr="00F94368" w:rsidRDefault="00F94368" w:rsidP="00E54A2D">
            <w:pPr>
              <w:jc w:val="both"/>
              <w:rPr>
                <w:lang w:val="nl-NL"/>
              </w:rPr>
            </w:pPr>
            <w:r w:rsidRPr="00F94368">
              <w:rPr>
                <w:lang w:val="nl-NL"/>
              </w:rPr>
              <w:t xml:space="preserve">GV: Yêu cầu HS trình bày </w:t>
            </w:r>
          </w:p>
          <w:p w:rsidR="00F94368" w:rsidRPr="00F94368" w:rsidRDefault="00F94368" w:rsidP="00E54A2D">
            <w:pPr>
              <w:jc w:val="both"/>
              <w:rPr>
                <w:lang w:val="nl-NL"/>
              </w:rPr>
            </w:pPr>
            <w:r w:rsidRPr="00F94368">
              <w:rPr>
                <w:lang w:val="nl-NL"/>
              </w:rPr>
              <w:t xml:space="preserve">GV: Nhận xét bổ sung </w:t>
            </w:r>
          </w:p>
          <w:p w:rsidR="00F94368" w:rsidRPr="00F94368" w:rsidRDefault="00F94368" w:rsidP="00E54A2D">
            <w:pPr>
              <w:spacing w:line="256" w:lineRule="auto"/>
              <w:jc w:val="both"/>
              <w:rPr>
                <w:lang w:val="nl-NL"/>
              </w:rPr>
            </w:pPr>
            <w:r w:rsidRPr="00F94368">
              <w:rPr>
                <w:lang w:val="nl-NL"/>
              </w:rPr>
              <w:t xml:space="preserve">GV: Khái quát lại toàn bài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b w:val="0"/>
                <w:sz w:val="24"/>
                <w:lang w:val="nl-NL"/>
              </w:rPr>
            </w:pPr>
            <w:r w:rsidRPr="00F94368">
              <w:rPr>
                <w:rFonts w:ascii="Times New Roman" w:hAnsi="Times New Roman"/>
                <w:b w:val="0"/>
                <w:sz w:val="24"/>
                <w:lang w:val="nl-NL"/>
              </w:rPr>
              <w:t>Bài 1: Cho đường tròn (O), AB là đường kính, điểm M thuộc đường tròn. Vẽ điểm N đối xứng với A qua M, BN cắt đường tròn ở C. Gọi E là giao điểm của AC và BM. Chứng minh</w:t>
            </w:r>
          </w:p>
          <w:p w:rsidR="00F94368" w:rsidRPr="00F94368" w:rsidRDefault="00F94368" w:rsidP="00E54A2D">
            <w:pPr>
              <w:rPr>
                <w:lang w:val="nl-NL"/>
              </w:rPr>
            </w:pPr>
            <w:r w:rsidRPr="00F94368">
              <w:rPr>
                <w:lang w:val="nl-NL"/>
              </w:rPr>
              <w:t xml:space="preserve">a. NE </w:t>
            </w:r>
            <w:r w:rsidRPr="00F94368">
              <w:rPr>
                <w:position w:val="-4"/>
                <w:lang w:val="nl-NL"/>
              </w:rPr>
              <w:object w:dxaOrig="240" w:dyaOrig="260">
                <v:shape id="_x0000_i1716" type="#_x0000_t75" style="width:12pt;height:12.75pt" o:ole="">
                  <v:imagedata r:id="rId1242" o:title=""/>
                </v:shape>
                <o:OLEObject Type="Embed" ProgID="Equation.DSMT4" ShapeID="_x0000_i1716" DrawAspect="Content" ObjectID="_1672830637" r:id="rId1246"/>
              </w:object>
            </w:r>
            <w:r w:rsidRPr="00F94368">
              <w:rPr>
                <w:lang w:val="nl-NL"/>
              </w:rPr>
              <w:t xml:space="preserve">  AB      </w:t>
            </w:r>
          </w:p>
          <w:p w:rsidR="00F94368" w:rsidRPr="00F94368" w:rsidRDefault="00F94368" w:rsidP="00E54A2D">
            <w:pPr>
              <w:rPr>
                <w:lang w:val="nl-NL"/>
              </w:rPr>
            </w:pPr>
            <w:r w:rsidRPr="00F94368">
              <w:rPr>
                <w:lang w:val="nl-NL"/>
              </w:rPr>
              <w:t>b.  FA là tiếp tuyến của(O)</w:t>
            </w:r>
          </w:p>
          <w:tbl>
            <w:tblPr>
              <w:tblW w:w="4572" w:type="dxa"/>
              <w:tblBorders>
                <w:insideH w:val="single" w:sz="4" w:space="0" w:color="auto"/>
                <w:insideV w:val="single" w:sz="4" w:space="0" w:color="auto"/>
              </w:tblBorders>
              <w:tblLook w:val="04A0" w:firstRow="1" w:lastRow="0" w:firstColumn="1" w:lastColumn="0" w:noHBand="0" w:noVBand="1"/>
            </w:tblPr>
            <w:tblGrid>
              <w:gridCol w:w="737"/>
              <w:gridCol w:w="3835"/>
            </w:tblGrid>
            <w:tr w:rsidR="00F94368" w:rsidRPr="00F94368" w:rsidTr="00E54A2D">
              <w:tc>
                <w:tcPr>
                  <w:tcW w:w="499" w:type="dxa"/>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GT</w:t>
                  </w:r>
                </w:p>
              </w:tc>
              <w:tc>
                <w:tcPr>
                  <w:tcW w:w="4073" w:type="dxa"/>
                </w:tcPr>
                <w:p w:rsidR="00F94368" w:rsidRPr="00F94368" w:rsidRDefault="00F94368" w:rsidP="00E54A2D">
                  <w:pPr>
                    <w:rPr>
                      <w:lang w:val="nl-NL"/>
                    </w:rPr>
                  </w:pPr>
                  <w:r w:rsidRPr="00F94368">
                    <w:rPr>
                      <w:lang w:val="nl-NL"/>
                    </w:rPr>
                    <w:t xml:space="preserve">(O; </w:t>
                  </w:r>
                  <w:r w:rsidRPr="00F94368">
                    <w:rPr>
                      <w:position w:val="-24"/>
                      <w:lang w:val="nl-NL"/>
                    </w:rPr>
                    <w:object w:dxaOrig="440" w:dyaOrig="620">
                      <v:shape id="_x0000_i1717" type="#_x0000_t75" style="width:21.75pt;height:30.75pt" o:ole="">
                        <v:imagedata r:id="rId1247" o:title=""/>
                      </v:shape>
                      <o:OLEObject Type="Embed" ProgID="Equation.DSMT4" ShapeID="_x0000_i1717" DrawAspect="Content" ObjectID="_1672830638" r:id="rId1248"/>
                    </w:object>
                  </w:r>
                  <w:r w:rsidRPr="00F94368">
                    <w:rPr>
                      <w:lang w:val="nl-NL"/>
                    </w:rPr>
                    <w:t>); M</w:t>
                  </w:r>
                  <w:r w:rsidRPr="00F94368">
                    <w:rPr>
                      <w:position w:val="-4"/>
                      <w:lang w:val="nl-NL"/>
                    </w:rPr>
                    <w:object w:dxaOrig="200" w:dyaOrig="200">
                      <v:shape id="_x0000_i1718" type="#_x0000_t75" style="width:9.75pt;height:9.75pt" o:ole="">
                        <v:imagedata r:id="rId1249" o:title=""/>
                      </v:shape>
                      <o:OLEObject Type="Embed" ProgID="Equation.DSMT4" ShapeID="_x0000_i1718" DrawAspect="Content" ObjectID="_1672830639" r:id="rId1250"/>
                    </w:object>
                  </w:r>
                  <w:r w:rsidRPr="00F94368">
                    <w:rPr>
                      <w:lang w:val="nl-NL"/>
                    </w:rPr>
                    <w:t xml:space="preserve"> (O).</w:t>
                  </w:r>
                </w:p>
                <w:p w:rsidR="00F94368" w:rsidRPr="00F94368" w:rsidRDefault="00F94368" w:rsidP="00E54A2D">
                  <w:pPr>
                    <w:rPr>
                      <w:lang w:val="nl-NL"/>
                    </w:rPr>
                  </w:pPr>
                  <w:r w:rsidRPr="00F94368">
                    <w:rPr>
                      <w:lang w:val="nl-NL"/>
                    </w:rPr>
                    <w:t>N đối xứng với A qua M</w:t>
                  </w:r>
                </w:p>
                <w:p w:rsidR="00F94368" w:rsidRPr="00F94368" w:rsidRDefault="00F94368" w:rsidP="00E54A2D">
                  <w:pPr>
                    <w:rPr>
                      <w:lang w:val="nl-NL"/>
                    </w:rPr>
                  </w:pPr>
                  <w:r w:rsidRPr="00F94368">
                    <w:rPr>
                      <w:lang w:val="nl-NL"/>
                    </w:rPr>
                    <w:t>F đối xứng với E qua M</w:t>
                  </w:r>
                </w:p>
                <w:p w:rsidR="00F94368" w:rsidRPr="00F94368" w:rsidRDefault="00F94368" w:rsidP="00E54A2D">
                  <w:pPr>
                    <w:rPr>
                      <w:lang w:val="nl-NL"/>
                    </w:rPr>
                  </w:pPr>
                  <w:r w:rsidRPr="00F94368">
                    <w:rPr>
                      <w:lang w:val="nl-NL"/>
                    </w:rPr>
                    <w:t xml:space="preserve">BN </w:t>
                  </w:r>
                  <w:r w:rsidRPr="00F94368">
                    <w:rPr>
                      <w:position w:val="-4"/>
                      <w:lang w:val="nl-NL"/>
                    </w:rPr>
                    <w:object w:dxaOrig="260" w:dyaOrig="200">
                      <v:shape id="_x0000_i1719" type="#_x0000_t75" style="width:12.75pt;height:9.75pt" o:ole="">
                        <v:imagedata r:id="rId1251" o:title=""/>
                      </v:shape>
                      <o:OLEObject Type="Embed" ProgID="Equation.DSMT4" ShapeID="_x0000_i1719" DrawAspect="Content" ObjectID="_1672830640" r:id="rId1252"/>
                    </w:object>
                  </w:r>
                  <w:r w:rsidRPr="00F94368">
                    <w:rPr>
                      <w:lang w:val="nl-NL"/>
                    </w:rPr>
                    <w:t xml:space="preserve">(O) = {C}; BM </w:t>
                  </w:r>
                  <w:r w:rsidRPr="00F94368">
                    <w:rPr>
                      <w:position w:val="-4"/>
                      <w:lang w:val="nl-NL"/>
                    </w:rPr>
                    <w:object w:dxaOrig="260" w:dyaOrig="200">
                      <v:shape id="_x0000_i1720" type="#_x0000_t75" style="width:12.75pt;height:9.75pt" o:ole="">
                        <v:imagedata r:id="rId1251" o:title=""/>
                      </v:shape>
                      <o:OLEObject Type="Embed" ProgID="Equation.DSMT4" ShapeID="_x0000_i1720" DrawAspect="Content" ObjectID="_1672830641" r:id="rId1253"/>
                    </w:object>
                  </w:r>
                  <w:r w:rsidRPr="00F94368">
                    <w:rPr>
                      <w:lang w:val="nl-NL"/>
                    </w:rPr>
                    <w:t xml:space="preserve">AC = {E}     </w:t>
                  </w:r>
                </w:p>
              </w:tc>
            </w:tr>
            <w:tr w:rsidR="00F94368" w:rsidRPr="00F94368" w:rsidTr="00E54A2D">
              <w:tc>
                <w:tcPr>
                  <w:tcW w:w="499" w:type="dxa"/>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KL</w:t>
                  </w:r>
                </w:p>
              </w:tc>
              <w:tc>
                <w:tcPr>
                  <w:tcW w:w="4073" w:type="dxa"/>
                </w:tcPr>
                <w:p w:rsidR="00F94368" w:rsidRPr="00F94368" w:rsidRDefault="00F94368" w:rsidP="00E54A2D">
                  <w:pPr>
                    <w:rPr>
                      <w:lang w:val="nl-NL"/>
                    </w:rPr>
                  </w:pPr>
                  <w:r w:rsidRPr="00F94368">
                    <w:rPr>
                      <w:lang w:val="nl-NL"/>
                    </w:rPr>
                    <w:t xml:space="preserve">a.  NE </w:t>
                  </w:r>
                  <w:r w:rsidRPr="00F94368">
                    <w:rPr>
                      <w:position w:val="-4"/>
                      <w:lang w:val="nl-NL"/>
                    </w:rPr>
                    <w:object w:dxaOrig="240" w:dyaOrig="260">
                      <v:shape id="_x0000_i1721" type="#_x0000_t75" style="width:12pt;height:12.75pt" o:ole="">
                        <v:imagedata r:id="rId1242" o:title=""/>
                      </v:shape>
                      <o:OLEObject Type="Embed" ProgID="Equation.DSMT4" ShapeID="_x0000_i1721" DrawAspect="Content" ObjectID="_1672830642" r:id="rId1254"/>
                    </w:object>
                  </w:r>
                  <w:r w:rsidRPr="00F94368">
                    <w:rPr>
                      <w:lang w:val="nl-NL"/>
                    </w:rPr>
                    <w:t xml:space="preserve"> AB      </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b.  FA là tiếp tuyến của(O)</w:t>
                  </w:r>
                </w:p>
              </w:tc>
            </w:tr>
          </w:tbl>
          <w:p w:rsidR="00F94368" w:rsidRPr="00F94368" w:rsidRDefault="00F94368" w:rsidP="00E54A2D">
            <w:pPr>
              <w:rPr>
                <w:lang w:val="nl-NL"/>
              </w:rPr>
            </w:pPr>
            <w:r w:rsidRPr="00F94368">
              <w:rPr>
                <w:lang w:val="nl-NL"/>
              </w:rPr>
              <w:t xml:space="preserve">a) Xét </w:t>
            </w:r>
            <w:r w:rsidRPr="00F94368">
              <w:rPr>
                <w:position w:val="-4"/>
                <w:lang w:val="nl-NL"/>
              </w:rPr>
              <w:object w:dxaOrig="220" w:dyaOrig="260">
                <v:shape id="_x0000_i1722" type="#_x0000_t75" style="width:11.25pt;height:12.75pt" o:ole="">
                  <v:imagedata r:id="rId1255" o:title=""/>
                </v:shape>
                <o:OLEObject Type="Embed" ProgID="Equation.DSMT4" ShapeID="_x0000_i1722" DrawAspect="Content" ObjectID="_1672830643" r:id="rId1256"/>
              </w:object>
            </w:r>
            <w:r w:rsidRPr="00F94368">
              <w:rPr>
                <w:lang w:val="nl-NL"/>
              </w:rPr>
              <w:t xml:space="preserve"> AMB có AB = 2R </w:t>
            </w:r>
          </w:p>
          <w:p w:rsidR="00F94368" w:rsidRPr="00F94368" w:rsidRDefault="00F94368" w:rsidP="00E54A2D">
            <w:pPr>
              <w:rPr>
                <w:lang w:val="nl-NL"/>
              </w:rPr>
            </w:pPr>
            <w:r w:rsidRPr="00F94368">
              <w:rPr>
                <w:position w:val="-6"/>
                <w:lang w:val="nl-NL"/>
              </w:rPr>
              <w:object w:dxaOrig="520" w:dyaOrig="279">
                <v:shape id="_x0000_i1723" type="#_x0000_t75" style="width:26.25pt;height:14.25pt" o:ole="" o:bullet="t">
                  <v:imagedata r:id="rId1257" o:title=""/>
                </v:shape>
                <o:OLEObject Type="Embed" ProgID="Equation.DSMT4" ShapeID="_x0000_i1723" DrawAspect="Content" ObjectID="_1672830644" r:id="rId1258"/>
              </w:object>
            </w:r>
            <w:r w:rsidRPr="00F94368">
              <w:rPr>
                <w:lang w:val="nl-NL"/>
              </w:rPr>
              <w:t xml:space="preserve">AMB vuông tại M </w:t>
            </w:r>
          </w:p>
          <w:p w:rsidR="00F94368" w:rsidRPr="00F94368" w:rsidRDefault="00F94368" w:rsidP="00E54A2D">
            <w:pPr>
              <w:rPr>
                <w:lang w:val="nl-NL"/>
              </w:rPr>
            </w:pPr>
            <w:r w:rsidRPr="00F94368">
              <w:rPr>
                <w:position w:val="-6"/>
                <w:lang w:val="nl-NL"/>
              </w:rPr>
              <w:object w:dxaOrig="300" w:dyaOrig="240">
                <v:shape id="_x0000_i1724" type="#_x0000_t75" style="width:15pt;height:12pt" o:ole="">
                  <v:imagedata r:id="rId1259" o:title=""/>
                </v:shape>
                <o:OLEObject Type="Embed" ProgID="Equation.DSMT4" ShapeID="_x0000_i1724" DrawAspect="Content" ObjectID="_1672830645" r:id="rId1260"/>
              </w:object>
            </w:r>
            <w:r w:rsidRPr="00F94368">
              <w:rPr>
                <w:lang w:val="nl-NL"/>
              </w:rPr>
              <w:t xml:space="preserve">BM </w:t>
            </w:r>
            <w:r w:rsidRPr="00F94368">
              <w:rPr>
                <w:position w:val="-4"/>
                <w:lang w:val="nl-NL"/>
              </w:rPr>
              <w:object w:dxaOrig="240" w:dyaOrig="260">
                <v:shape id="_x0000_i1725" type="#_x0000_t75" style="width:12pt;height:12.75pt" o:ole="">
                  <v:imagedata r:id="rId1261" o:title=""/>
                </v:shape>
                <o:OLEObject Type="Embed" ProgID="Equation.DSMT4" ShapeID="_x0000_i1725" DrawAspect="Content" ObjectID="_1672830646" r:id="rId1262"/>
              </w:object>
            </w:r>
            <w:r w:rsidRPr="00F94368">
              <w:rPr>
                <w:lang w:val="nl-NL"/>
              </w:rPr>
              <w:t xml:space="preserve"> AN</w:t>
            </w:r>
          </w:p>
          <w:p w:rsidR="00F94368" w:rsidRPr="00F94368" w:rsidRDefault="00F94368" w:rsidP="00E54A2D">
            <w:pPr>
              <w:rPr>
                <w:lang w:val="nl-NL"/>
              </w:rPr>
            </w:pPr>
            <w:r w:rsidRPr="00F94368">
              <w:rPr>
                <w:lang w:val="nl-NL"/>
              </w:rPr>
              <w:t xml:space="preserve">Tương tự ta có : </w:t>
            </w:r>
          </w:p>
          <w:p w:rsidR="00F94368" w:rsidRPr="00F94368" w:rsidRDefault="00F94368" w:rsidP="00E54A2D">
            <w:pPr>
              <w:rPr>
                <w:lang w:val="nl-NL"/>
              </w:rPr>
            </w:pPr>
            <w:r w:rsidRPr="00F94368">
              <w:rPr>
                <w:position w:val="-4"/>
                <w:lang w:val="nl-NL"/>
              </w:rPr>
              <w:object w:dxaOrig="220" w:dyaOrig="260">
                <v:shape id="_x0000_i1726" type="#_x0000_t75" style="width:11.25pt;height:12.75pt" o:ole="">
                  <v:imagedata r:id="rId1263" o:title=""/>
                </v:shape>
                <o:OLEObject Type="Embed" ProgID="Equation.DSMT4" ShapeID="_x0000_i1726" DrawAspect="Content" ObjectID="_1672830647" r:id="rId1264"/>
              </w:object>
            </w:r>
            <w:r w:rsidRPr="00F94368">
              <w:rPr>
                <w:lang w:val="nl-NL"/>
              </w:rPr>
              <w:t xml:space="preserve">ACB vuông tại C  </w:t>
            </w:r>
          </w:p>
          <w:p w:rsidR="00F94368" w:rsidRPr="00F94368" w:rsidRDefault="00F94368" w:rsidP="00E54A2D">
            <w:pPr>
              <w:tabs>
                <w:tab w:val="num" w:pos="720"/>
              </w:tabs>
              <w:rPr>
                <w:lang w:val="nl-NL"/>
              </w:rPr>
            </w:pPr>
            <w:r w:rsidRPr="00F94368">
              <w:rPr>
                <w:position w:val="-6"/>
                <w:lang w:val="nl-NL"/>
              </w:rPr>
              <w:object w:dxaOrig="300" w:dyaOrig="240">
                <v:shape id="_x0000_i1727" type="#_x0000_t75" style="width:15pt;height:12pt" o:ole="" o:bullet="t">
                  <v:imagedata r:id="rId1259" o:title=""/>
                </v:shape>
                <o:OLEObject Type="Embed" ProgID="Equation.DSMT4" ShapeID="_x0000_i1727" DrawAspect="Content" ObjectID="_1672830648" r:id="rId1265"/>
              </w:object>
            </w:r>
            <w:r w:rsidRPr="00F94368">
              <w:rPr>
                <w:lang w:val="nl-NL"/>
              </w:rPr>
              <w:t xml:space="preserve"> BN </w:t>
            </w:r>
            <w:r w:rsidRPr="00F94368">
              <w:rPr>
                <w:position w:val="-4"/>
                <w:lang w:val="nl-NL"/>
              </w:rPr>
              <w:object w:dxaOrig="240" w:dyaOrig="260">
                <v:shape id="_x0000_i1728" type="#_x0000_t75" style="width:12pt;height:12.75pt" o:ole="">
                  <v:imagedata r:id="rId1242" o:title=""/>
                </v:shape>
                <o:OLEObject Type="Embed" ProgID="Equation.DSMT4" ShapeID="_x0000_i1728" DrawAspect="Content" ObjectID="_1672830649" r:id="rId1266"/>
              </w:object>
            </w:r>
            <w:r w:rsidRPr="00F94368">
              <w:rPr>
                <w:lang w:val="nl-NL"/>
              </w:rPr>
              <w:t xml:space="preserve"> AC.</w:t>
            </w:r>
          </w:p>
          <w:p w:rsidR="00F94368" w:rsidRPr="00F94368" w:rsidRDefault="00F94368" w:rsidP="00E54A2D">
            <w:pPr>
              <w:rPr>
                <w:lang w:val="nl-NL"/>
              </w:rPr>
            </w:pPr>
            <w:r w:rsidRPr="00F94368">
              <w:rPr>
                <w:lang w:val="nl-NL"/>
              </w:rPr>
              <w:t xml:space="preserve"> Xét </w:t>
            </w:r>
            <w:r w:rsidRPr="00F94368">
              <w:rPr>
                <w:position w:val="-4"/>
                <w:lang w:val="nl-NL"/>
              </w:rPr>
              <w:object w:dxaOrig="220" w:dyaOrig="260">
                <v:shape id="_x0000_i1729" type="#_x0000_t75" style="width:11.25pt;height:12.75pt" o:ole="">
                  <v:imagedata r:id="rId1267" o:title=""/>
                </v:shape>
                <o:OLEObject Type="Embed" ProgID="Equation.DSMT4" ShapeID="_x0000_i1729" DrawAspect="Content" ObjectID="_1672830650" r:id="rId1268"/>
              </w:object>
            </w:r>
            <w:r w:rsidRPr="00F94368">
              <w:rPr>
                <w:lang w:val="nl-NL"/>
              </w:rPr>
              <w:t xml:space="preserve">ANB có BM </w:t>
            </w:r>
            <w:r w:rsidRPr="00F94368">
              <w:rPr>
                <w:position w:val="-4"/>
                <w:lang w:val="nl-NL"/>
              </w:rPr>
              <w:object w:dxaOrig="240" w:dyaOrig="260">
                <v:shape id="_x0000_i1730" type="#_x0000_t75" style="width:12pt;height:12.75pt" o:ole="">
                  <v:imagedata r:id="rId1269" o:title=""/>
                </v:shape>
                <o:OLEObject Type="Embed" ProgID="Equation.DSMT4" ShapeID="_x0000_i1730" DrawAspect="Content" ObjectID="_1672830651" r:id="rId1270"/>
              </w:object>
            </w:r>
            <w:r w:rsidRPr="00F94368">
              <w:rPr>
                <w:lang w:val="nl-NL"/>
              </w:rPr>
              <w:t xml:space="preserve"> NA </w:t>
            </w:r>
          </w:p>
          <w:p w:rsidR="00F94368" w:rsidRPr="00F94368" w:rsidRDefault="00F94368" w:rsidP="00E54A2D">
            <w:pPr>
              <w:rPr>
                <w:bCs/>
                <w:lang w:val="nl-NL"/>
              </w:rPr>
            </w:pPr>
            <w:r>
              <w:rPr>
                <w:noProof/>
              </w:rPr>
              <w:drawing>
                <wp:anchor distT="0" distB="0" distL="114300" distR="114300" simplePos="0" relativeHeight="251735040" behindDoc="1" locked="0" layoutInCell="1" allowOverlap="1">
                  <wp:simplePos x="0" y="0"/>
                  <wp:positionH relativeFrom="column">
                    <wp:posOffset>2396490</wp:posOffset>
                  </wp:positionH>
                  <wp:positionV relativeFrom="paragraph">
                    <wp:posOffset>-1239520</wp:posOffset>
                  </wp:positionV>
                  <wp:extent cx="948690" cy="1085215"/>
                  <wp:effectExtent l="0" t="0" r="3810" b="635"/>
                  <wp:wrapSquare wrapText="bothSides"/>
                  <wp:docPr id="5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94869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và AC</w:t>
            </w:r>
            <w:r w:rsidRPr="00F94368">
              <w:rPr>
                <w:position w:val="-4"/>
                <w:lang w:val="nl-NL"/>
              </w:rPr>
              <w:object w:dxaOrig="240" w:dyaOrig="260">
                <v:shape id="_x0000_i1731" type="#_x0000_t75" style="width:12pt;height:12.75pt" o:ole="">
                  <v:imagedata r:id="rId1272" o:title=""/>
                </v:shape>
                <o:OLEObject Type="Embed" ProgID="Equation.DSMT4" ShapeID="_x0000_i1731" DrawAspect="Content" ObjectID="_1672830652" r:id="rId1273"/>
              </w:object>
            </w:r>
            <w:r w:rsidRPr="00F94368">
              <w:rPr>
                <w:lang w:val="nl-NL"/>
              </w:rPr>
              <w:t xml:space="preserve"> NB (cmt) ; mặt khác BM </w:t>
            </w:r>
            <w:r w:rsidRPr="00F94368">
              <w:rPr>
                <w:position w:val="-4"/>
                <w:lang w:val="nl-NL"/>
              </w:rPr>
              <w:object w:dxaOrig="260" w:dyaOrig="200">
                <v:shape id="_x0000_i1732" type="#_x0000_t75" style="width:12.75pt;height:9.75pt" o:ole="">
                  <v:imagedata r:id="rId1251" o:title=""/>
                </v:shape>
                <o:OLEObject Type="Embed" ProgID="Equation.DSMT4" ShapeID="_x0000_i1732" DrawAspect="Content" ObjectID="_1672830653" r:id="rId1274"/>
              </w:object>
            </w:r>
            <w:r w:rsidRPr="00F94368">
              <w:rPr>
                <w:lang w:val="nl-NL"/>
              </w:rPr>
              <w:t xml:space="preserve">AC = {E}     </w:t>
            </w:r>
          </w:p>
          <w:p w:rsidR="00F94368" w:rsidRPr="00F94368" w:rsidRDefault="00F94368" w:rsidP="00E54A2D">
            <w:pPr>
              <w:rPr>
                <w:lang w:val="nl-NL"/>
              </w:rPr>
            </w:pPr>
            <w:r w:rsidRPr="00F94368">
              <w:rPr>
                <w:lang w:val="nl-NL"/>
              </w:rPr>
              <w:t xml:space="preserve"> </w:t>
            </w:r>
            <w:r w:rsidRPr="00F94368">
              <w:rPr>
                <w:position w:val="-6"/>
                <w:lang w:val="nl-NL"/>
              </w:rPr>
              <w:object w:dxaOrig="300" w:dyaOrig="240">
                <v:shape id="_x0000_i1733" type="#_x0000_t75" style="width:15pt;height:12pt" o:ole="" o:bullet="t">
                  <v:imagedata r:id="rId1275" o:title=""/>
                </v:shape>
                <o:OLEObject Type="Embed" ProgID="Equation.DSMT4" ShapeID="_x0000_i1733" DrawAspect="Content" ObjectID="_1672830654" r:id="rId1276"/>
              </w:object>
            </w:r>
            <w:r w:rsidRPr="00F94368">
              <w:rPr>
                <w:lang w:val="nl-NL"/>
              </w:rPr>
              <w:t xml:space="preserve"> E là trực tâm của </w:t>
            </w:r>
            <w:r w:rsidRPr="00F94368">
              <w:rPr>
                <w:position w:val="-4"/>
                <w:lang w:val="nl-NL"/>
              </w:rPr>
              <w:object w:dxaOrig="220" w:dyaOrig="260">
                <v:shape id="_x0000_i1734" type="#_x0000_t75" style="width:11.25pt;height:12.75pt" o:ole="">
                  <v:imagedata r:id="rId1277" o:title=""/>
                </v:shape>
                <o:OLEObject Type="Embed" ProgID="Equation.DSMT4" ShapeID="_x0000_i1734" DrawAspect="Content" ObjectID="_1672830655" r:id="rId1278"/>
              </w:object>
            </w:r>
            <w:r w:rsidRPr="00F94368">
              <w:rPr>
                <w:lang w:val="nl-NL"/>
              </w:rPr>
              <w:t xml:space="preserve">ANB.  </w:t>
            </w:r>
            <w:r w:rsidRPr="00F94368">
              <w:rPr>
                <w:position w:val="-6"/>
                <w:lang w:val="nl-NL"/>
              </w:rPr>
              <w:object w:dxaOrig="300" w:dyaOrig="240">
                <v:shape id="_x0000_i1735" type="#_x0000_t75" style="width:15pt;height:12pt" o:ole="" o:bullet="t">
                  <v:imagedata r:id="rId1275" o:title=""/>
                </v:shape>
                <o:OLEObject Type="Embed" ProgID="Equation.DSMT4" ShapeID="_x0000_i1735" DrawAspect="Content" ObjectID="_1672830656" r:id="rId1279"/>
              </w:object>
            </w:r>
            <w:r w:rsidRPr="00F94368">
              <w:rPr>
                <w:lang w:val="nl-NL"/>
              </w:rPr>
              <w:t xml:space="preserve"> NE </w:t>
            </w:r>
            <w:r w:rsidRPr="00F94368">
              <w:rPr>
                <w:position w:val="-4"/>
                <w:lang w:val="nl-NL"/>
              </w:rPr>
              <w:object w:dxaOrig="240" w:dyaOrig="260">
                <v:shape id="_x0000_i1736" type="#_x0000_t75" style="width:12pt;height:12.75pt" o:ole="">
                  <v:imagedata r:id="rId1280" o:title=""/>
                </v:shape>
                <o:OLEObject Type="Embed" ProgID="Equation.DSMT4" ShapeID="_x0000_i1736" DrawAspect="Content" ObjectID="_1672830657" r:id="rId1281"/>
              </w:object>
            </w:r>
            <w:r w:rsidRPr="00F94368">
              <w:rPr>
                <w:lang w:val="nl-NL"/>
              </w:rPr>
              <w:t xml:space="preserve"> AB                                                                                        </w:t>
            </w:r>
          </w:p>
          <w:p w:rsidR="00F94368" w:rsidRPr="00F94368" w:rsidRDefault="00F94368" w:rsidP="00E54A2D">
            <w:pPr>
              <w:rPr>
                <w:lang w:val="nl-NL"/>
              </w:rPr>
            </w:pPr>
            <w:r w:rsidRPr="00F94368">
              <w:rPr>
                <w:lang w:val="nl-NL"/>
              </w:rPr>
              <w:t>b, Xét tứ giác AFNE có:</w:t>
            </w:r>
          </w:p>
          <w:p w:rsidR="00F94368" w:rsidRPr="00F94368" w:rsidRDefault="00F94368" w:rsidP="00E54A2D">
            <w:pPr>
              <w:rPr>
                <w:lang w:val="nl-NL"/>
              </w:rPr>
            </w:pPr>
            <w:r w:rsidRPr="00F94368">
              <w:rPr>
                <w:lang w:val="nl-NL"/>
              </w:rPr>
              <w:t xml:space="preserve">MN = AM (gt); EM = FM (gt) </w:t>
            </w:r>
          </w:p>
          <w:p w:rsidR="00F94368" w:rsidRPr="00F94368" w:rsidRDefault="00F94368" w:rsidP="00E54A2D">
            <w:pPr>
              <w:rPr>
                <w:lang w:val="nl-NL"/>
              </w:rPr>
            </w:pPr>
            <w:r w:rsidRPr="00F94368">
              <w:rPr>
                <w:lang w:val="nl-NL"/>
              </w:rPr>
              <w:t xml:space="preserve">và EF </w:t>
            </w:r>
            <w:r w:rsidRPr="00F94368">
              <w:rPr>
                <w:position w:val="-4"/>
                <w:lang w:val="nl-NL"/>
              </w:rPr>
              <w:object w:dxaOrig="240" w:dyaOrig="260">
                <v:shape id="_x0000_i1737" type="#_x0000_t75" style="width:12pt;height:12.75pt" o:ole="">
                  <v:imagedata r:id="rId1282" o:title=""/>
                </v:shape>
                <o:OLEObject Type="Embed" ProgID="Equation.DSMT4" ShapeID="_x0000_i1737" DrawAspect="Content" ObjectID="_1672830658" r:id="rId1283"/>
              </w:object>
            </w:r>
            <w:r w:rsidRPr="00F94368">
              <w:rPr>
                <w:lang w:val="nl-NL"/>
              </w:rPr>
              <w:t xml:space="preserve"> AN( chứng minh trên)                     </w:t>
            </w:r>
          </w:p>
          <w:p w:rsidR="00F94368" w:rsidRPr="00F94368" w:rsidRDefault="00F94368" w:rsidP="00E54A2D">
            <w:pPr>
              <w:rPr>
                <w:lang w:val="nl-NL"/>
              </w:rPr>
            </w:pPr>
            <w:r w:rsidRPr="00F94368">
              <w:rPr>
                <w:position w:val="-6"/>
                <w:lang w:val="nl-NL"/>
              </w:rPr>
              <w:object w:dxaOrig="300" w:dyaOrig="240">
                <v:shape id="_x0000_i1738" type="#_x0000_t75" style="width:15pt;height:12pt" o:ole="">
                  <v:imagedata r:id="rId1259" o:title=""/>
                </v:shape>
                <o:OLEObject Type="Embed" ProgID="Equation.DSMT4" ShapeID="_x0000_i1738" DrawAspect="Content" ObjectID="_1672830659" r:id="rId1284"/>
              </w:object>
            </w:r>
            <w:r w:rsidRPr="00F94368">
              <w:rPr>
                <w:lang w:val="nl-NL"/>
              </w:rPr>
              <w:t xml:space="preserve"> AFNE là là hình thoi. </w:t>
            </w:r>
            <w:r w:rsidRPr="00F94368">
              <w:rPr>
                <w:position w:val="-6"/>
                <w:lang w:val="nl-NL"/>
              </w:rPr>
              <w:object w:dxaOrig="300" w:dyaOrig="240">
                <v:shape id="_x0000_i1739" type="#_x0000_t75" style="width:15pt;height:12pt" o:ole="">
                  <v:imagedata r:id="rId1285" o:title=""/>
                </v:shape>
                <o:OLEObject Type="Embed" ProgID="Equation.DSMT4" ShapeID="_x0000_i1739" DrawAspect="Content" ObjectID="_1672830660" r:id="rId1286"/>
              </w:object>
            </w:r>
            <w:r w:rsidRPr="00F94368">
              <w:rPr>
                <w:lang w:val="nl-NL"/>
              </w:rPr>
              <w:t xml:space="preserve"> FA // NE                                                                                                    </w:t>
            </w:r>
          </w:p>
          <w:p w:rsidR="00F94368" w:rsidRPr="00F94368" w:rsidRDefault="00F94368" w:rsidP="00E54A2D">
            <w:pPr>
              <w:rPr>
                <w:lang w:val="nl-NL"/>
              </w:rPr>
            </w:pPr>
            <w:r w:rsidRPr="00F94368">
              <w:rPr>
                <w:lang w:val="nl-NL"/>
              </w:rPr>
              <w:t xml:space="preserve">mà NE </w:t>
            </w:r>
            <w:r w:rsidRPr="00F94368">
              <w:rPr>
                <w:position w:val="-4"/>
                <w:lang w:val="nl-NL"/>
              </w:rPr>
              <w:object w:dxaOrig="240" w:dyaOrig="260">
                <v:shape id="_x0000_i1740" type="#_x0000_t75" style="width:12pt;height:12.75pt" o:ole="">
                  <v:imagedata r:id="rId1287" o:title=""/>
                </v:shape>
                <o:OLEObject Type="Embed" ProgID="Equation.DSMT4" ShapeID="_x0000_i1740" DrawAspect="Content" ObjectID="_1672830661" r:id="rId1288"/>
              </w:object>
            </w:r>
            <w:r w:rsidRPr="00F94368">
              <w:rPr>
                <w:lang w:val="nl-NL"/>
              </w:rPr>
              <w:t xml:space="preserve"> AB ( chứng minh câu a) </w:t>
            </w:r>
            <w:r w:rsidRPr="00F94368">
              <w:rPr>
                <w:position w:val="-6"/>
                <w:lang w:val="nl-NL"/>
              </w:rPr>
              <w:object w:dxaOrig="300" w:dyaOrig="240">
                <v:shape id="_x0000_i1741" type="#_x0000_t75" style="width:15pt;height:12pt" o:ole="">
                  <v:imagedata r:id="rId1289" o:title=""/>
                </v:shape>
                <o:OLEObject Type="Embed" ProgID="Equation.DSMT4" ShapeID="_x0000_i1741" DrawAspect="Content" ObjectID="_1672830662" r:id="rId1290"/>
              </w:object>
            </w:r>
            <w:r w:rsidRPr="00F94368">
              <w:rPr>
                <w:lang w:val="nl-NL"/>
              </w:rPr>
              <w:t xml:space="preserve"> FA </w:t>
            </w:r>
            <w:r w:rsidRPr="00F94368">
              <w:rPr>
                <w:position w:val="-4"/>
                <w:lang w:val="nl-NL"/>
              </w:rPr>
              <w:object w:dxaOrig="240" w:dyaOrig="260">
                <v:shape id="_x0000_i1742" type="#_x0000_t75" style="width:12pt;height:12.75pt" o:ole="">
                  <v:imagedata r:id="rId1291" o:title=""/>
                </v:shape>
                <o:OLEObject Type="Embed" ProgID="Equation.DSMT4" ShapeID="_x0000_i1742" DrawAspect="Content" ObjectID="_1672830663" r:id="rId1292"/>
              </w:object>
            </w:r>
            <w:r w:rsidRPr="00F94368">
              <w:rPr>
                <w:lang w:val="nl-NL"/>
              </w:rPr>
              <w:t xml:space="preserve"> AB                                              </w:t>
            </w:r>
          </w:p>
          <w:p w:rsidR="00F94368" w:rsidRPr="00F94368" w:rsidRDefault="00F94368" w:rsidP="00E54A2D">
            <w:pPr>
              <w:spacing w:line="256" w:lineRule="auto"/>
              <w:jc w:val="both"/>
              <w:rPr>
                <w:lang w:val="nl-NL"/>
              </w:rPr>
            </w:pPr>
            <w:r w:rsidRPr="00F94368">
              <w:rPr>
                <w:position w:val="-6"/>
                <w:lang w:val="nl-NL"/>
              </w:rPr>
              <w:object w:dxaOrig="300" w:dyaOrig="240">
                <v:shape id="_x0000_i1743" type="#_x0000_t75" style="width:15pt;height:12pt" o:ole="" o:bullet="t">
                  <v:imagedata r:id="rId1275" o:title=""/>
                </v:shape>
                <o:OLEObject Type="Embed" ProgID="Equation.DSMT4" ShapeID="_x0000_i1743" DrawAspect="Content" ObjectID="_1672830664" r:id="rId1293"/>
              </w:object>
            </w:r>
            <w:r w:rsidRPr="00F94368">
              <w:rPr>
                <w:lang w:val="nl-NL"/>
              </w:rPr>
              <w:t xml:space="preserve">FA là tiếp tuyến của đường tròn (O). </w:t>
            </w:r>
          </w:p>
        </w:tc>
      </w:tr>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b/>
                <w:bCs/>
                <w:u w:val="single"/>
                <w:lang w:val="nl-NL"/>
              </w:rPr>
              <w:t>Bài 2</w:t>
            </w:r>
            <w:r w:rsidRPr="00F94368">
              <w:rPr>
                <w:lang w:val="nl-NL"/>
              </w:rPr>
              <w:t>: Cho nửa đường tròn đường kính AB, trên cùng một mặt phẳng bờ AB vẽ 2 tiếp tuyến Ax, By. Gọi M là điểm bất kỳ thuộc nửa đường tròn (O) tiếp tuyến tại M cắt Ax tại C, cắt By tại D.</w:t>
            </w:r>
          </w:p>
          <w:p w:rsidR="00F94368" w:rsidRPr="00F94368" w:rsidRDefault="00F94368" w:rsidP="00E54A2D">
            <w:pPr>
              <w:jc w:val="both"/>
              <w:rPr>
                <w:lang w:val="nl-NL"/>
              </w:rPr>
            </w:pPr>
            <w:r w:rsidRPr="00F94368">
              <w:rPr>
                <w:lang w:val="nl-NL"/>
              </w:rPr>
              <w:t>a) CMR: CD = AC + BD</w:t>
            </w:r>
          </w:p>
          <w:p w:rsidR="00F94368" w:rsidRPr="00F94368" w:rsidRDefault="00F94368" w:rsidP="00E54A2D">
            <w:pPr>
              <w:jc w:val="both"/>
              <w:rPr>
                <w:lang w:val="nl-NL"/>
              </w:rPr>
            </w:pPr>
            <w:r w:rsidRPr="00F94368">
              <w:rPr>
                <w:lang w:val="nl-NL"/>
              </w:rPr>
              <w:t>b) Tính góc COD</w:t>
            </w:r>
          </w:p>
          <w:p w:rsidR="00F94368" w:rsidRPr="00F94368" w:rsidRDefault="00F94368" w:rsidP="00E54A2D">
            <w:pPr>
              <w:jc w:val="both"/>
              <w:rPr>
                <w:lang w:val="nl-NL"/>
              </w:rPr>
            </w:pPr>
            <w:r w:rsidRPr="00F94368">
              <w:rPr>
                <w:lang w:val="nl-NL"/>
              </w:rPr>
              <w:t>c) CMR: AB là tiếp tuyến của đường tròn đường kính CD</w:t>
            </w:r>
          </w:p>
          <w:p w:rsidR="00F94368" w:rsidRPr="00F94368" w:rsidRDefault="00F94368" w:rsidP="00E54A2D">
            <w:pPr>
              <w:jc w:val="both"/>
              <w:rPr>
                <w:lang w:val="nl-NL"/>
              </w:rPr>
            </w:pPr>
            <w:r w:rsidRPr="00F94368">
              <w:rPr>
                <w:lang w:val="nl-NL"/>
              </w:rPr>
              <w:t>d) Tìm vị trí của M để ABCD có chu vi nhỏ nhất.</w:t>
            </w:r>
          </w:p>
          <w:p w:rsidR="00F94368" w:rsidRPr="00F94368" w:rsidRDefault="00F94368" w:rsidP="00E54A2D">
            <w:pPr>
              <w:rPr>
                <w:lang w:val="nl-NL"/>
              </w:rPr>
            </w:pPr>
            <w:r w:rsidRPr="00F94368">
              <w:rPr>
                <w:lang w:val="nl-NL"/>
              </w:rPr>
              <w:t>–HS vẽ hình, giải bài và lên bảng trình bày bài .</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lastRenderedPageBreak/>
              <w:t>Đánh giá kết quả thực hiện nhiệm vu của HS</w:t>
            </w:r>
          </w:p>
          <w:p w:rsidR="00F94368" w:rsidRPr="00F94368" w:rsidRDefault="00F94368" w:rsidP="00E54A2D">
            <w:pPr>
              <w:spacing w:line="256" w:lineRule="auto"/>
              <w:rPr>
                <w:bCs/>
                <w:i/>
                <w:color w:val="000000"/>
                <w:lang w:val="nl-NL"/>
              </w:rPr>
            </w:pPr>
            <w:r>
              <w:rPr>
                <w:noProof/>
              </w:rPr>
              <w:drawing>
                <wp:anchor distT="0" distB="0" distL="114300" distR="114300" simplePos="0" relativeHeight="251740160" behindDoc="0" locked="0" layoutInCell="1" allowOverlap="1">
                  <wp:simplePos x="0" y="0"/>
                  <wp:positionH relativeFrom="column">
                    <wp:posOffset>2540</wp:posOffset>
                  </wp:positionH>
                  <wp:positionV relativeFrom="paragraph">
                    <wp:posOffset>-754380</wp:posOffset>
                  </wp:positionV>
                  <wp:extent cx="1575435" cy="1316355"/>
                  <wp:effectExtent l="0" t="0" r="0" b="0"/>
                  <wp:wrapSquare wrapText="bothSides"/>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157543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i/>
                <w:lang w:val="nl-NL"/>
              </w:rPr>
              <w:t>GV chốt lại kiến thức</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lastRenderedPageBreak/>
              <w:t>Bài 2</w:t>
            </w:r>
            <w:r w:rsidRPr="00F94368">
              <w:rPr>
                <w:lang w:val="nl-NL"/>
              </w:rPr>
              <w:t xml:space="preserve">: a) Theo t/ c của 2 tiếp tuyến cắt nhau ta có: CA = CM ; MD = BD nên </w:t>
            </w:r>
          </w:p>
          <w:p w:rsidR="00F94368" w:rsidRPr="00F94368" w:rsidRDefault="00F94368" w:rsidP="00E54A2D">
            <w:pPr>
              <w:jc w:val="both"/>
              <w:rPr>
                <w:lang w:val="nl-NL"/>
              </w:rPr>
            </w:pPr>
            <w:r w:rsidRPr="00F94368">
              <w:rPr>
                <w:lang w:val="nl-NL"/>
              </w:rPr>
              <w:t>CD = AC + BD = CM + MD</w:t>
            </w:r>
          </w:p>
          <w:p w:rsidR="00F94368" w:rsidRPr="00F94368" w:rsidRDefault="00F94368" w:rsidP="00E54A2D">
            <w:pPr>
              <w:jc w:val="both"/>
              <w:rPr>
                <w:lang w:val="nl-NL"/>
              </w:rPr>
            </w:pPr>
            <w:r w:rsidRPr="00F94368">
              <w:rPr>
                <w:lang w:val="nl-NL"/>
              </w:rPr>
              <w:t xml:space="preserve">b) Theo t/c của 2 tiếp tuyến cắt nhau ta có : OC là phân giác </w:t>
            </w:r>
            <w:r w:rsidRPr="00F94368">
              <w:rPr>
                <w:position w:val="-6"/>
                <w:lang w:val="nl-NL"/>
              </w:rPr>
              <w:object w:dxaOrig="660" w:dyaOrig="360">
                <v:shape id="_x0000_i1744" type="#_x0000_t75" style="width:33pt;height:18pt" o:ole="">
                  <v:imagedata r:id="rId1295" o:title=""/>
                </v:shape>
                <o:OLEObject Type="Embed" ProgID="Equation.DSMT4" ShapeID="_x0000_i1744" DrawAspect="Content" ObjectID="_1672830665" r:id="rId1296"/>
              </w:object>
            </w:r>
            <w:r w:rsidRPr="00F94368">
              <w:rPr>
                <w:lang w:val="nl-NL"/>
              </w:rPr>
              <w:t xml:space="preserve">; OD là phân giác mà </w:t>
            </w:r>
            <w:r w:rsidRPr="00F94368">
              <w:rPr>
                <w:position w:val="-6"/>
                <w:lang w:val="nl-NL"/>
              </w:rPr>
              <w:object w:dxaOrig="660" w:dyaOrig="360">
                <v:shape id="_x0000_i1745" type="#_x0000_t75" style="width:33pt;height:18pt" o:ole="">
                  <v:imagedata r:id="rId1295" o:title=""/>
                </v:shape>
                <o:OLEObject Type="Embed" ProgID="Equation.DSMT4" ShapeID="_x0000_i1745" DrawAspect="Content" ObjectID="_1672830666" r:id="rId1297"/>
              </w:object>
            </w:r>
            <w:r w:rsidRPr="00F94368">
              <w:rPr>
                <w:lang w:val="nl-NL"/>
              </w:rPr>
              <w:t xml:space="preserve"> kề bù </w:t>
            </w:r>
            <w:r w:rsidRPr="00F94368">
              <w:rPr>
                <w:lang w:val="nl-NL"/>
              </w:rPr>
              <w:fldChar w:fldCharType="begin"/>
            </w:r>
            <w:r w:rsidRPr="00F94368">
              <w:rPr>
                <w:lang w:val="nl-NL"/>
              </w:rPr>
              <w:instrText xml:space="preserve">eq \a( , ,)\d(\o\ac(,\a\vs4(  </w:instrText>
            </w:r>
            <w:r w:rsidRPr="00F94368">
              <w:rPr>
                <w:lang w:val="nl-NL"/>
              </w:rPr>
              <w:sym w:font="MySB" w:char="F024"/>
            </w:r>
            <w:r w:rsidRPr="00F94368">
              <w:rPr>
                <w:lang w:val="nl-NL"/>
              </w:rPr>
              <w:instrText xml:space="preserve">   ,, )))</w:instrText>
            </w:r>
            <w:r w:rsidRPr="00F94368">
              <w:rPr>
                <w:lang w:val="nl-NL"/>
              </w:rPr>
              <w:fldChar w:fldCharType="end"/>
            </w:r>
            <w:r w:rsidRPr="00F94368">
              <w:rPr>
                <w:lang w:val="nl-NL"/>
              </w:rPr>
              <w:t xml:space="preserve">  </w:t>
            </w:r>
            <w:r w:rsidRPr="00F94368">
              <w:rPr>
                <w:position w:val="-6"/>
                <w:lang w:val="nl-NL"/>
              </w:rPr>
              <w:object w:dxaOrig="639" w:dyaOrig="360">
                <v:shape id="_x0000_i1746" type="#_x0000_t75" style="width:32.25pt;height:18pt" o:ole="">
                  <v:imagedata r:id="rId1298" o:title=""/>
                </v:shape>
                <o:OLEObject Type="Embed" ProgID="Equation.DSMT4" ShapeID="_x0000_i1746" DrawAspect="Content" ObjectID="_1672830667" r:id="rId1299"/>
              </w:object>
            </w:r>
            <w:r w:rsidRPr="00F94368">
              <w:rPr>
                <w:lang w:val="nl-NL"/>
              </w:rPr>
              <w:t xml:space="preserve">nên </w:t>
            </w:r>
            <w:r w:rsidRPr="00F94368">
              <w:rPr>
                <w:position w:val="-6"/>
                <w:lang w:val="nl-NL"/>
              </w:rPr>
              <w:object w:dxaOrig="580" w:dyaOrig="360">
                <v:shape id="_x0000_i1747" type="#_x0000_t75" style="width:29.25pt;height:18pt" o:ole="">
                  <v:imagedata r:id="rId1300" o:title=""/>
                </v:shape>
                <o:OLEObject Type="Embed" ProgID="Equation.DSMT4" ShapeID="_x0000_i1747" DrawAspect="Content" ObjectID="_1672830668" r:id="rId1301"/>
              </w:object>
            </w:r>
            <w:r w:rsidRPr="00F94368">
              <w:rPr>
                <w:lang w:val="nl-NL"/>
              </w:rPr>
              <w:t xml:space="preserve"> = 90</w:t>
            </w:r>
            <w:r w:rsidRPr="00F94368">
              <w:rPr>
                <w:vertAlign w:val="superscript"/>
                <w:lang w:val="nl-NL"/>
              </w:rPr>
              <w:t>0</w:t>
            </w:r>
          </w:p>
          <w:p w:rsidR="00F94368" w:rsidRPr="00F94368" w:rsidRDefault="00F94368" w:rsidP="00E54A2D">
            <w:pPr>
              <w:jc w:val="both"/>
              <w:rPr>
                <w:lang w:val="nl-NL"/>
              </w:rPr>
            </w:pPr>
            <w:r w:rsidRPr="00F94368">
              <w:rPr>
                <w:lang w:val="nl-NL"/>
              </w:rPr>
              <w:t xml:space="preserve">c) Gọi I là trung điểm CD. Ta có OI là trung tuyến thuộc cạnh huyền CD và OI = </w:t>
            </w:r>
            <w:r w:rsidRPr="00F94368">
              <w:rPr>
                <w:position w:val="-24"/>
                <w:lang w:val="nl-NL"/>
              </w:rPr>
              <w:object w:dxaOrig="440" w:dyaOrig="620">
                <v:shape id="_x0000_i1748" type="#_x0000_t75" style="width:21.75pt;height:30.75pt" o:ole="">
                  <v:imagedata r:id="rId1302" o:title=""/>
                </v:shape>
                <o:OLEObject Type="Embed" ProgID="Equation.DSMT4" ShapeID="_x0000_i1748" DrawAspect="Content" ObjectID="_1672830669" r:id="rId1303"/>
              </w:object>
            </w:r>
          </w:p>
          <w:p w:rsidR="00F94368" w:rsidRPr="00F94368" w:rsidRDefault="00F94368" w:rsidP="00E54A2D">
            <w:pPr>
              <w:jc w:val="both"/>
              <w:rPr>
                <w:lang w:val="nl-NL"/>
              </w:rPr>
            </w:pPr>
            <w:r w:rsidRPr="00F94368">
              <w:rPr>
                <w:lang w:val="nl-NL"/>
              </w:rPr>
              <w:sym w:font="Symbol" w:char="F0DE"/>
            </w:r>
            <w:r w:rsidRPr="00F94368">
              <w:rPr>
                <w:lang w:val="nl-NL"/>
              </w:rPr>
              <w:t xml:space="preserve">  IO = IC = ID  </w:t>
            </w:r>
            <w:r w:rsidRPr="00F94368">
              <w:rPr>
                <w:lang w:val="nl-NL"/>
              </w:rPr>
              <w:sym w:font="Symbol" w:char="F0DE"/>
            </w:r>
            <w:r w:rsidRPr="00F94368">
              <w:rPr>
                <w:lang w:val="nl-NL"/>
              </w:rPr>
              <w:t xml:space="preserve">  O thuộc đường tròn đường kính CD (1) . Mặt khác AC//BD ( vì cùng vuông góc AB) nên ABCD là hình thang vuông mà OI là đường trung bình  </w:t>
            </w:r>
            <w:r w:rsidRPr="00F94368">
              <w:rPr>
                <w:lang w:val="nl-NL"/>
              </w:rPr>
              <w:sym w:font="Symbol" w:char="F0DE"/>
            </w:r>
            <w:r w:rsidRPr="00F94368">
              <w:rPr>
                <w:lang w:val="nl-NL"/>
              </w:rPr>
              <w:t xml:space="preserve">  IO </w:t>
            </w:r>
            <w:r w:rsidRPr="00F94368">
              <w:rPr>
                <w:lang w:val="nl-NL"/>
              </w:rPr>
              <w:sym w:font="Symbol" w:char="F05E"/>
            </w:r>
            <w:r w:rsidRPr="00F94368">
              <w:rPr>
                <w:lang w:val="nl-NL"/>
              </w:rPr>
              <w:t xml:space="preserve"> AB (2) . Từ (1) và (2) suy ra AB là tiếp </w:t>
            </w:r>
            <w:r w:rsidRPr="00F94368">
              <w:rPr>
                <w:lang w:val="nl-NL"/>
              </w:rPr>
              <w:lastRenderedPageBreak/>
              <w:t xml:space="preserve">tuyến (I; </w:t>
            </w:r>
            <w:r w:rsidRPr="00F94368">
              <w:rPr>
                <w:position w:val="-24"/>
                <w:lang w:val="nl-NL"/>
              </w:rPr>
              <w:object w:dxaOrig="440" w:dyaOrig="620">
                <v:shape id="_x0000_i1749" type="#_x0000_t75" style="width:21.75pt;height:30.75pt" o:ole="">
                  <v:imagedata r:id="rId1302" o:title=""/>
                </v:shape>
                <o:OLEObject Type="Embed" ProgID="Equation.DSMT4" ShapeID="_x0000_i1749" DrawAspect="Content" ObjectID="_1672830670" r:id="rId1304"/>
              </w:object>
            </w:r>
            <w:r w:rsidRPr="00F94368">
              <w:rPr>
                <w:lang w:val="nl-NL"/>
              </w:rPr>
              <w:t xml:space="preserve">) </w:t>
            </w:r>
          </w:p>
          <w:p w:rsidR="00F94368" w:rsidRPr="00F94368" w:rsidRDefault="00F94368" w:rsidP="00E54A2D">
            <w:pPr>
              <w:jc w:val="both"/>
              <w:rPr>
                <w:lang w:val="nl-NL"/>
              </w:rPr>
            </w:pPr>
            <w:r>
              <w:rPr>
                <w:noProof/>
              </w:rPr>
              <mc:AlternateContent>
                <mc:Choice Requires="wps">
                  <w:drawing>
                    <wp:anchor distT="0" distB="0" distL="114300" distR="114300" simplePos="0" relativeHeight="251736064" behindDoc="0" locked="0" layoutInCell="1" allowOverlap="1">
                      <wp:simplePos x="0" y="0"/>
                      <wp:positionH relativeFrom="column">
                        <wp:posOffset>-1897380</wp:posOffset>
                      </wp:positionH>
                      <wp:positionV relativeFrom="paragraph">
                        <wp:posOffset>46355</wp:posOffset>
                      </wp:positionV>
                      <wp:extent cx="0" cy="0"/>
                      <wp:effectExtent l="6350" t="6350" r="12700" b="12700"/>
                      <wp:wrapNone/>
                      <wp:docPr id="1"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3.65pt" to="-14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p7DQIAACQ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"/>
                  </w:pict>
                </mc:Fallback>
              </mc:AlternateContent>
            </w:r>
            <w:r w:rsidRPr="00F94368">
              <w:rPr>
                <w:lang w:val="nl-NL"/>
              </w:rPr>
              <w:t xml:space="preserve">d) Chu vi hình thang ABCD luôn bằng </w:t>
            </w:r>
          </w:p>
          <w:p w:rsidR="00F94368" w:rsidRPr="00F94368" w:rsidRDefault="00F94368" w:rsidP="00E54A2D">
            <w:pPr>
              <w:jc w:val="both"/>
              <w:rPr>
                <w:lang w:val="nl-NL"/>
              </w:rPr>
            </w:pPr>
            <w:r w:rsidRPr="00F94368">
              <w:rPr>
                <w:lang w:val="nl-NL"/>
              </w:rPr>
              <w:t>AB + 2CD.</w:t>
            </w:r>
          </w:p>
          <w:p w:rsidR="00F94368" w:rsidRPr="00F94368" w:rsidRDefault="00F94368" w:rsidP="00E54A2D">
            <w:pPr>
              <w:jc w:val="both"/>
              <w:rPr>
                <w:lang w:val="nl-NL"/>
              </w:rPr>
            </w:pPr>
            <w:r w:rsidRPr="00F94368">
              <w:rPr>
                <w:lang w:val="nl-NL"/>
              </w:rPr>
              <w:t xml:space="preserve">Ta có AB không đổi nên chu vi ABCD nhỏ nhất </w:t>
            </w:r>
            <w:r w:rsidRPr="00F94368">
              <w:rPr>
                <w:lang w:val="nl-NL"/>
              </w:rPr>
              <w:sym w:font="Symbol" w:char="F0DB"/>
            </w:r>
            <w:r w:rsidRPr="00F94368">
              <w:rPr>
                <w:lang w:val="nl-NL"/>
              </w:rPr>
              <w:t xml:space="preserve"> CD nhỏ nhất </w:t>
            </w:r>
            <w:r w:rsidRPr="00F94368">
              <w:rPr>
                <w:lang w:val="nl-NL"/>
              </w:rPr>
              <w:sym w:font="Symbol" w:char="F0DB"/>
            </w:r>
            <w:r w:rsidRPr="00F94368">
              <w:rPr>
                <w:lang w:val="nl-NL"/>
              </w:rPr>
              <w:t xml:space="preserve">  CD = AB </w:t>
            </w:r>
          </w:p>
          <w:p w:rsidR="00F94368" w:rsidRPr="00F94368" w:rsidRDefault="00F94368" w:rsidP="00E54A2D">
            <w:pPr>
              <w:spacing w:line="256" w:lineRule="auto"/>
              <w:jc w:val="both"/>
              <w:rPr>
                <w:lang w:val="nl-NL"/>
              </w:rPr>
            </w:pPr>
            <w:r w:rsidRPr="00F94368">
              <w:rPr>
                <w:lang w:val="nl-NL"/>
              </w:rPr>
              <w:sym w:font="Symbol" w:char="F0DB"/>
            </w:r>
            <w:r w:rsidRPr="00F94368">
              <w:rPr>
                <w:lang w:val="nl-NL"/>
              </w:rPr>
              <w:t xml:space="preserve">  CD = AB  </w:t>
            </w:r>
            <w:r w:rsidRPr="00F94368">
              <w:rPr>
                <w:lang w:val="nl-NL"/>
              </w:rPr>
              <w:sym w:font="Symbol" w:char="F0DB"/>
            </w:r>
            <w:r w:rsidRPr="00F94368">
              <w:rPr>
                <w:lang w:val="nl-NL"/>
              </w:rPr>
              <w:t xml:space="preserve"> OM </w:t>
            </w:r>
            <w:r w:rsidRPr="00F94368">
              <w:rPr>
                <w:lang w:val="nl-NL"/>
              </w:rPr>
              <w:sym w:font="Symbol" w:char="F05E"/>
            </w:r>
            <w:r w:rsidRPr="00F94368">
              <w:rPr>
                <w:lang w:val="nl-NL"/>
              </w:rPr>
              <w:t xml:space="preserve"> AB . Khi OM </w:t>
            </w:r>
            <w:r w:rsidRPr="00F94368">
              <w:rPr>
                <w:lang w:val="nl-NL"/>
              </w:rPr>
              <w:sym w:font="Symbol" w:char="F05E"/>
            </w:r>
            <w:r w:rsidRPr="00F94368">
              <w:rPr>
                <w:lang w:val="nl-NL"/>
              </w:rPr>
              <w:t xml:space="preserve"> AB  thì chu vi = 3 AB ( nhỏ nhất)</w:t>
            </w:r>
          </w:p>
        </w:tc>
      </w:tr>
    </w:tbl>
    <w:p w:rsidR="00F94368" w:rsidRPr="00F94368" w:rsidRDefault="00F94368" w:rsidP="00F94368">
      <w:pPr>
        <w:rPr>
          <w:b/>
          <w:lang w:val="nl-NL"/>
        </w:rPr>
      </w:pPr>
      <w:r w:rsidRPr="00F94368">
        <w:rPr>
          <w:b/>
          <w:lang w:val="nl-NL"/>
        </w:rPr>
        <w:lastRenderedPageBreak/>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nl-NL"/>
        </w:rPr>
      </w:pPr>
      <w:r w:rsidRPr="00F94368">
        <w:rPr>
          <w:lang w:val="de-AT"/>
        </w:rPr>
        <w:tab/>
      </w:r>
      <w:r w:rsidRPr="00F94368">
        <w:rPr>
          <w:lang w:val="nl-NL"/>
        </w:rPr>
        <w:t xml:space="preserve">+ Ôn tập kỹ các định nghĩa, định lý, hệ thức đã học </w:t>
      </w:r>
    </w:p>
    <w:p w:rsidR="00F94368" w:rsidRPr="00F94368" w:rsidRDefault="00F94368" w:rsidP="00F94368">
      <w:pPr>
        <w:ind w:firstLine="720"/>
        <w:rPr>
          <w:lang w:val="nl-NL"/>
        </w:rPr>
      </w:pPr>
      <w:r w:rsidRPr="00F94368">
        <w:rPr>
          <w:lang w:val="nl-NL"/>
        </w:rPr>
        <w:t>+ Xem lại các dạng bài tập đã chữa</w:t>
      </w:r>
    </w:p>
    <w:p w:rsidR="00F94368" w:rsidRPr="00F94368" w:rsidRDefault="00F94368" w:rsidP="00F94368">
      <w:pPr>
        <w:ind w:firstLine="720"/>
        <w:rPr>
          <w:b/>
          <w:lang w:val="nl-NL"/>
        </w:rPr>
      </w:pPr>
      <w:r w:rsidRPr="00F94368">
        <w:rPr>
          <w:lang w:val="nl-NL"/>
        </w:rPr>
        <w:t>+  Tiết sau kiểm tra học kì I</w:t>
      </w:r>
      <w:r w:rsidRPr="00F94368">
        <w:rPr>
          <w:b/>
          <w:lang w:val="nl-NL"/>
        </w:rPr>
        <w:t xml:space="preserve"> </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284"/>
        </w:tabs>
        <w:rPr>
          <w:lang w:val="nl-NL"/>
        </w:rPr>
      </w:pPr>
      <w:r w:rsidRPr="00F94368">
        <w:rPr>
          <w:lang w:val="nl-NL"/>
        </w:rPr>
        <w:t>Đánh giá thông qua kết quả làm bài kiểm tra học kì của học sinh</w:t>
      </w:r>
    </w:p>
    <w:p w:rsidR="00F94368" w:rsidRPr="00F94368" w:rsidRDefault="00F94368" w:rsidP="00F94368">
      <w:pPr>
        <w:tabs>
          <w:tab w:val="left" w:pos="284"/>
        </w:tabs>
        <w:rPr>
          <w:lang w:val="nl-NL"/>
        </w:rPr>
      </w:pPr>
    </w:p>
    <w:p w:rsidR="00F94368" w:rsidRPr="00F94368" w:rsidRDefault="00F94368" w:rsidP="00F94368">
      <w:pPr>
        <w:tabs>
          <w:tab w:val="left" w:pos="284"/>
        </w:tabs>
        <w:rPr>
          <w:lang w:val="nl-NL"/>
        </w:rPr>
      </w:pPr>
    </w:p>
    <w:p w:rsidR="00F94368" w:rsidRPr="00F94368" w:rsidRDefault="00F94368" w:rsidP="000C2350">
      <w:pPr>
        <w:rPr>
          <w:lang w:val="nl-NL"/>
        </w:rPr>
      </w:pPr>
    </w:p>
    <w:sectPr w:rsidR="00F94368" w:rsidRPr="00F94368" w:rsidSect="00F94368">
      <w:headerReference w:type="even" r:id="rId1305"/>
      <w:headerReference w:type="default" r:id="rId1306"/>
      <w:footerReference w:type="even" r:id="rId1307"/>
      <w:footerReference w:type="default" r:id="rId1308"/>
      <w:headerReference w:type="first" r:id="rId1309"/>
      <w:footerReference w:type="first" r:id="rId1310"/>
      <w:pgSz w:w="12240" w:h="15840" w:code="1"/>
      <w:pgMar w:top="562" w:right="864" w:bottom="562"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2C8" w:rsidRDefault="007112C8">
      <w:r>
        <w:separator/>
      </w:r>
    </w:p>
  </w:endnote>
  <w:endnote w:type="continuationSeparator" w:id="0">
    <w:p w:rsidR="007112C8" w:rsidRDefault="0071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ySB">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AB8" w:rsidRDefault="00A04A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68" w:rsidRPr="00F94368" w:rsidRDefault="00F94368" w:rsidP="00F94368">
    <w:pPr>
      <w:pStyle w:val="Footer"/>
      <w:pBdr>
        <w:top w:val="thinThickSmallGap" w:sz="24" w:space="1" w:color="622423"/>
      </w:pBdr>
      <w:tabs>
        <w:tab w:val="clear" w:pos="4320"/>
        <w:tab w:val="clear" w:pos="8640"/>
        <w:tab w:val="right" w:pos="9936"/>
      </w:tabs>
      <w:jc w:val="center"/>
      <w:rPr>
        <w:rFonts w:ascii="Cambria" w:hAnsi="Cambr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AB8" w:rsidRDefault="00A04A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2C8" w:rsidRDefault="007112C8">
      <w:r>
        <w:separator/>
      </w:r>
    </w:p>
  </w:footnote>
  <w:footnote w:type="continuationSeparator" w:id="0">
    <w:p w:rsidR="007112C8" w:rsidRDefault="00711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AB8" w:rsidRDefault="00A04A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68" w:rsidRPr="001E2D47" w:rsidRDefault="00F94368" w:rsidP="00F94368">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AB8" w:rsidRDefault="00A04A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7"/>
    <w:multiLevelType w:val="multilevel"/>
    <w:tmpl w:val="00000006"/>
    <w:lvl w:ilvl="0">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nsid w:val="0000000D"/>
    <w:multiLevelType w:val="multilevel"/>
    <w:tmpl w:val="0000000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nsid w:val="0000000F"/>
    <w:multiLevelType w:val="multilevel"/>
    <w:tmpl w:val="0000000E"/>
    <w:lvl w:ilvl="0">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2">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3">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4">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5">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6">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7">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8">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abstractNum>
  <w:abstractNum w:abstractNumId="7">
    <w:nsid w:val="00000011"/>
    <w:multiLevelType w:val="multilevel"/>
    <w:tmpl w:val="00000010"/>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nsid w:val="00672699"/>
    <w:multiLevelType w:val="singleLevel"/>
    <w:tmpl w:val="E1AE8D0A"/>
    <w:lvl w:ilvl="0">
      <w:start w:val="3"/>
      <w:numFmt w:val="lowerLetter"/>
      <w:lvlText w:val="%1)"/>
      <w:legacy w:legacy="1" w:legacySpace="0" w:legacyIndent="360"/>
      <w:lvlJc w:val="left"/>
      <w:rPr>
        <w:rFonts w:ascii="Times New Roman" w:hAnsi="Times New Roman" w:cs="Times New Roman" w:hint="default"/>
      </w:rPr>
    </w:lvl>
  </w:abstractNum>
  <w:abstractNum w:abstractNumId="9">
    <w:nsid w:val="0490444D"/>
    <w:multiLevelType w:val="hybridMultilevel"/>
    <w:tmpl w:val="EE8E82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C0D7F7B"/>
    <w:multiLevelType w:val="hybridMultilevel"/>
    <w:tmpl w:val="5838BAFA"/>
    <w:lvl w:ilvl="0" w:tplc="4C527F04">
      <w:start w:val="3"/>
      <w:numFmt w:val="bullet"/>
      <w:lvlText w:val="-"/>
      <w:lvlJc w:val="left"/>
      <w:pPr>
        <w:tabs>
          <w:tab w:val="num" w:pos="435"/>
        </w:tabs>
        <w:ind w:left="435" w:hanging="360"/>
      </w:pPr>
      <w:rPr>
        <w:rFonts w:ascii=".VnTime" w:eastAsia="Times New Roman" w:hAnsi=".VnTime"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1">
    <w:nsid w:val="1A945F70"/>
    <w:multiLevelType w:val="hybridMultilevel"/>
    <w:tmpl w:val="17AED09A"/>
    <w:lvl w:ilvl="0" w:tplc="2F6EF6E4">
      <w:start w:val="1"/>
      <w:numFmt w:val="upperLetter"/>
      <w:lvlText w:val="%1."/>
      <w:lvlJc w:val="left"/>
      <w:pPr>
        <w:tabs>
          <w:tab w:val="num" w:pos="720"/>
        </w:tabs>
        <w:ind w:left="720" w:hanging="360"/>
      </w:pPr>
    </w:lvl>
    <w:lvl w:ilvl="1" w:tplc="4C048B76" w:tentative="1">
      <w:start w:val="1"/>
      <w:numFmt w:val="upperLetter"/>
      <w:lvlText w:val="%2."/>
      <w:lvlJc w:val="left"/>
      <w:pPr>
        <w:tabs>
          <w:tab w:val="num" w:pos="1440"/>
        </w:tabs>
        <w:ind w:left="1440" w:hanging="360"/>
      </w:pPr>
    </w:lvl>
    <w:lvl w:ilvl="2" w:tplc="958494AE" w:tentative="1">
      <w:start w:val="1"/>
      <w:numFmt w:val="upperLetter"/>
      <w:lvlText w:val="%3."/>
      <w:lvlJc w:val="left"/>
      <w:pPr>
        <w:tabs>
          <w:tab w:val="num" w:pos="2160"/>
        </w:tabs>
        <w:ind w:left="2160" w:hanging="360"/>
      </w:pPr>
    </w:lvl>
    <w:lvl w:ilvl="3" w:tplc="734ED27C" w:tentative="1">
      <w:start w:val="1"/>
      <w:numFmt w:val="upperLetter"/>
      <w:lvlText w:val="%4."/>
      <w:lvlJc w:val="left"/>
      <w:pPr>
        <w:tabs>
          <w:tab w:val="num" w:pos="2880"/>
        </w:tabs>
        <w:ind w:left="2880" w:hanging="360"/>
      </w:pPr>
    </w:lvl>
    <w:lvl w:ilvl="4" w:tplc="77C42E40" w:tentative="1">
      <w:start w:val="1"/>
      <w:numFmt w:val="upperLetter"/>
      <w:lvlText w:val="%5."/>
      <w:lvlJc w:val="left"/>
      <w:pPr>
        <w:tabs>
          <w:tab w:val="num" w:pos="3600"/>
        </w:tabs>
        <w:ind w:left="3600" w:hanging="360"/>
      </w:pPr>
    </w:lvl>
    <w:lvl w:ilvl="5" w:tplc="A0EE553C" w:tentative="1">
      <w:start w:val="1"/>
      <w:numFmt w:val="upperLetter"/>
      <w:lvlText w:val="%6."/>
      <w:lvlJc w:val="left"/>
      <w:pPr>
        <w:tabs>
          <w:tab w:val="num" w:pos="4320"/>
        </w:tabs>
        <w:ind w:left="4320" w:hanging="360"/>
      </w:pPr>
    </w:lvl>
    <w:lvl w:ilvl="6" w:tplc="5EEA9BF2" w:tentative="1">
      <w:start w:val="1"/>
      <w:numFmt w:val="upperLetter"/>
      <w:lvlText w:val="%7."/>
      <w:lvlJc w:val="left"/>
      <w:pPr>
        <w:tabs>
          <w:tab w:val="num" w:pos="5040"/>
        </w:tabs>
        <w:ind w:left="5040" w:hanging="360"/>
      </w:pPr>
    </w:lvl>
    <w:lvl w:ilvl="7" w:tplc="1DC0DA5E" w:tentative="1">
      <w:start w:val="1"/>
      <w:numFmt w:val="upperLetter"/>
      <w:lvlText w:val="%8."/>
      <w:lvlJc w:val="left"/>
      <w:pPr>
        <w:tabs>
          <w:tab w:val="num" w:pos="5760"/>
        </w:tabs>
        <w:ind w:left="5760" w:hanging="360"/>
      </w:pPr>
    </w:lvl>
    <w:lvl w:ilvl="8" w:tplc="C4BE1F24" w:tentative="1">
      <w:start w:val="1"/>
      <w:numFmt w:val="upperLetter"/>
      <w:lvlText w:val="%9."/>
      <w:lvlJc w:val="left"/>
      <w:pPr>
        <w:tabs>
          <w:tab w:val="num" w:pos="6480"/>
        </w:tabs>
        <w:ind w:left="6480" w:hanging="360"/>
      </w:pPr>
    </w:lvl>
  </w:abstractNum>
  <w:abstractNum w:abstractNumId="12">
    <w:nsid w:val="1D2247B9"/>
    <w:multiLevelType w:val="hybridMultilevel"/>
    <w:tmpl w:val="ED0C86C6"/>
    <w:lvl w:ilvl="0" w:tplc="6B448EE2">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1E9978BA"/>
    <w:multiLevelType w:val="hybridMultilevel"/>
    <w:tmpl w:val="9F9CCE92"/>
    <w:lvl w:ilvl="0" w:tplc="93C6B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5646EF"/>
    <w:multiLevelType w:val="hybridMultilevel"/>
    <w:tmpl w:val="0FF6AEF0"/>
    <w:lvl w:ilvl="0" w:tplc="E52ED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7645519"/>
    <w:multiLevelType w:val="hybridMultilevel"/>
    <w:tmpl w:val="2312C48A"/>
    <w:lvl w:ilvl="0" w:tplc="722440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A9340C"/>
    <w:multiLevelType w:val="hybridMultilevel"/>
    <w:tmpl w:val="4A0293E0"/>
    <w:lvl w:ilvl="0" w:tplc="225A218C">
      <w:start w:val="1"/>
      <w:numFmt w:val="lowerLetter"/>
      <w:lvlText w:val="%1)"/>
      <w:lvlJc w:val="left"/>
      <w:pPr>
        <w:ind w:left="1290" w:hanging="57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D16782"/>
    <w:multiLevelType w:val="hybridMultilevel"/>
    <w:tmpl w:val="7D547A32"/>
    <w:lvl w:ilvl="0" w:tplc="EF8091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CD6037"/>
    <w:multiLevelType w:val="hybridMultilevel"/>
    <w:tmpl w:val="6FCEBD9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FCB1DC7"/>
    <w:multiLevelType w:val="hybridMultilevel"/>
    <w:tmpl w:val="65AE1DA2"/>
    <w:lvl w:ilvl="0" w:tplc="B1C461B2">
      <w:start w:val="3"/>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F84FD9"/>
    <w:multiLevelType w:val="hybridMultilevel"/>
    <w:tmpl w:val="EE32980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30B413B"/>
    <w:multiLevelType w:val="hybridMultilevel"/>
    <w:tmpl w:val="51D0EF4C"/>
    <w:lvl w:ilvl="0" w:tplc="D45C83EC">
      <w:start w:val="1"/>
      <w:numFmt w:val="decimal"/>
      <w:lvlText w:val="(%1)"/>
      <w:lvlJc w:val="left"/>
      <w:pPr>
        <w:tabs>
          <w:tab w:val="num" w:pos="720"/>
        </w:tabs>
        <w:ind w:left="720" w:hanging="360"/>
      </w:pPr>
    </w:lvl>
    <w:lvl w:ilvl="1" w:tplc="7352805E" w:tentative="1">
      <w:start w:val="1"/>
      <w:numFmt w:val="decimal"/>
      <w:lvlText w:val="(%2)"/>
      <w:lvlJc w:val="left"/>
      <w:pPr>
        <w:tabs>
          <w:tab w:val="num" w:pos="1440"/>
        </w:tabs>
        <w:ind w:left="1440" w:hanging="360"/>
      </w:pPr>
    </w:lvl>
    <w:lvl w:ilvl="2" w:tplc="FEE66C8C" w:tentative="1">
      <w:start w:val="1"/>
      <w:numFmt w:val="decimal"/>
      <w:lvlText w:val="(%3)"/>
      <w:lvlJc w:val="left"/>
      <w:pPr>
        <w:tabs>
          <w:tab w:val="num" w:pos="2160"/>
        </w:tabs>
        <w:ind w:left="2160" w:hanging="360"/>
      </w:pPr>
    </w:lvl>
    <w:lvl w:ilvl="3" w:tplc="C4769330" w:tentative="1">
      <w:start w:val="1"/>
      <w:numFmt w:val="decimal"/>
      <w:lvlText w:val="(%4)"/>
      <w:lvlJc w:val="left"/>
      <w:pPr>
        <w:tabs>
          <w:tab w:val="num" w:pos="2880"/>
        </w:tabs>
        <w:ind w:left="2880" w:hanging="360"/>
      </w:pPr>
    </w:lvl>
    <w:lvl w:ilvl="4" w:tplc="2BD05A54" w:tentative="1">
      <w:start w:val="1"/>
      <w:numFmt w:val="decimal"/>
      <w:lvlText w:val="(%5)"/>
      <w:lvlJc w:val="left"/>
      <w:pPr>
        <w:tabs>
          <w:tab w:val="num" w:pos="3600"/>
        </w:tabs>
        <w:ind w:left="3600" w:hanging="360"/>
      </w:pPr>
    </w:lvl>
    <w:lvl w:ilvl="5" w:tplc="D9BA45F6" w:tentative="1">
      <w:start w:val="1"/>
      <w:numFmt w:val="decimal"/>
      <w:lvlText w:val="(%6)"/>
      <w:lvlJc w:val="left"/>
      <w:pPr>
        <w:tabs>
          <w:tab w:val="num" w:pos="4320"/>
        </w:tabs>
        <w:ind w:left="4320" w:hanging="360"/>
      </w:pPr>
    </w:lvl>
    <w:lvl w:ilvl="6" w:tplc="7152ED1C" w:tentative="1">
      <w:start w:val="1"/>
      <w:numFmt w:val="decimal"/>
      <w:lvlText w:val="(%7)"/>
      <w:lvlJc w:val="left"/>
      <w:pPr>
        <w:tabs>
          <w:tab w:val="num" w:pos="5040"/>
        </w:tabs>
        <w:ind w:left="5040" w:hanging="360"/>
      </w:pPr>
    </w:lvl>
    <w:lvl w:ilvl="7" w:tplc="E77C0904" w:tentative="1">
      <w:start w:val="1"/>
      <w:numFmt w:val="decimal"/>
      <w:lvlText w:val="(%8)"/>
      <w:lvlJc w:val="left"/>
      <w:pPr>
        <w:tabs>
          <w:tab w:val="num" w:pos="5760"/>
        </w:tabs>
        <w:ind w:left="5760" w:hanging="360"/>
      </w:pPr>
    </w:lvl>
    <w:lvl w:ilvl="8" w:tplc="521A001C" w:tentative="1">
      <w:start w:val="1"/>
      <w:numFmt w:val="decimal"/>
      <w:lvlText w:val="(%9)"/>
      <w:lvlJc w:val="left"/>
      <w:pPr>
        <w:tabs>
          <w:tab w:val="num" w:pos="6480"/>
        </w:tabs>
        <w:ind w:left="6480" w:hanging="360"/>
      </w:pPr>
    </w:lvl>
  </w:abstractNum>
  <w:abstractNum w:abstractNumId="24">
    <w:nsid w:val="452F4E57"/>
    <w:multiLevelType w:val="hybridMultilevel"/>
    <w:tmpl w:val="AEC68206"/>
    <w:lvl w:ilvl="0" w:tplc="51E06B2A">
      <w:start w:val="3"/>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97E23C1"/>
    <w:multiLevelType w:val="hybridMultilevel"/>
    <w:tmpl w:val="08E23C56"/>
    <w:lvl w:ilvl="0" w:tplc="7BF60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951A54"/>
    <w:multiLevelType w:val="hybridMultilevel"/>
    <w:tmpl w:val="4EF8EDD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4DB314A1"/>
    <w:multiLevelType w:val="hybridMultilevel"/>
    <w:tmpl w:val="BFEC4822"/>
    <w:lvl w:ilvl="0" w:tplc="3A5075FC">
      <w:start w:val="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B4C3B0B"/>
    <w:multiLevelType w:val="hybridMultilevel"/>
    <w:tmpl w:val="05387AD0"/>
    <w:lvl w:ilvl="0" w:tplc="2CB22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F9F71AB"/>
    <w:multiLevelType w:val="hybridMultilevel"/>
    <w:tmpl w:val="A7F054BC"/>
    <w:lvl w:ilvl="0" w:tplc="908CE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0925C44"/>
    <w:multiLevelType w:val="hybridMultilevel"/>
    <w:tmpl w:val="3162C810"/>
    <w:lvl w:ilvl="0" w:tplc="6240866A">
      <w:start w:val="1"/>
      <w:numFmt w:val="lowerLetter"/>
      <w:lvlText w:val="%1."/>
      <w:lvlJc w:val="left"/>
      <w:pPr>
        <w:tabs>
          <w:tab w:val="num" w:pos="720"/>
        </w:tabs>
        <w:ind w:left="720" w:hanging="360"/>
      </w:pPr>
      <w:rPr>
        <w:rFonts w:hint="default"/>
        <w:b/>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19F3451"/>
    <w:multiLevelType w:val="hybridMultilevel"/>
    <w:tmpl w:val="D75EC312"/>
    <w:lvl w:ilvl="0" w:tplc="04090017">
      <w:start w:val="1"/>
      <w:numFmt w:val="lowerLetter"/>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4647E5D"/>
    <w:multiLevelType w:val="hybridMultilevel"/>
    <w:tmpl w:val="9FD09F7A"/>
    <w:lvl w:ilvl="0" w:tplc="29120AB2">
      <w:start w:val="3"/>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4">
    <w:nsid w:val="79F86718"/>
    <w:multiLevelType w:val="hybridMultilevel"/>
    <w:tmpl w:val="A99EBE9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C4E21EC"/>
    <w:multiLevelType w:val="hybridMultilevel"/>
    <w:tmpl w:val="39827A12"/>
    <w:lvl w:ilvl="0" w:tplc="8F680F7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9"/>
  </w:num>
  <w:num w:numId="3">
    <w:abstractNumId w:val="10"/>
  </w:num>
  <w:num w:numId="4">
    <w:abstractNumId w:val="17"/>
  </w:num>
  <w:num w:numId="5">
    <w:abstractNumId w:val="11"/>
  </w:num>
  <w:num w:numId="6">
    <w:abstractNumId w:val="23"/>
  </w:num>
  <w:num w:numId="7">
    <w:abstractNumId w:val="13"/>
  </w:num>
  <w:num w:numId="8">
    <w:abstractNumId w:val="25"/>
  </w:num>
  <w:num w:numId="9">
    <w:abstractNumId w:val="14"/>
  </w:num>
  <w:num w:numId="10">
    <w:abstractNumId w:val="12"/>
  </w:num>
  <w:num w:numId="11">
    <w:abstractNumId w:val="35"/>
  </w:num>
  <w:num w:numId="12">
    <w:abstractNumId w:val="28"/>
  </w:num>
  <w:num w:numId="13">
    <w:abstractNumId w:val="27"/>
  </w:num>
  <w:num w:numId="14">
    <w:abstractNumId w:val="30"/>
  </w:num>
  <w:num w:numId="15">
    <w:abstractNumId w:val="18"/>
  </w:num>
  <w:num w:numId="16">
    <w:abstractNumId w:val="16"/>
  </w:num>
  <w:num w:numId="17">
    <w:abstractNumId w:val="1"/>
  </w:num>
  <w:num w:numId="18">
    <w:abstractNumId w:val="2"/>
  </w:num>
  <w:num w:numId="19">
    <w:abstractNumId w:val="3"/>
  </w:num>
  <w:num w:numId="20">
    <w:abstractNumId w:val="4"/>
  </w:num>
  <w:num w:numId="21">
    <w:abstractNumId w:val="5"/>
  </w:num>
  <w:num w:numId="22">
    <w:abstractNumId w:val="31"/>
  </w:num>
  <w:num w:numId="23">
    <w:abstractNumId w:val="0"/>
  </w:num>
  <w:num w:numId="24">
    <w:abstractNumId w:val="6"/>
  </w:num>
  <w:num w:numId="25">
    <w:abstractNumId w:val="7"/>
  </w:num>
  <w:num w:numId="26">
    <w:abstractNumId w:val="24"/>
  </w:num>
  <w:num w:numId="27">
    <w:abstractNumId w:val="21"/>
  </w:num>
  <w:num w:numId="28">
    <w:abstractNumId w:val="26"/>
  </w:num>
  <w:num w:numId="29">
    <w:abstractNumId w:val="8"/>
  </w:num>
  <w:num w:numId="30">
    <w:abstractNumId w:val="3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Override w:ilvl="1"/>
    <w:lvlOverride w:ilvl="2"/>
    <w:lvlOverride w:ilvl="3"/>
    <w:lvlOverride w:ilvl="4"/>
    <w:lvlOverride w:ilvl="5"/>
    <w:lvlOverride w:ilvl="6"/>
    <w:lvlOverride w:ilvl="7"/>
    <w:lvlOverride w:ilvl="8"/>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EE"/>
    <w:rsid w:val="00014980"/>
    <w:rsid w:val="00040A2C"/>
    <w:rsid w:val="00055B13"/>
    <w:rsid w:val="00061A79"/>
    <w:rsid w:val="0006602E"/>
    <w:rsid w:val="0007051F"/>
    <w:rsid w:val="0007331E"/>
    <w:rsid w:val="00077AA5"/>
    <w:rsid w:val="0008450F"/>
    <w:rsid w:val="00087FBF"/>
    <w:rsid w:val="000919E5"/>
    <w:rsid w:val="000936D1"/>
    <w:rsid w:val="000A004C"/>
    <w:rsid w:val="000A0A45"/>
    <w:rsid w:val="000A4E6A"/>
    <w:rsid w:val="000B3001"/>
    <w:rsid w:val="000B4652"/>
    <w:rsid w:val="000B6D37"/>
    <w:rsid w:val="000C2350"/>
    <w:rsid w:val="000C52F1"/>
    <w:rsid w:val="000E1240"/>
    <w:rsid w:val="000E3C96"/>
    <w:rsid w:val="000F6687"/>
    <w:rsid w:val="00100248"/>
    <w:rsid w:val="00112297"/>
    <w:rsid w:val="001223FA"/>
    <w:rsid w:val="00127ABF"/>
    <w:rsid w:val="00166554"/>
    <w:rsid w:val="00177295"/>
    <w:rsid w:val="0019214A"/>
    <w:rsid w:val="001921B8"/>
    <w:rsid w:val="001A72B9"/>
    <w:rsid w:val="001B4AAA"/>
    <w:rsid w:val="001D0598"/>
    <w:rsid w:val="001D429B"/>
    <w:rsid w:val="001E4DE2"/>
    <w:rsid w:val="001F4514"/>
    <w:rsid w:val="001F4DD1"/>
    <w:rsid w:val="00200097"/>
    <w:rsid w:val="00204D38"/>
    <w:rsid w:val="00206260"/>
    <w:rsid w:val="0021563B"/>
    <w:rsid w:val="00221798"/>
    <w:rsid w:val="00223407"/>
    <w:rsid w:val="002613C6"/>
    <w:rsid w:val="00286820"/>
    <w:rsid w:val="002B5748"/>
    <w:rsid w:val="002C6AC1"/>
    <w:rsid w:val="002D6F92"/>
    <w:rsid w:val="002D750D"/>
    <w:rsid w:val="002E76EB"/>
    <w:rsid w:val="002F1AF9"/>
    <w:rsid w:val="00310F98"/>
    <w:rsid w:val="00317C45"/>
    <w:rsid w:val="00343008"/>
    <w:rsid w:val="00354CD5"/>
    <w:rsid w:val="00360D72"/>
    <w:rsid w:val="003746EE"/>
    <w:rsid w:val="0039164A"/>
    <w:rsid w:val="003921CA"/>
    <w:rsid w:val="0039559F"/>
    <w:rsid w:val="003A5298"/>
    <w:rsid w:val="003A546B"/>
    <w:rsid w:val="003B45F3"/>
    <w:rsid w:val="003B7133"/>
    <w:rsid w:val="003C0CC8"/>
    <w:rsid w:val="003C40E4"/>
    <w:rsid w:val="003C4F64"/>
    <w:rsid w:val="003D30F7"/>
    <w:rsid w:val="003F1A98"/>
    <w:rsid w:val="00422B7B"/>
    <w:rsid w:val="00427367"/>
    <w:rsid w:val="00437D3F"/>
    <w:rsid w:val="0044113C"/>
    <w:rsid w:val="004B5532"/>
    <w:rsid w:val="004D3635"/>
    <w:rsid w:val="004D6AE9"/>
    <w:rsid w:val="004E0AB5"/>
    <w:rsid w:val="004F25F5"/>
    <w:rsid w:val="004F6F82"/>
    <w:rsid w:val="005022FE"/>
    <w:rsid w:val="00512BBF"/>
    <w:rsid w:val="00515531"/>
    <w:rsid w:val="005175F1"/>
    <w:rsid w:val="005212E0"/>
    <w:rsid w:val="005501FD"/>
    <w:rsid w:val="00551CFB"/>
    <w:rsid w:val="00554F50"/>
    <w:rsid w:val="00566A9B"/>
    <w:rsid w:val="00572836"/>
    <w:rsid w:val="00586550"/>
    <w:rsid w:val="00586B86"/>
    <w:rsid w:val="005A6D11"/>
    <w:rsid w:val="005A795C"/>
    <w:rsid w:val="005C07B6"/>
    <w:rsid w:val="005C7CF1"/>
    <w:rsid w:val="005D0AF9"/>
    <w:rsid w:val="005E1ADA"/>
    <w:rsid w:val="005E2243"/>
    <w:rsid w:val="005E2F50"/>
    <w:rsid w:val="005F77B4"/>
    <w:rsid w:val="00605481"/>
    <w:rsid w:val="00612BE3"/>
    <w:rsid w:val="00613DDF"/>
    <w:rsid w:val="0061680F"/>
    <w:rsid w:val="00621BF1"/>
    <w:rsid w:val="0062592F"/>
    <w:rsid w:val="006401B2"/>
    <w:rsid w:val="006426D8"/>
    <w:rsid w:val="00645DD6"/>
    <w:rsid w:val="00646CEE"/>
    <w:rsid w:val="00656844"/>
    <w:rsid w:val="006627C7"/>
    <w:rsid w:val="006A5904"/>
    <w:rsid w:val="006A5E87"/>
    <w:rsid w:val="006D39E4"/>
    <w:rsid w:val="006F29F1"/>
    <w:rsid w:val="006F4A87"/>
    <w:rsid w:val="00710A21"/>
    <w:rsid w:val="007112C8"/>
    <w:rsid w:val="007129C9"/>
    <w:rsid w:val="0071645B"/>
    <w:rsid w:val="00752790"/>
    <w:rsid w:val="00772254"/>
    <w:rsid w:val="00774C09"/>
    <w:rsid w:val="00787963"/>
    <w:rsid w:val="007905EA"/>
    <w:rsid w:val="00797E10"/>
    <w:rsid w:val="007A2DCD"/>
    <w:rsid w:val="007C6E61"/>
    <w:rsid w:val="007D21AE"/>
    <w:rsid w:val="007E619A"/>
    <w:rsid w:val="007F18FF"/>
    <w:rsid w:val="00802DCA"/>
    <w:rsid w:val="00815306"/>
    <w:rsid w:val="008240EA"/>
    <w:rsid w:val="0083008C"/>
    <w:rsid w:val="008565DB"/>
    <w:rsid w:val="008720E5"/>
    <w:rsid w:val="00877551"/>
    <w:rsid w:val="0088210F"/>
    <w:rsid w:val="008B20F9"/>
    <w:rsid w:val="008B78FB"/>
    <w:rsid w:val="008C2686"/>
    <w:rsid w:val="008C55E8"/>
    <w:rsid w:val="008E7E03"/>
    <w:rsid w:val="008F67A6"/>
    <w:rsid w:val="009003ED"/>
    <w:rsid w:val="0090536A"/>
    <w:rsid w:val="009059DF"/>
    <w:rsid w:val="0093190E"/>
    <w:rsid w:val="00943B0F"/>
    <w:rsid w:val="00944853"/>
    <w:rsid w:val="00954EB9"/>
    <w:rsid w:val="00977FC6"/>
    <w:rsid w:val="00981C51"/>
    <w:rsid w:val="009A3693"/>
    <w:rsid w:val="009C1D6C"/>
    <w:rsid w:val="009C47D9"/>
    <w:rsid w:val="009C7F10"/>
    <w:rsid w:val="009D0BC6"/>
    <w:rsid w:val="009D3D70"/>
    <w:rsid w:val="009E6083"/>
    <w:rsid w:val="009F2F17"/>
    <w:rsid w:val="00A04AB8"/>
    <w:rsid w:val="00A057A1"/>
    <w:rsid w:val="00A22594"/>
    <w:rsid w:val="00A31564"/>
    <w:rsid w:val="00A363D6"/>
    <w:rsid w:val="00A41989"/>
    <w:rsid w:val="00A46DB7"/>
    <w:rsid w:val="00A513E6"/>
    <w:rsid w:val="00A520EC"/>
    <w:rsid w:val="00A56BF1"/>
    <w:rsid w:val="00A607BF"/>
    <w:rsid w:val="00A960D6"/>
    <w:rsid w:val="00AA0816"/>
    <w:rsid w:val="00AA08FD"/>
    <w:rsid w:val="00AB21AA"/>
    <w:rsid w:val="00AC5F02"/>
    <w:rsid w:val="00AC7F5A"/>
    <w:rsid w:val="00AD4F6A"/>
    <w:rsid w:val="00B17124"/>
    <w:rsid w:val="00B27429"/>
    <w:rsid w:val="00B61C6C"/>
    <w:rsid w:val="00B7078D"/>
    <w:rsid w:val="00BA54C2"/>
    <w:rsid w:val="00BB4561"/>
    <w:rsid w:val="00BB5103"/>
    <w:rsid w:val="00BC7EF9"/>
    <w:rsid w:val="00BF5D5E"/>
    <w:rsid w:val="00C0000A"/>
    <w:rsid w:val="00C22842"/>
    <w:rsid w:val="00C329D2"/>
    <w:rsid w:val="00C378FB"/>
    <w:rsid w:val="00C44DF9"/>
    <w:rsid w:val="00C459F5"/>
    <w:rsid w:val="00C4653E"/>
    <w:rsid w:val="00C50012"/>
    <w:rsid w:val="00C5794F"/>
    <w:rsid w:val="00C64FC9"/>
    <w:rsid w:val="00C654E9"/>
    <w:rsid w:val="00CA4F78"/>
    <w:rsid w:val="00CD0427"/>
    <w:rsid w:val="00CD62EA"/>
    <w:rsid w:val="00CE07A5"/>
    <w:rsid w:val="00CF1FBE"/>
    <w:rsid w:val="00CF2713"/>
    <w:rsid w:val="00CF67B3"/>
    <w:rsid w:val="00D00B84"/>
    <w:rsid w:val="00D10A98"/>
    <w:rsid w:val="00D130E6"/>
    <w:rsid w:val="00D16443"/>
    <w:rsid w:val="00D20A26"/>
    <w:rsid w:val="00D3467B"/>
    <w:rsid w:val="00D35B78"/>
    <w:rsid w:val="00D40187"/>
    <w:rsid w:val="00D560D8"/>
    <w:rsid w:val="00D60187"/>
    <w:rsid w:val="00D877F4"/>
    <w:rsid w:val="00D9716A"/>
    <w:rsid w:val="00DA5128"/>
    <w:rsid w:val="00DA6A2E"/>
    <w:rsid w:val="00DB1709"/>
    <w:rsid w:val="00DB44AC"/>
    <w:rsid w:val="00DE1932"/>
    <w:rsid w:val="00DF6A9F"/>
    <w:rsid w:val="00E13405"/>
    <w:rsid w:val="00E148D6"/>
    <w:rsid w:val="00E82673"/>
    <w:rsid w:val="00EA344D"/>
    <w:rsid w:val="00EA4BC3"/>
    <w:rsid w:val="00EB4DEC"/>
    <w:rsid w:val="00EC3ECF"/>
    <w:rsid w:val="00EC4D46"/>
    <w:rsid w:val="00F0561E"/>
    <w:rsid w:val="00F13263"/>
    <w:rsid w:val="00F15122"/>
    <w:rsid w:val="00F164F3"/>
    <w:rsid w:val="00F177E6"/>
    <w:rsid w:val="00F336D9"/>
    <w:rsid w:val="00F4253D"/>
    <w:rsid w:val="00F42FD0"/>
    <w:rsid w:val="00F56DF5"/>
    <w:rsid w:val="00F614FC"/>
    <w:rsid w:val="00F6764D"/>
    <w:rsid w:val="00F74B45"/>
    <w:rsid w:val="00F86406"/>
    <w:rsid w:val="00F94368"/>
    <w:rsid w:val="00FB4FA2"/>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qFormat/>
    <w:rsid w:val="00F4253D"/>
    <w:pPr>
      <w:spacing w:before="100" w:beforeAutospacing="1" w:after="100" w:afterAutospacing="1"/>
      <w:outlineLvl w:val="1"/>
    </w:pPr>
    <w:rPr>
      <w:b/>
      <w:bCs/>
      <w:sz w:val="36"/>
      <w:szCs w:val="36"/>
    </w:rPr>
  </w:style>
  <w:style w:type="paragraph" w:styleId="Heading6">
    <w:name w:val="heading 6"/>
    <w:basedOn w:val="Normal"/>
    <w:next w:val="Normal"/>
    <w:link w:val="Heading6Char"/>
    <w:qFormat/>
    <w:rsid w:val="00F94368"/>
    <w:pPr>
      <w:keepNext/>
      <w:outlineLvl w:val="5"/>
    </w:pPr>
    <w:rPr>
      <w:rFonts w:ascii="VNI-Times" w:hAnsi="VNI-Times"/>
      <w:i/>
      <w:iCs/>
      <w:sz w:val="26"/>
      <w:szCs w:val="20"/>
    </w:rPr>
  </w:style>
  <w:style w:type="character" w:default="1" w:styleId="DefaultParagraphFont">
    <w:name w:val="Default Paragraph Font"/>
    <w:link w:val="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lang w:val="en-US" w:eastAsia="en-US"/>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lang w:val="en-US" w:eastAsia="en-US"/>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link w:val="DefaultParagraphFont"/>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character" w:customStyle="1" w:styleId="HeaderChar">
    <w:name w:val="Header Char"/>
    <w:link w:val="Header"/>
    <w:locked/>
    <w:rsid w:val="000B3001"/>
    <w:rPr>
      <w:sz w:val="24"/>
      <w:szCs w:val="24"/>
      <w:lang w:val="en-US" w:eastAsia="en-US" w:bidi="ar-SA"/>
    </w:rPr>
  </w:style>
  <w:style w:type="character" w:customStyle="1" w:styleId="FooterChar">
    <w:name w:val="Footer Char"/>
    <w:link w:val="Footer"/>
    <w:uiPriority w:val="99"/>
    <w:locked/>
    <w:rsid w:val="000B3001"/>
    <w:rPr>
      <w:sz w:val="24"/>
      <w:szCs w:val="24"/>
      <w:lang w:val="en-US" w:eastAsia="en-US" w:bidi="ar-SA"/>
    </w:rPr>
  </w:style>
  <w:style w:type="paragraph" w:styleId="BodyText">
    <w:name w:val="Body Text"/>
    <w:basedOn w:val="Normal"/>
    <w:link w:val="BodyTextChar"/>
    <w:rsid w:val="007A2DCD"/>
    <w:pPr>
      <w:jc w:val="center"/>
    </w:pPr>
    <w:rPr>
      <w:rFonts w:ascii="VNI-Times" w:hAnsi="VNI-Times"/>
      <w:b/>
      <w:w w:val="150"/>
      <w:sz w:val="40"/>
      <w:szCs w:val="44"/>
    </w:rPr>
  </w:style>
  <w:style w:type="character" w:customStyle="1" w:styleId="BodyTextChar">
    <w:name w:val="Body Text Char"/>
    <w:link w:val="BodyText"/>
    <w:rsid w:val="007A2DCD"/>
    <w:rPr>
      <w:rFonts w:ascii="VNI-Times" w:hAnsi="VNI-Times"/>
      <w:b/>
      <w:w w:val="150"/>
      <w:sz w:val="40"/>
      <w:szCs w:val="44"/>
      <w:lang w:val="en-US" w:eastAsia="en-US" w:bidi="ar-SA"/>
    </w:rPr>
  </w:style>
  <w:style w:type="character" w:styleId="Hyperlink">
    <w:name w:val="Hyperlink"/>
    <w:rsid w:val="00F4253D"/>
    <w:rPr>
      <w:rFonts w:cs="Times New Roman"/>
      <w:color w:val="000080"/>
      <w:u w:val="single"/>
    </w:rPr>
  </w:style>
  <w:style w:type="character" w:styleId="PageNumber">
    <w:name w:val="page number"/>
    <w:rsid w:val="00F4253D"/>
    <w:rPr>
      <w:rFonts w:cs="Times New Roman"/>
    </w:rPr>
  </w:style>
  <w:style w:type="paragraph" w:customStyle="1" w:styleId="CharCharCharCharCharCharChar">
    <w:name w:val=" Char Char Char Char Char Char Char"/>
    <w:basedOn w:val="Normal"/>
    <w:autoRedefine/>
    <w:rsid w:val="00F425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rsid w:val="00F4253D"/>
    <w:rPr>
      <w:b/>
      <w:bCs/>
      <w:sz w:val="26"/>
      <w:szCs w:val="26"/>
      <w:shd w:val="clear" w:color="auto" w:fill="FFFFFF"/>
      <w:lang w:bidi="ar-SA"/>
    </w:rPr>
  </w:style>
  <w:style w:type="paragraph" w:customStyle="1" w:styleId="Bodytext51">
    <w:name w:val="Body text (5)1"/>
    <w:basedOn w:val="Normal"/>
    <w:link w:val="Bodytext5"/>
    <w:rsid w:val="00F4253D"/>
    <w:pPr>
      <w:widowControl w:val="0"/>
      <w:shd w:val="clear" w:color="auto" w:fill="FFFFFF"/>
      <w:spacing w:before="180" w:after="180" w:line="240" w:lineRule="atLeast"/>
      <w:ind w:hanging="1060"/>
    </w:pPr>
    <w:rPr>
      <w:b/>
      <w:bCs/>
      <w:sz w:val="26"/>
      <w:szCs w:val="26"/>
      <w:shd w:val="clear" w:color="auto" w:fill="FFFFFF"/>
      <w:lang w:val="en-US" w:eastAsia="en-US"/>
    </w:rPr>
  </w:style>
  <w:style w:type="character" w:customStyle="1" w:styleId="CharChar2">
    <w:name w:val=" Char Char2"/>
    <w:rsid w:val="00F4253D"/>
    <w:rPr>
      <w:rFonts w:eastAsia="Times New Roman"/>
      <w:color w:val="000000"/>
      <w:sz w:val="24"/>
      <w:szCs w:val="24"/>
      <w:lang w:val="vi-VN" w:eastAsia="vi-VN"/>
    </w:rPr>
  </w:style>
  <w:style w:type="character" w:styleId="CommentReference">
    <w:name w:val="annotation reference"/>
    <w:rsid w:val="00F4253D"/>
    <w:rPr>
      <w:sz w:val="16"/>
      <w:szCs w:val="16"/>
    </w:rPr>
  </w:style>
  <w:style w:type="paragraph" w:styleId="CommentText">
    <w:name w:val="annotation text"/>
    <w:basedOn w:val="Normal"/>
    <w:rsid w:val="00F4253D"/>
    <w:rPr>
      <w:sz w:val="20"/>
      <w:szCs w:val="20"/>
    </w:rPr>
  </w:style>
  <w:style w:type="paragraph" w:styleId="BalloonText">
    <w:name w:val="Balloon Text"/>
    <w:basedOn w:val="Normal"/>
    <w:link w:val="BalloonTextChar"/>
    <w:rsid w:val="00F4253D"/>
    <w:pPr>
      <w:widowControl w:val="0"/>
    </w:pPr>
    <w:rPr>
      <w:rFonts w:ascii="Tahoma" w:hAnsi="Tahoma" w:cs="Tahoma"/>
      <w:color w:val="000000"/>
      <w:sz w:val="16"/>
      <w:szCs w:val="16"/>
      <w:lang w:val="vi-VN" w:eastAsia="vi-VN"/>
    </w:rPr>
  </w:style>
  <w:style w:type="character" w:customStyle="1" w:styleId="BalloonTextChar">
    <w:name w:val="Balloon Text Char"/>
    <w:link w:val="BalloonText"/>
    <w:rsid w:val="00F4253D"/>
    <w:rPr>
      <w:rFonts w:ascii="Tahoma" w:hAnsi="Tahoma" w:cs="Tahoma"/>
      <w:color w:val="000000"/>
      <w:sz w:val="16"/>
      <w:szCs w:val="16"/>
      <w:lang w:val="vi-VN" w:eastAsia="vi-VN" w:bidi="ar-SA"/>
    </w:rPr>
  </w:style>
  <w:style w:type="character" w:customStyle="1" w:styleId="Bodytext3">
    <w:name w:val="Body text (3)_"/>
    <w:link w:val="Bodytext31"/>
    <w:rsid w:val="00F4253D"/>
    <w:rPr>
      <w:b/>
      <w:bCs/>
      <w:lang w:bidi="ar-SA"/>
    </w:rPr>
  </w:style>
  <w:style w:type="character" w:customStyle="1" w:styleId="Bodytext2">
    <w:name w:val="Body text (2)_"/>
    <w:link w:val="Bodytext21"/>
    <w:rsid w:val="00F4253D"/>
    <w:rPr>
      <w:lang w:bidi="ar-SA"/>
    </w:rPr>
  </w:style>
  <w:style w:type="paragraph" w:customStyle="1" w:styleId="Bodytext31">
    <w:name w:val="Body text (3)1"/>
    <w:basedOn w:val="Normal"/>
    <w:link w:val="Bodytext3"/>
    <w:rsid w:val="00F4253D"/>
    <w:pPr>
      <w:widowControl w:val="0"/>
      <w:shd w:val="clear" w:color="auto" w:fill="FFFFFF"/>
      <w:spacing w:after="180" w:line="277" w:lineRule="exact"/>
      <w:ind w:hanging="420"/>
      <w:jc w:val="center"/>
    </w:pPr>
    <w:rPr>
      <w:b/>
      <w:bCs/>
      <w:sz w:val="20"/>
      <w:szCs w:val="20"/>
      <w:lang w:val="en-US" w:eastAsia="en-US"/>
    </w:rPr>
  </w:style>
  <w:style w:type="paragraph" w:customStyle="1" w:styleId="Bodytext21">
    <w:name w:val="Body text (2)1"/>
    <w:basedOn w:val="Normal"/>
    <w:link w:val="Bodytext2"/>
    <w:rsid w:val="00F4253D"/>
    <w:pPr>
      <w:widowControl w:val="0"/>
      <w:shd w:val="clear" w:color="auto" w:fill="FFFFFF"/>
      <w:spacing w:before="60" w:line="274" w:lineRule="exact"/>
      <w:ind w:hanging="360"/>
    </w:pPr>
    <w:rPr>
      <w:sz w:val="20"/>
      <w:szCs w:val="20"/>
      <w:lang w:val="en-US" w:eastAsia="en-US"/>
    </w:rPr>
  </w:style>
  <w:style w:type="character" w:customStyle="1" w:styleId="Bodytext4">
    <w:name w:val="Body text (4)_"/>
    <w:link w:val="Bodytext40"/>
    <w:rsid w:val="00F4253D"/>
    <w:rPr>
      <w:rFonts w:cs="Mangal"/>
      <w:i/>
      <w:iCs/>
      <w:lang w:bidi="mr-IN"/>
    </w:rPr>
  </w:style>
  <w:style w:type="character" w:customStyle="1" w:styleId="Bodytext4NotItalic">
    <w:name w:val="Body text (4) + Not Italic"/>
    <w:basedOn w:val="Bodytext4"/>
    <w:rsid w:val="00F4253D"/>
    <w:rPr>
      <w:rFonts w:cs="Mangal"/>
      <w:i/>
      <w:iCs/>
      <w:lang w:bidi="mr-IN"/>
    </w:rPr>
  </w:style>
  <w:style w:type="character" w:customStyle="1" w:styleId="Bodytext2Italic">
    <w:name w:val="Body text (2) + Italic"/>
    <w:rsid w:val="00F4253D"/>
    <w:rPr>
      <w:rFonts w:ascii="Times New Roman" w:hAnsi="Times New Roman" w:cs="Times New Roman"/>
      <w:i/>
      <w:iCs/>
      <w:u w:val="none"/>
      <w:lang w:bidi="ar-SA"/>
    </w:rPr>
  </w:style>
  <w:style w:type="paragraph" w:customStyle="1" w:styleId="Bodytext40">
    <w:name w:val="Body text (4)"/>
    <w:basedOn w:val="Normal"/>
    <w:link w:val="Bodytext4"/>
    <w:rsid w:val="00F4253D"/>
    <w:pPr>
      <w:widowControl w:val="0"/>
      <w:shd w:val="clear" w:color="auto" w:fill="FFFFFF"/>
      <w:spacing w:before="180" w:after="60" w:line="240" w:lineRule="atLeast"/>
      <w:jc w:val="both"/>
    </w:pPr>
    <w:rPr>
      <w:rFonts w:cs="Mangal"/>
      <w:i/>
      <w:iCs/>
      <w:sz w:val="20"/>
      <w:szCs w:val="20"/>
      <w:lang w:val="en-US" w:eastAsia="en-US" w:bidi="mr-IN"/>
    </w:rPr>
  </w:style>
  <w:style w:type="character" w:customStyle="1" w:styleId="Tablecaption2">
    <w:name w:val="Table caption (2)_"/>
    <w:link w:val="Tablecaption20"/>
    <w:rsid w:val="00F4253D"/>
    <w:rPr>
      <w:rFonts w:cs="Mangal"/>
      <w:b/>
      <w:bCs/>
      <w:lang w:bidi="mr-IN"/>
    </w:rPr>
  </w:style>
  <w:style w:type="character" w:customStyle="1" w:styleId="Bodytext20">
    <w:name w:val="Body text (2)"/>
    <w:rsid w:val="00F4253D"/>
    <w:rPr>
      <w:rFonts w:ascii="Times New Roman" w:hAnsi="Times New Roman" w:cs="Times New Roman"/>
      <w:u w:val="none"/>
      <w:lang w:bidi="ar-SA"/>
    </w:rPr>
  </w:style>
  <w:style w:type="character" w:customStyle="1" w:styleId="Bodytext2Italic5">
    <w:name w:val="Body text (2) + Italic5"/>
    <w:rsid w:val="00F4253D"/>
    <w:rPr>
      <w:rFonts w:ascii="Times New Roman" w:hAnsi="Times New Roman" w:cs="Times New Roman"/>
      <w:i/>
      <w:iCs/>
      <w:u w:val="none"/>
      <w:lang w:bidi="ar-SA"/>
    </w:rPr>
  </w:style>
  <w:style w:type="paragraph" w:customStyle="1" w:styleId="Tablecaption20">
    <w:name w:val="Table caption (2)"/>
    <w:basedOn w:val="Normal"/>
    <w:link w:val="Tablecaption2"/>
    <w:rsid w:val="00F4253D"/>
    <w:pPr>
      <w:widowControl w:val="0"/>
      <w:shd w:val="clear" w:color="auto" w:fill="FFFFFF"/>
      <w:spacing w:line="240" w:lineRule="atLeast"/>
      <w:ind w:hanging="980"/>
    </w:pPr>
    <w:rPr>
      <w:rFonts w:cs="Mangal"/>
      <w:b/>
      <w:bCs/>
      <w:sz w:val="20"/>
      <w:szCs w:val="20"/>
      <w:lang w:val="en-US" w:eastAsia="en-US" w:bidi="mr-IN"/>
    </w:rPr>
  </w:style>
  <w:style w:type="character" w:customStyle="1" w:styleId="Bodytext213pt">
    <w:name w:val="Body text (2) + 13 pt"/>
    <w:aliases w:val="Bold"/>
    <w:rsid w:val="00F4253D"/>
    <w:rPr>
      <w:rFonts w:ascii="Times New Roman" w:hAnsi="Times New Roman" w:cs="Times New Roman"/>
      <w:b/>
      <w:bCs/>
      <w:sz w:val="26"/>
      <w:szCs w:val="26"/>
      <w:u w:val="none"/>
      <w:lang w:bidi="ar-SA"/>
    </w:rPr>
  </w:style>
  <w:style w:type="paragraph" w:styleId="NormalWeb">
    <w:name w:val="Normal (Web)"/>
    <w:basedOn w:val="Normal"/>
    <w:rsid w:val="00F4253D"/>
    <w:pPr>
      <w:spacing w:before="100" w:beforeAutospacing="1" w:after="100" w:afterAutospacing="1"/>
    </w:pPr>
  </w:style>
  <w:style w:type="character" w:customStyle="1" w:styleId="entry-title">
    <w:name w:val="entry-title"/>
    <w:basedOn w:val="DefaultParagraphFont"/>
    <w:rsid w:val="00F4253D"/>
  </w:style>
  <w:style w:type="character" w:styleId="Strong">
    <w:name w:val="Strong"/>
    <w:qFormat/>
    <w:rsid w:val="00F4253D"/>
    <w:rPr>
      <w:b/>
      <w:bCs/>
    </w:rPr>
  </w:style>
  <w:style w:type="character" w:customStyle="1" w:styleId="mghead">
    <w:name w:val="mghead"/>
    <w:basedOn w:val="DefaultParagraphFont"/>
    <w:rsid w:val="00F4253D"/>
  </w:style>
  <w:style w:type="character" w:customStyle="1" w:styleId="Heading6Char">
    <w:name w:val="Heading 6 Char"/>
    <w:basedOn w:val="DefaultParagraphFont"/>
    <w:link w:val="Heading6"/>
    <w:rsid w:val="00F94368"/>
    <w:rPr>
      <w:rFonts w:ascii="VNI-Times" w:hAnsi="VNI-Times"/>
      <w:i/>
      <w:iCs/>
      <w:sz w:val="26"/>
    </w:rPr>
  </w:style>
  <w:style w:type="character" w:customStyle="1" w:styleId="CharChar4">
    <w:name w:val=" Char Char4"/>
    <w:basedOn w:val="DefaultParagraphFont"/>
    <w:rsid w:val="00F943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qFormat/>
    <w:rsid w:val="00F4253D"/>
    <w:pPr>
      <w:spacing w:before="100" w:beforeAutospacing="1" w:after="100" w:afterAutospacing="1"/>
      <w:outlineLvl w:val="1"/>
    </w:pPr>
    <w:rPr>
      <w:b/>
      <w:bCs/>
      <w:sz w:val="36"/>
      <w:szCs w:val="36"/>
    </w:rPr>
  </w:style>
  <w:style w:type="paragraph" w:styleId="Heading6">
    <w:name w:val="heading 6"/>
    <w:basedOn w:val="Normal"/>
    <w:next w:val="Normal"/>
    <w:link w:val="Heading6Char"/>
    <w:qFormat/>
    <w:rsid w:val="00F94368"/>
    <w:pPr>
      <w:keepNext/>
      <w:outlineLvl w:val="5"/>
    </w:pPr>
    <w:rPr>
      <w:rFonts w:ascii="VNI-Times" w:hAnsi="VNI-Times"/>
      <w:i/>
      <w:iCs/>
      <w:sz w:val="26"/>
      <w:szCs w:val="20"/>
    </w:rPr>
  </w:style>
  <w:style w:type="character" w:default="1" w:styleId="DefaultParagraphFont">
    <w:name w:val="Default Paragraph Font"/>
    <w:link w:val="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lang w:val="en-US" w:eastAsia="en-US"/>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lang w:val="en-US" w:eastAsia="en-US"/>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link w:val="DefaultParagraphFont"/>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character" w:customStyle="1" w:styleId="HeaderChar">
    <w:name w:val="Header Char"/>
    <w:link w:val="Header"/>
    <w:locked/>
    <w:rsid w:val="000B3001"/>
    <w:rPr>
      <w:sz w:val="24"/>
      <w:szCs w:val="24"/>
      <w:lang w:val="en-US" w:eastAsia="en-US" w:bidi="ar-SA"/>
    </w:rPr>
  </w:style>
  <w:style w:type="character" w:customStyle="1" w:styleId="FooterChar">
    <w:name w:val="Footer Char"/>
    <w:link w:val="Footer"/>
    <w:uiPriority w:val="99"/>
    <w:locked/>
    <w:rsid w:val="000B3001"/>
    <w:rPr>
      <w:sz w:val="24"/>
      <w:szCs w:val="24"/>
      <w:lang w:val="en-US" w:eastAsia="en-US" w:bidi="ar-SA"/>
    </w:rPr>
  </w:style>
  <w:style w:type="paragraph" w:styleId="BodyText">
    <w:name w:val="Body Text"/>
    <w:basedOn w:val="Normal"/>
    <w:link w:val="BodyTextChar"/>
    <w:rsid w:val="007A2DCD"/>
    <w:pPr>
      <w:jc w:val="center"/>
    </w:pPr>
    <w:rPr>
      <w:rFonts w:ascii="VNI-Times" w:hAnsi="VNI-Times"/>
      <w:b/>
      <w:w w:val="150"/>
      <w:sz w:val="40"/>
      <w:szCs w:val="44"/>
    </w:rPr>
  </w:style>
  <w:style w:type="character" w:customStyle="1" w:styleId="BodyTextChar">
    <w:name w:val="Body Text Char"/>
    <w:link w:val="BodyText"/>
    <w:rsid w:val="007A2DCD"/>
    <w:rPr>
      <w:rFonts w:ascii="VNI-Times" w:hAnsi="VNI-Times"/>
      <w:b/>
      <w:w w:val="150"/>
      <w:sz w:val="40"/>
      <w:szCs w:val="44"/>
      <w:lang w:val="en-US" w:eastAsia="en-US" w:bidi="ar-SA"/>
    </w:rPr>
  </w:style>
  <w:style w:type="character" w:styleId="Hyperlink">
    <w:name w:val="Hyperlink"/>
    <w:rsid w:val="00F4253D"/>
    <w:rPr>
      <w:rFonts w:cs="Times New Roman"/>
      <w:color w:val="000080"/>
      <w:u w:val="single"/>
    </w:rPr>
  </w:style>
  <w:style w:type="character" w:styleId="PageNumber">
    <w:name w:val="page number"/>
    <w:rsid w:val="00F4253D"/>
    <w:rPr>
      <w:rFonts w:cs="Times New Roman"/>
    </w:rPr>
  </w:style>
  <w:style w:type="paragraph" w:customStyle="1" w:styleId="CharCharCharCharCharCharChar">
    <w:name w:val=" Char Char Char Char Char Char Char"/>
    <w:basedOn w:val="Normal"/>
    <w:autoRedefine/>
    <w:rsid w:val="00F425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rsid w:val="00F4253D"/>
    <w:rPr>
      <w:b/>
      <w:bCs/>
      <w:sz w:val="26"/>
      <w:szCs w:val="26"/>
      <w:shd w:val="clear" w:color="auto" w:fill="FFFFFF"/>
      <w:lang w:bidi="ar-SA"/>
    </w:rPr>
  </w:style>
  <w:style w:type="paragraph" w:customStyle="1" w:styleId="Bodytext51">
    <w:name w:val="Body text (5)1"/>
    <w:basedOn w:val="Normal"/>
    <w:link w:val="Bodytext5"/>
    <w:rsid w:val="00F4253D"/>
    <w:pPr>
      <w:widowControl w:val="0"/>
      <w:shd w:val="clear" w:color="auto" w:fill="FFFFFF"/>
      <w:spacing w:before="180" w:after="180" w:line="240" w:lineRule="atLeast"/>
      <w:ind w:hanging="1060"/>
    </w:pPr>
    <w:rPr>
      <w:b/>
      <w:bCs/>
      <w:sz w:val="26"/>
      <w:szCs w:val="26"/>
      <w:shd w:val="clear" w:color="auto" w:fill="FFFFFF"/>
      <w:lang w:val="en-US" w:eastAsia="en-US"/>
    </w:rPr>
  </w:style>
  <w:style w:type="character" w:customStyle="1" w:styleId="CharChar2">
    <w:name w:val=" Char Char2"/>
    <w:rsid w:val="00F4253D"/>
    <w:rPr>
      <w:rFonts w:eastAsia="Times New Roman"/>
      <w:color w:val="000000"/>
      <w:sz w:val="24"/>
      <w:szCs w:val="24"/>
      <w:lang w:val="vi-VN" w:eastAsia="vi-VN"/>
    </w:rPr>
  </w:style>
  <w:style w:type="character" w:styleId="CommentReference">
    <w:name w:val="annotation reference"/>
    <w:rsid w:val="00F4253D"/>
    <w:rPr>
      <w:sz w:val="16"/>
      <w:szCs w:val="16"/>
    </w:rPr>
  </w:style>
  <w:style w:type="paragraph" w:styleId="CommentText">
    <w:name w:val="annotation text"/>
    <w:basedOn w:val="Normal"/>
    <w:rsid w:val="00F4253D"/>
    <w:rPr>
      <w:sz w:val="20"/>
      <w:szCs w:val="20"/>
    </w:rPr>
  </w:style>
  <w:style w:type="paragraph" w:styleId="BalloonText">
    <w:name w:val="Balloon Text"/>
    <w:basedOn w:val="Normal"/>
    <w:link w:val="BalloonTextChar"/>
    <w:rsid w:val="00F4253D"/>
    <w:pPr>
      <w:widowControl w:val="0"/>
    </w:pPr>
    <w:rPr>
      <w:rFonts w:ascii="Tahoma" w:hAnsi="Tahoma" w:cs="Tahoma"/>
      <w:color w:val="000000"/>
      <w:sz w:val="16"/>
      <w:szCs w:val="16"/>
      <w:lang w:val="vi-VN" w:eastAsia="vi-VN"/>
    </w:rPr>
  </w:style>
  <w:style w:type="character" w:customStyle="1" w:styleId="BalloonTextChar">
    <w:name w:val="Balloon Text Char"/>
    <w:link w:val="BalloonText"/>
    <w:rsid w:val="00F4253D"/>
    <w:rPr>
      <w:rFonts w:ascii="Tahoma" w:hAnsi="Tahoma" w:cs="Tahoma"/>
      <w:color w:val="000000"/>
      <w:sz w:val="16"/>
      <w:szCs w:val="16"/>
      <w:lang w:val="vi-VN" w:eastAsia="vi-VN" w:bidi="ar-SA"/>
    </w:rPr>
  </w:style>
  <w:style w:type="character" w:customStyle="1" w:styleId="Bodytext3">
    <w:name w:val="Body text (3)_"/>
    <w:link w:val="Bodytext31"/>
    <w:rsid w:val="00F4253D"/>
    <w:rPr>
      <w:b/>
      <w:bCs/>
      <w:lang w:bidi="ar-SA"/>
    </w:rPr>
  </w:style>
  <w:style w:type="character" w:customStyle="1" w:styleId="Bodytext2">
    <w:name w:val="Body text (2)_"/>
    <w:link w:val="Bodytext21"/>
    <w:rsid w:val="00F4253D"/>
    <w:rPr>
      <w:lang w:bidi="ar-SA"/>
    </w:rPr>
  </w:style>
  <w:style w:type="paragraph" w:customStyle="1" w:styleId="Bodytext31">
    <w:name w:val="Body text (3)1"/>
    <w:basedOn w:val="Normal"/>
    <w:link w:val="Bodytext3"/>
    <w:rsid w:val="00F4253D"/>
    <w:pPr>
      <w:widowControl w:val="0"/>
      <w:shd w:val="clear" w:color="auto" w:fill="FFFFFF"/>
      <w:spacing w:after="180" w:line="277" w:lineRule="exact"/>
      <w:ind w:hanging="420"/>
      <w:jc w:val="center"/>
    </w:pPr>
    <w:rPr>
      <w:b/>
      <w:bCs/>
      <w:sz w:val="20"/>
      <w:szCs w:val="20"/>
      <w:lang w:val="en-US" w:eastAsia="en-US"/>
    </w:rPr>
  </w:style>
  <w:style w:type="paragraph" w:customStyle="1" w:styleId="Bodytext21">
    <w:name w:val="Body text (2)1"/>
    <w:basedOn w:val="Normal"/>
    <w:link w:val="Bodytext2"/>
    <w:rsid w:val="00F4253D"/>
    <w:pPr>
      <w:widowControl w:val="0"/>
      <w:shd w:val="clear" w:color="auto" w:fill="FFFFFF"/>
      <w:spacing w:before="60" w:line="274" w:lineRule="exact"/>
      <w:ind w:hanging="360"/>
    </w:pPr>
    <w:rPr>
      <w:sz w:val="20"/>
      <w:szCs w:val="20"/>
      <w:lang w:val="en-US" w:eastAsia="en-US"/>
    </w:rPr>
  </w:style>
  <w:style w:type="character" w:customStyle="1" w:styleId="Bodytext4">
    <w:name w:val="Body text (4)_"/>
    <w:link w:val="Bodytext40"/>
    <w:rsid w:val="00F4253D"/>
    <w:rPr>
      <w:rFonts w:cs="Mangal"/>
      <w:i/>
      <w:iCs/>
      <w:lang w:bidi="mr-IN"/>
    </w:rPr>
  </w:style>
  <w:style w:type="character" w:customStyle="1" w:styleId="Bodytext4NotItalic">
    <w:name w:val="Body text (4) + Not Italic"/>
    <w:basedOn w:val="Bodytext4"/>
    <w:rsid w:val="00F4253D"/>
    <w:rPr>
      <w:rFonts w:cs="Mangal"/>
      <w:i/>
      <w:iCs/>
      <w:lang w:bidi="mr-IN"/>
    </w:rPr>
  </w:style>
  <w:style w:type="character" w:customStyle="1" w:styleId="Bodytext2Italic">
    <w:name w:val="Body text (2) + Italic"/>
    <w:rsid w:val="00F4253D"/>
    <w:rPr>
      <w:rFonts w:ascii="Times New Roman" w:hAnsi="Times New Roman" w:cs="Times New Roman"/>
      <w:i/>
      <w:iCs/>
      <w:u w:val="none"/>
      <w:lang w:bidi="ar-SA"/>
    </w:rPr>
  </w:style>
  <w:style w:type="paragraph" w:customStyle="1" w:styleId="Bodytext40">
    <w:name w:val="Body text (4)"/>
    <w:basedOn w:val="Normal"/>
    <w:link w:val="Bodytext4"/>
    <w:rsid w:val="00F4253D"/>
    <w:pPr>
      <w:widowControl w:val="0"/>
      <w:shd w:val="clear" w:color="auto" w:fill="FFFFFF"/>
      <w:spacing w:before="180" w:after="60" w:line="240" w:lineRule="atLeast"/>
      <w:jc w:val="both"/>
    </w:pPr>
    <w:rPr>
      <w:rFonts w:cs="Mangal"/>
      <w:i/>
      <w:iCs/>
      <w:sz w:val="20"/>
      <w:szCs w:val="20"/>
      <w:lang w:val="en-US" w:eastAsia="en-US" w:bidi="mr-IN"/>
    </w:rPr>
  </w:style>
  <w:style w:type="character" w:customStyle="1" w:styleId="Tablecaption2">
    <w:name w:val="Table caption (2)_"/>
    <w:link w:val="Tablecaption20"/>
    <w:rsid w:val="00F4253D"/>
    <w:rPr>
      <w:rFonts w:cs="Mangal"/>
      <w:b/>
      <w:bCs/>
      <w:lang w:bidi="mr-IN"/>
    </w:rPr>
  </w:style>
  <w:style w:type="character" w:customStyle="1" w:styleId="Bodytext20">
    <w:name w:val="Body text (2)"/>
    <w:rsid w:val="00F4253D"/>
    <w:rPr>
      <w:rFonts w:ascii="Times New Roman" w:hAnsi="Times New Roman" w:cs="Times New Roman"/>
      <w:u w:val="none"/>
      <w:lang w:bidi="ar-SA"/>
    </w:rPr>
  </w:style>
  <w:style w:type="character" w:customStyle="1" w:styleId="Bodytext2Italic5">
    <w:name w:val="Body text (2) + Italic5"/>
    <w:rsid w:val="00F4253D"/>
    <w:rPr>
      <w:rFonts w:ascii="Times New Roman" w:hAnsi="Times New Roman" w:cs="Times New Roman"/>
      <w:i/>
      <w:iCs/>
      <w:u w:val="none"/>
      <w:lang w:bidi="ar-SA"/>
    </w:rPr>
  </w:style>
  <w:style w:type="paragraph" w:customStyle="1" w:styleId="Tablecaption20">
    <w:name w:val="Table caption (2)"/>
    <w:basedOn w:val="Normal"/>
    <w:link w:val="Tablecaption2"/>
    <w:rsid w:val="00F4253D"/>
    <w:pPr>
      <w:widowControl w:val="0"/>
      <w:shd w:val="clear" w:color="auto" w:fill="FFFFFF"/>
      <w:spacing w:line="240" w:lineRule="atLeast"/>
      <w:ind w:hanging="980"/>
    </w:pPr>
    <w:rPr>
      <w:rFonts w:cs="Mangal"/>
      <w:b/>
      <w:bCs/>
      <w:sz w:val="20"/>
      <w:szCs w:val="20"/>
      <w:lang w:val="en-US" w:eastAsia="en-US" w:bidi="mr-IN"/>
    </w:rPr>
  </w:style>
  <w:style w:type="character" w:customStyle="1" w:styleId="Bodytext213pt">
    <w:name w:val="Body text (2) + 13 pt"/>
    <w:aliases w:val="Bold"/>
    <w:rsid w:val="00F4253D"/>
    <w:rPr>
      <w:rFonts w:ascii="Times New Roman" w:hAnsi="Times New Roman" w:cs="Times New Roman"/>
      <w:b/>
      <w:bCs/>
      <w:sz w:val="26"/>
      <w:szCs w:val="26"/>
      <w:u w:val="none"/>
      <w:lang w:bidi="ar-SA"/>
    </w:rPr>
  </w:style>
  <w:style w:type="paragraph" w:styleId="NormalWeb">
    <w:name w:val="Normal (Web)"/>
    <w:basedOn w:val="Normal"/>
    <w:rsid w:val="00F4253D"/>
    <w:pPr>
      <w:spacing w:before="100" w:beforeAutospacing="1" w:after="100" w:afterAutospacing="1"/>
    </w:pPr>
  </w:style>
  <w:style w:type="character" w:customStyle="1" w:styleId="entry-title">
    <w:name w:val="entry-title"/>
    <w:basedOn w:val="DefaultParagraphFont"/>
    <w:rsid w:val="00F4253D"/>
  </w:style>
  <w:style w:type="character" w:styleId="Strong">
    <w:name w:val="Strong"/>
    <w:qFormat/>
    <w:rsid w:val="00F4253D"/>
    <w:rPr>
      <w:b/>
      <w:bCs/>
    </w:rPr>
  </w:style>
  <w:style w:type="character" w:customStyle="1" w:styleId="mghead">
    <w:name w:val="mghead"/>
    <w:basedOn w:val="DefaultParagraphFont"/>
    <w:rsid w:val="00F4253D"/>
  </w:style>
  <w:style w:type="character" w:customStyle="1" w:styleId="Heading6Char">
    <w:name w:val="Heading 6 Char"/>
    <w:basedOn w:val="DefaultParagraphFont"/>
    <w:link w:val="Heading6"/>
    <w:rsid w:val="00F94368"/>
    <w:rPr>
      <w:rFonts w:ascii="VNI-Times" w:hAnsi="VNI-Times"/>
      <w:i/>
      <w:iCs/>
      <w:sz w:val="26"/>
    </w:rPr>
  </w:style>
  <w:style w:type="character" w:customStyle="1" w:styleId="CharChar4">
    <w:name w:val=" Char Char4"/>
    <w:basedOn w:val="DefaultParagraphFont"/>
    <w:rsid w:val="00F94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9631">
      <w:bodyDiv w:val="1"/>
      <w:marLeft w:val="0"/>
      <w:marRight w:val="0"/>
      <w:marTop w:val="0"/>
      <w:marBottom w:val="0"/>
      <w:divBdr>
        <w:top w:val="none" w:sz="0" w:space="0" w:color="auto"/>
        <w:left w:val="none" w:sz="0" w:space="0" w:color="auto"/>
        <w:bottom w:val="none" w:sz="0" w:space="0" w:color="auto"/>
        <w:right w:val="none" w:sz="0" w:space="0" w:color="auto"/>
      </w:divBdr>
    </w:div>
    <w:div w:id="1421877604">
      <w:bodyDiv w:val="1"/>
      <w:marLeft w:val="0"/>
      <w:marRight w:val="0"/>
      <w:marTop w:val="0"/>
      <w:marBottom w:val="0"/>
      <w:divBdr>
        <w:top w:val="none" w:sz="0" w:space="0" w:color="auto"/>
        <w:left w:val="none" w:sz="0" w:space="0" w:color="auto"/>
        <w:bottom w:val="none" w:sz="0" w:space="0" w:color="auto"/>
        <w:right w:val="none" w:sz="0" w:space="0" w:color="auto"/>
      </w:divBdr>
    </w:div>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671" Type="http://schemas.openxmlformats.org/officeDocument/2006/relationships/image" Target="media/image291.wmf"/><Relationship Id="rId769" Type="http://schemas.openxmlformats.org/officeDocument/2006/relationships/image" Target="media/image333.wmf"/><Relationship Id="rId976" Type="http://schemas.openxmlformats.org/officeDocument/2006/relationships/image" Target="media/image428.wmf"/><Relationship Id="rId21" Type="http://schemas.openxmlformats.org/officeDocument/2006/relationships/image" Target="media/image6.wmf"/><Relationship Id="rId324" Type="http://schemas.openxmlformats.org/officeDocument/2006/relationships/image" Target="media/image141.wmf"/><Relationship Id="rId531" Type="http://schemas.openxmlformats.org/officeDocument/2006/relationships/oleObject" Target="embeddings/oleObject298.bin"/><Relationship Id="rId629" Type="http://schemas.openxmlformats.org/officeDocument/2006/relationships/oleObject" Target="embeddings/oleObject350.bin"/><Relationship Id="rId1161" Type="http://schemas.openxmlformats.org/officeDocument/2006/relationships/oleObject" Target="embeddings/oleObject648.bin"/><Relationship Id="rId1259" Type="http://schemas.openxmlformats.org/officeDocument/2006/relationships/image" Target="media/image542.wmf"/><Relationship Id="rId170" Type="http://schemas.openxmlformats.org/officeDocument/2006/relationships/oleObject" Target="embeddings/oleObject88.bin"/><Relationship Id="rId836" Type="http://schemas.openxmlformats.org/officeDocument/2006/relationships/oleObject" Target="embeddings/oleObject467.bin"/><Relationship Id="rId1021" Type="http://schemas.openxmlformats.org/officeDocument/2006/relationships/oleObject" Target="embeddings/oleObject565.bin"/><Relationship Id="rId1119" Type="http://schemas.openxmlformats.org/officeDocument/2006/relationships/image" Target="media/image489.wmf"/><Relationship Id="rId268" Type="http://schemas.openxmlformats.org/officeDocument/2006/relationships/oleObject" Target="embeddings/oleObject145.bin"/><Relationship Id="rId475" Type="http://schemas.openxmlformats.org/officeDocument/2006/relationships/oleObject" Target="embeddings/oleObject270.bin"/><Relationship Id="rId682" Type="http://schemas.openxmlformats.org/officeDocument/2006/relationships/hyperlink" Target="https://electricitysavingbox/M%E1%BB%99t_h%E1%BB%99p_ti%E1%BA%BFt_ki%E1%BB%87m_n%C4%83ng_l%C6%B0%E1%BB%A3ng_k%E1%BB%B3_di%E1%BB%87u" TargetMode="External"/><Relationship Id="rId903" Type="http://schemas.openxmlformats.org/officeDocument/2006/relationships/image" Target="media/image394.emf"/><Relationship Id="rId32" Type="http://schemas.openxmlformats.org/officeDocument/2006/relationships/oleObject" Target="embeddings/oleObject15.bin"/><Relationship Id="rId128" Type="http://schemas.openxmlformats.org/officeDocument/2006/relationships/image" Target="media/image54.wmf"/><Relationship Id="rId335" Type="http://schemas.openxmlformats.org/officeDocument/2006/relationships/oleObject" Target="embeddings/oleObject181.bin"/><Relationship Id="rId542" Type="http://schemas.openxmlformats.org/officeDocument/2006/relationships/oleObject" Target="embeddings/oleObject304.bin"/><Relationship Id="rId987" Type="http://schemas.openxmlformats.org/officeDocument/2006/relationships/oleObject" Target="embeddings/oleObject543.bin"/><Relationship Id="rId1172" Type="http://schemas.openxmlformats.org/officeDocument/2006/relationships/oleObject" Target="embeddings/oleObject657.bin"/><Relationship Id="rId181" Type="http://schemas.openxmlformats.org/officeDocument/2006/relationships/oleObject" Target="embeddings/oleObject93.bin"/><Relationship Id="rId402" Type="http://schemas.openxmlformats.org/officeDocument/2006/relationships/oleObject" Target="embeddings/oleObject229.bin"/><Relationship Id="rId847" Type="http://schemas.openxmlformats.org/officeDocument/2006/relationships/oleObject" Target="embeddings/oleObject472.bin"/><Relationship Id="rId1032" Type="http://schemas.openxmlformats.org/officeDocument/2006/relationships/oleObject" Target="embeddings/oleObject573.bin"/><Relationship Id="rId279" Type="http://schemas.openxmlformats.org/officeDocument/2006/relationships/image" Target="media/image121.wmf"/><Relationship Id="rId486" Type="http://schemas.openxmlformats.org/officeDocument/2006/relationships/oleObject" Target="embeddings/oleObject274.bin"/><Relationship Id="rId693" Type="http://schemas.openxmlformats.org/officeDocument/2006/relationships/image" Target="media/image302.wmf"/><Relationship Id="rId707" Type="http://schemas.openxmlformats.org/officeDocument/2006/relationships/image" Target="media/image309.wmf"/><Relationship Id="rId914" Type="http://schemas.openxmlformats.org/officeDocument/2006/relationships/image" Target="media/image400.wmf"/><Relationship Id="rId43" Type="http://schemas.openxmlformats.org/officeDocument/2006/relationships/oleObject" Target="embeddings/oleObject23.bin"/><Relationship Id="rId139" Type="http://schemas.openxmlformats.org/officeDocument/2006/relationships/image" Target="media/image59.emf"/><Relationship Id="rId346" Type="http://schemas.openxmlformats.org/officeDocument/2006/relationships/oleObject" Target="embeddings/oleObject189.bin"/><Relationship Id="rId553" Type="http://schemas.openxmlformats.org/officeDocument/2006/relationships/image" Target="media/image236.wmf"/><Relationship Id="rId760" Type="http://schemas.openxmlformats.org/officeDocument/2006/relationships/oleObject" Target="embeddings/oleObject421.bin"/><Relationship Id="rId998" Type="http://schemas.openxmlformats.org/officeDocument/2006/relationships/image" Target="media/image438.emf"/><Relationship Id="rId1183" Type="http://schemas.openxmlformats.org/officeDocument/2006/relationships/image" Target="media/image509.wmf"/><Relationship Id="rId192" Type="http://schemas.openxmlformats.org/officeDocument/2006/relationships/oleObject" Target="embeddings/oleObject99.bin"/><Relationship Id="rId206" Type="http://schemas.openxmlformats.org/officeDocument/2006/relationships/oleObject" Target="embeddings/oleObject108.bin"/><Relationship Id="rId413" Type="http://schemas.openxmlformats.org/officeDocument/2006/relationships/oleObject" Target="embeddings/oleObject238.bin"/><Relationship Id="rId858" Type="http://schemas.openxmlformats.org/officeDocument/2006/relationships/image" Target="media/image370.wmf"/><Relationship Id="rId1043" Type="http://schemas.openxmlformats.org/officeDocument/2006/relationships/image" Target="media/image454.emf"/><Relationship Id="rId497" Type="http://schemas.openxmlformats.org/officeDocument/2006/relationships/image" Target="media/image210.wmf"/><Relationship Id="rId620" Type="http://schemas.openxmlformats.org/officeDocument/2006/relationships/image" Target="media/image267.wmf"/><Relationship Id="rId718" Type="http://schemas.openxmlformats.org/officeDocument/2006/relationships/oleObject" Target="embeddings/oleObject394.bin"/><Relationship Id="rId925" Type="http://schemas.openxmlformats.org/officeDocument/2006/relationships/oleObject" Target="embeddings/oleObject509.bin"/><Relationship Id="rId1250" Type="http://schemas.openxmlformats.org/officeDocument/2006/relationships/oleObject" Target="embeddings/oleObject701.bin"/><Relationship Id="rId357" Type="http://schemas.openxmlformats.org/officeDocument/2006/relationships/oleObject" Target="embeddings/oleObject197.bin"/><Relationship Id="rId1110" Type="http://schemas.openxmlformats.org/officeDocument/2006/relationships/oleObject" Target="embeddings/oleObject614.bin"/><Relationship Id="rId1194" Type="http://schemas.openxmlformats.org/officeDocument/2006/relationships/oleObject" Target="embeddings/oleObject669.bin"/><Relationship Id="rId1208" Type="http://schemas.openxmlformats.org/officeDocument/2006/relationships/image" Target="media/image521.wmf"/><Relationship Id="rId54" Type="http://schemas.openxmlformats.org/officeDocument/2006/relationships/oleObject" Target="embeddings/oleObject30.bin"/><Relationship Id="rId217" Type="http://schemas.openxmlformats.org/officeDocument/2006/relationships/oleObject" Target="embeddings/oleObject114.bin"/><Relationship Id="rId564" Type="http://schemas.openxmlformats.org/officeDocument/2006/relationships/oleObject" Target="embeddings/oleObject315.bin"/><Relationship Id="rId771" Type="http://schemas.openxmlformats.org/officeDocument/2006/relationships/image" Target="media/image334.wmf"/><Relationship Id="rId869" Type="http://schemas.openxmlformats.org/officeDocument/2006/relationships/oleObject" Target="embeddings/oleObject483.bin"/><Relationship Id="rId424" Type="http://schemas.openxmlformats.org/officeDocument/2006/relationships/image" Target="media/image172.wmf"/><Relationship Id="rId631" Type="http://schemas.openxmlformats.org/officeDocument/2006/relationships/oleObject" Target="embeddings/oleObject351.bin"/><Relationship Id="rId729" Type="http://schemas.openxmlformats.org/officeDocument/2006/relationships/oleObject" Target="embeddings/oleObject402.bin"/><Relationship Id="rId1054" Type="http://schemas.openxmlformats.org/officeDocument/2006/relationships/image" Target="media/image462.emf"/><Relationship Id="rId1261" Type="http://schemas.openxmlformats.org/officeDocument/2006/relationships/image" Target="media/image543.wmf"/><Relationship Id="rId270" Type="http://schemas.openxmlformats.org/officeDocument/2006/relationships/oleObject" Target="embeddings/oleObject146.bin"/><Relationship Id="rId936" Type="http://schemas.openxmlformats.org/officeDocument/2006/relationships/oleObject" Target="embeddings/oleObject516.bin"/><Relationship Id="rId1121" Type="http://schemas.openxmlformats.org/officeDocument/2006/relationships/image" Target="media/image490.wmf"/><Relationship Id="rId1219" Type="http://schemas.openxmlformats.org/officeDocument/2006/relationships/image" Target="media/image526.wmf"/><Relationship Id="rId65" Type="http://schemas.openxmlformats.org/officeDocument/2006/relationships/image" Target="media/image22.wmf"/><Relationship Id="rId130" Type="http://schemas.openxmlformats.org/officeDocument/2006/relationships/image" Target="media/image55.wmf"/><Relationship Id="rId368" Type="http://schemas.openxmlformats.org/officeDocument/2006/relationships/oleObject" Target="embeddings/oleObject203.bin"/><Relationship Id="rId575" Type="http://schemas.openxmlformats.org/officeDocument/2006/relationships/oleObject" Target="embeddings/oleObject321.bin"/><Relationship Id="rId782" Type="http://schemas.openxmlformats.org/officeDocument/2006/relationships/oleObject" Target="embeddings/oleObject434.bin"/><Relationship Id="rId228" Type="http://schemas.openxmlformats.org/officeDocument/2006/relationships/image" Target="media/image101.wmf"/><Relationship Id="rId435" Type="http://schemas.openxmlformats.org/officeDocument/2006/relationships/oleObject" Target="embeddings/oleObject250.bin"/><Relationship Id="rId642" Type="http://schemas.openxmlformats.org/officeDocument/2006/relationships/oleObject" Target="embeddings/oleObject357.bin"/><Relationship Id="rId1065" Type="http://schemas.openxmlformats.org/officeDocument/2006/relationships/oleObject" Target="embeddings/oleObject584.bin"/><Relationship Id="rId1272" Type="http://schemas.openxmlformats.org/officeDocument/2006/relationships/image" Target="media/image548.wmf"/><Relationship Id="rId281" Type="http://schemas.openxmlformats.org/officeDocument/2006/relationships/image" Target="media/image122.wmf"/><Relationship Id="rId502" Type="http://schemas.openxmlformats.org/officeDocument/2006/relationships/oleObject" Target="embeddings/oleObject282.bin"/><Relationship Id="rId947" Type="http://schemas.openxmlformats.org/officeDocument/2006/relationships/image" Target="media/image414.wmf"/><Relationship Id="rId1132" Type="http://schemas.openxmlformats.org/officeDocument/2006/relationships/oleObject" Target="embeddings/oleObject629.bin"/><Relationship Id="rId76" Type="http://schemas.openxmlformats.org/officeDocument/2006/relationships/image" Target="media/image28.wmf"/><Relationship Id="rId141" Type="http://schemas.openxmlformats.org/officeDocument/2006/relationships/image" Target="media/image60.wmf"/><Relationship Id="rId379" Type="http://schemas.openxmlformats.org/officeDocument/2006/relationships/oleObject" Target="embeddings/oleObject212.bin"/><Relationship Id="rId586" Type="http://schemas.openxmlformats.org/officeDocument/2006/relationships/image" Target="media/image252.wmf"/><Relationship Id="rId793" Type="http://schemas.openxmlformats.org/officeDocument/2006/relationships/oleObject" Target="embeddings/oleObject441.bin"/><Relationship Id="rId807" Type="http://schemas.openxmlformats.org/officeDocument/2006/relationships/image" Target="media/image347.wmf"/><Relationship Id="rId7" Type="http://schemas.openxmlformats.org/officeDocument/2006/relationships/footnotes" Target="footnotes.xml"/><Relationship Id="rId239" Type="http://schemas.openxmlformats.org/officeDocument/2006/relationships/image" Target="media/image106.wmf"/><Relationship Id="rId446" Type="http://schemas.openxmlformats.org/officeDocument/2006/relationships/oleObject" Target="embeddings/oleObject256.bin"/><Relationship Id="rId653" Type="http://schemas.openxmlformats.org/officeDocument/2006/relationships/oleObject" Target="embeddings/oleObject363.bin"/><Relationship Id="rId1076" Type="http://schemas.openxmlformats.org/officeDocument/2006/relationships/image" Target="media/image475.wmf"/><Relationship Id="rId1283" Type="http://schemas.openxmlformats.org/officeDocument/2006/relationships/oleObject" Target="embeddings/oleObject720.bin"/><Relationship Id="rId292" Type="http://schemas.openxmlformats.org/officeDocument/2006/relationships/image" Target="media/image127.wmf"/><Relationship Id="rId306" Type="http://schemas.openxmlformats.org/officeDocument/2006/relationships/oleObject" Target="embeddings/oleObject165.bin"/><Relationship Id="rId860" Type="http://schemas.openxmlformats.org/officeDocument/2006/relationships/image" Target="media/image371.wmf"/><Relationship Id="rId958" Type="http://schemas.openxmlformats.org/officeDocument/2006/relationships/image" Target="media/image419.wmf"/><Relationship Id="rId1143" Type="http://schemas.openxmlformats.org/officeDocument/2006/relationships/oleObject" Target="embeddings/oleObject637.bin"/><Relationship Id="rId87" Type="http://schemas.openxmlformats.org/officeDocument/2006/relationships/oleObject" Target="embeddings/oleObject46.bin"/><Relationship Id="rId513" Type="http://schemas.openxmlformats.org/officeDocument/2006/relationships/image" Target="media/image218.wmf"/><Relationship Id="rId597" Type="http://schemas.openxmlformats.org/officeDocument/2006/relationships/oleObject" Target="embeddings/oleObject333.bin"/><Relationship Id="rId720" Type="http://schemas.openxmlformats.org/officeDocument/2006/relationships/oleObject" Target="embeddings/oleObject396.bin"/><Relationship Id="rId818" Type="http://schemas.openxmlformats.org/officeDocument/2006/relationships/oleObject" Target="embeddings/oleObject456.bin"/><Relationship Id="rId152" Type="http://schemas.openxmlformats.org/officeDocument/2006/relationships/image" Target="media/image65.wmf"/><Relationship Id="rId457" Type="http://schemas.openxmlformats.org/officeDocument/2006/relationships/image" Target="media/image188.wmf"/><Relationship Id="rId1003" Type="http://schemas.openxmlformats.org/officeDocument/2006/relationships/oleObject" Target="embeddings/oleObject553.bin"/><Relationship Id="rId1087" Type="http://schemas.openxmlformats.org/officeDocument/2006/relationships/oleObject" Target="embeddings/oleObject598.bin"/><Relationship Id="rId1210" Type="http://schemas.openxmlformats.org/officeDocument/2006/relationships/oleObject" Target="embeddings/oleObject677.bin"/><Relationship Id="rId1294" Type="http://schemas.openxmlformats.org/officeDocument/2006/relationships/image" Target="media/image557.emf"/><Relationship Id="rId1308" Type="http://schemas.openxmlformats.org/officeDocument/2006/relationships/footer" Target="footer2.xml"/><Relationship Id="rId664" Type="http://schemas.openxmlformats.org/officeDocument/2006/relationships/image" Target="media/image288.wmf"/><Relationship Id="rId871" Type="http://schemas.openxmlformats.org/officeDocument/2006/relationships/oleObject" Target="embeddings/oleObject484.bin"/><Relationship Id="rId969" Type="http://schemas.openxmlformats.org/officeDocument/2006/relationships/oleObject" Target="embeddings/oleObject534.bin"/><Relationship Id="rId14" Type="http://schemas.openxmlformats.org/officeDocument/2006/relationships/oleObject" Target="embeddings/oleObject3.bin"/><Relationship Id="rId317" Type="http://schemas.openxmlformats.org/officeDocument/2006/relationships/oleObject" Target="embeddings/oleObject172.bin"/><Relationship Id="rId524" Type="http://schemas.openxmlformats.org/officeDocument/2006/relationships/image" Target="media/image223.wmf"/><Relationship Id="rId731" Type="http://schemas.openxmlformats.org/officeDocument/2006/relationships/oleObject" Target="embeddings/oleObject403.bin"/><Relationship Id="rId1154" Type="http://schemas.openxmlformats.org/officeDocument/2006/relationships/oleObject" Target="embeddings/oleObject643.bin"/><Relationship Id="rId98" Type="http://schemas.openxmlformats.org/officeDocument/2006/relationships/image" Target="media/image39.wmf"/><Relationship Id="rId163" Type="http://schemas.openxmlformats.org/officeDocument/2006/relationships/image" Target="media/image71.wmf"/><Relationship Id="rId370" Type="http://schemas.openxmlformats.org/officeDocument/2006/relationships/image" Target="media/image158.wmf"/><Relationship Id="rId829" Type="http://schemas.openxmlformats.org/officeDocument/2006/relationships/image" Target="media/image356.wmf"/><Relationship Id="rId1014" Type="http://schemas.openxmlformats.org/officeDocument/2006/relationships/image" Target="media/image444.wmf"/><Relationship Id="rId1221" Type="http://schemas.openxmlformats.org/officeDocument/2006/relationships/image" Target="media/image527.emf"/><Relationship Id="rId230" Type="http://schemas.openxmlformats.org/officeDocument/2006/relationships/image" Target="media/image102.wmf"/><Relationship Id="rId468" Type="http://schemas.openxmlformats.org/officeDocument/2006/relationships/image" Target="media/image194.wmf"/><Relationship Id="rId675" Type="http://schemas.openxmlformats.org/officeDocument/2006/relationships/image" Target="media/image293.wmf"/><Relationship Id="rId882" Type="http://schemas.openxmlformats.org/officeDocument/2006/relationships/oleObject" Target="embeddings/oleObject489.bin"/><Relationship Id="rId1098" Type="http://schemas.openxmlformats.org/officeDocument/2006/relationships/oleObject" Target="embeddings/oleObject606.bin"/><Relationship Id="rId25" Type="http://schemas.openxmlformats.org/officeDocument/2006/relationships/oleObject" Target="embeddings/oleObject10.bin"/><Relationship Id="rId328" Type="http://schemas.openxmlformats.org/officeDocument/2006/relationships/image" Target="media/image143.wmf"/><Relationship Id="rId535" Type="http://schemas.openxmlformats.org/officeDocument/2006/relationships/image" Target="media/image227.wmf"/><Relationship Id="rId742" Type="http://schemas.openxmlformats.org/officeDocument/2006/relationships/oleObject" Target="embeddings/oleObject411.bin"/><Relationship Id="rId1165" Type="http://schemas.openxmlformats.org/officeDocument/2006/relationships/oleObject" Target="embeddings/oleObject650.bin"/><Relationship Id="rId174" Type="http://schemas.openxmlformats.org/officeDocument/2006/relationships/oleObject" Target="embeddings/oleObject90.bin"/><Relationship Id="rId381" Type="http://schemas.openxmlformats.org/officeDocument/2006/relationships/oleObject" Target="embeddings/oleObject214.bin"/><Relationship Id="rId602" Type="http://schemas.openxmlformats.org/officeDocument/2006/relationships/image" Target="media/image259.wmf"/><Relationship Id="rId1025" Type="http://schemas.openxmlformats.org/officeDocument/2006/relationships/oleObject" Target="embeddings/oleObject567.bin"/><Relationship Id="rId1232" Type="http://schemas.openxmlformats.org/officeDocument/2006/relationships/image" Target="media/image532.wmf"/><Relationship Id="rId241" Type="http://schemas.openxmlformats.org/officeDocument/2006/relationships/oleObject" Target="embeddings/oleObject127.bin"/><Relationship Id="rId479" Type="http://schemas.openxmlformats.org/officeDocument/2006/relationships/oleObject" Target="embeddings/oleObject272.bin"/><Relationship Id="rId686" Type="http://schemas.openxmlformats.org/officeDocument/2006/relationships/oleObject" Target="embeddings/oleObject377.bin"/><Relationship Id="rId893" Type="http://schemas.openxmlformats.org/officeDocument/2006/relationships/oleObject" Target="embeddings/oleObject493.bin"/><Relationship Id="rId907" Type="http://schemas.openxmlformats.org/officeDocument/2006/relationships/image" Target="media/image397.wmf"/><Relationship Id="rId36" Type="http://schemas.openxmlformats.org/officeDocument/2006/relationships/oleObject" Target="embeddings/oleObject18.bin"/><Relationship Id="rId339" Type="http://schemas.openxmlformats.org/officeDocument/2006/relationships/oleObject" Target="embeddings/oleObject183.bin"/><Relationship Id="rId546" Type="http://schemas.openxmlformats.org/officeDocument/2006/relationships/oleObject" Target="embeddings/oleObject306.bin"/><Relationship Id="rId753" Type="http://schemas.openxmlformats.org/officeDocument/2006/relationships/image" Target="media/image325.wmf"/><Relationship Id="rId1176" Type="http://schemas.openxmlformats.org/officeDocument/2006/relationships/oleObject" Target="embeddings/oleObject660.bin"/><Relationship Id="rId101" Type="http://schemas.openxmlformats.org/officeDocument/2006/relationships/image" Target="media/image41.wmf"/><Relationship Id="rId185" Type="http://schemas.openxmlformats.org/officeDocument/2006/relationships/image" Target="media/image83.wmf"/><Relationship Id="rId406" Type="http://schemas.openxmlformats.org/officeDocument/2006/relationships/oleObject" Target="embeddings/oleObject233.bin"/><Relationship Id="rId960" Type="http://schemas.openxmlformats.org/officeDocument/2006/relationships/image" Target="media/image420.wmf"/><Relationship Id="rId1036" Type="http://schemas.openxmlformats.org/officeDocument/2006/relationships/image" Target="media/image450.wmf"/><Relationship Id="rId1243" Type="http://schemas.openxmlformats.org/officeDocument/2006/relationships/oleObject" Target="embeddings/oleObject696.bin"/><Relationship Id="rId392" Type="http://schemas.openxmlformats.org/officeDocument/2006/relationships/image" Target="media/image164.wmf"/><Relationship Id="rId613" Type="http://schemas.openxmlformats.org/officeDocument/2006/relationships/image" Target="media/image264.wmf"/><Relationship Id="rId697" Type="http://schemas.openxmlformats.org/officeDocument/2006/relationships/image" Target="media/image304.wmf"/><Relationship Id="rId820" Type="http://schemas.openxmlformats.org/officeDocument/2006/relationships/oleObject" Target="embeddings/oleObject457.bin"/><Relationship Id="rId918" Type="http://schemas.openxmlformats.org/officeDocument/2006/relationships/image" Target="media/image402.wmf"/><Relationship Id="rId252" Type="http://schemas.openxmlformats.org/officeDocument/2006/relationships/image" Target="media/image111.wmf"/><Relationship Id="rId1103" Type="http://schemas.openxmlformats.org/officeDocument/2006/relationships/image" Target="media/image483.wmf"/><Relationship Id="rId1187" Type="http://schemas.openxmlformats.org/officeDocument/2006/relationships/image" Target="media/image511.wmf"/><Relationship Id="rId1310" Type="http://schemas.openxmlformats.org/officeDocument/2006/relationships/footer" Target="footer3.xml"/><Relationship Id="rId47" Type="http://schemas.openxmlformats.org/officeDocument/2006/relationships/oleObject" Target="embeddings/oleObject25.bin"/><Relationship Id="rId112" Type="http://schemas.openxmlformats.org/officeDocument/2006/relationships/image" Target="media/image47.wmf"/><Relationship Id="rId557" Type="http://schemas.openxmlformats.org/officeDocument/2006/relationships/oleObject" Target="embeddings/oleObject312.bin"/><Relationship Id="rId764" Type="http://schemas.openxmlformats.org/officeDocument/2006/relationships/oleObject" Target="embeddings/oleObject423.bin"/><Relationship Id="rId971" Type="http://schemas.openxmlformats.org/officeDocument/2006/relationships/image" Target="media/image425.emf"/><Relationship Id="rId196" Type="http://schemas.openxmlformats.org/officeDocument/2006/relationships/image" Target="media/image88.wmf"/><Relationship Id="rId417" Type="http://schemas.openxmlformats.org/officeDocument/2006/relationships/oleObject" Target="embeddings/oleObject240.bin"/><Relationship Id="rId624" Type="http://schemas.openxmlformats.org/officeDocument/2006/relationships/image" Target="media/image269.wmf"/><Relationship Id="rId831" Type="http://schemas.openxmlformats.org/officeDocument/2006/relationships/oleObject" Target="embeddings/oleObject464.bin"/><Relationship Id="rId1047" Type="http://schemas.openxmlformats.org/officeDocument/2006/relationships/image" Target="media/image456.emf"/><Relationship Id="rId1254" Type="http://schemas.openxmlformats.org/officeDocument/2006/relationships/oleObject" Target="embeddings/oleObject704.bin"/><Relationship Id="rId263" Type="http://schemas.openxmlformats.org/officeDocument/2006/relationships/image" Target="media/image114.wmf"/><Relationship Id="rId470" Type="http://schemas.openxmlformats.org/officeDocument/2006/relationships/image" Target="media/image195.wmf"/><Relationship Id="rId929" Type="http://schemas.openxmlformats.org/officeDocument/2006/relationships/image" Target="media/image407.wmf"/><Relationship Id="rId1114" Type="http://schemas.openxmlformats.org/officeDocument/2006/relationships/oleObject" Target="embeddings/oleObject617.bin"/><Relationship Id="rId58" Type="http://schemas.openxmlformats.org/officeDocument/2006/relationships/oleObject" Target="embeddings/oleObject32.bin"/><Relationship Id="rId123" Type="http://schemas.openxmlformats.org/officeDocument/2006/relationships/image" Target="media/image52.emf"/><Relationship Id="rId330" Type="http://schemas.openxmlformats.org/officeDocument/2006/relationships/image" Target="media/image144.wmf"/><Relationship Id="rId568" Type="http://schemas.openxmlformats.org/officeDocument/2006/relationships/oleObject" Target="embeddings/oleObject317.bin"/><Relationship Id="rId775" Type="http://schemas.openxmlformats.org/officeDocument/2006/relationships/oleObject" Target="embeddings/oleObject429.bin"/><Relationship Id="rId982" Type="http://schemas.openxmlformats.org/officeDocument/2006/relationships/oleObject" Target="embeddings/oleObject540.bin"/><Relationship Id="rId1198" Type="http://schemas.openxmlformats.org/officeDocument/2006/relationships/oleObject" Target="embeddings/oleObject671.bin"/><Relationship Id="rId428" Type="http://schemas.openxmlformats.org/officeDocument/2006/relationships/image" Target="media/image174.wmf"/><Relationship Id="rId635" Type="http://schemas.openxmlformats.org/officeDocument/2006/relationships/oleObject" Target="embeddings/oleObject353.bin"/><Relationship Id="rId842" Type="http://schemas.openxmlformats.org/officeDocument/2006/relationships/oleObject" Target="embeddings/oleObject470.bin"/><Relationship Id="rId1058" Type="http://schemas.openxmlformats.org/officeDocument/2006/relationships/image" Target="media/image466.wmf"/><Relationship Id="rId1265" Type="http://schemas.openxmlformats.org/officeDocument/2006/relationships/oleObject" Target="embeddings/oleObject710.bin"/><Relationship Id="rId274" Type="http://schemas.openxmlformats.org/officeDocument/2006/relationships/oleObject" Target="embeddings/oleObject148.bin"/><Relationship Id="rId481" Type="http://schemas.openxmlformats.org/officeDocument/2006/relationships/oleObject" Target="embeddings/oleObject273.bin"/><Relationship Id="rId702" Type="http://schemas.openxmlformats.org/officeDocument/2006/relationships/oleObject" Target="embeddings/oleObject385.bin"/><Relationship Id="rId1125" Type="http://schemas.openxmlformats.org/officeDocument/2006/relationships/oleObject" Target="embeddings/oleObject623.bin"/><Relationship Id="rId69" Type="http://schemas.openxmlformats.org/officeDocument/2006/relationships/image" Target="media/image24.emf"/><Relationship Id="rId134" Type="http://schemas.openxmlformats.org/officeDocument/2006/relationships/oleObject" Target="embeddings/oleObject70.bin"/><Relationship Id="rId579" Type="http://schemas.openxmlformats.org/officeDocument/2006/relationships/oleObject" Target="embeddings/oleObject323.bin"/><Relationship Id="rId786" Type="http://schemas.openxmlformats.org/officeDocument/2006/relationships/oleObject" Target="embeddings/oleObject436.bin"/><Relationship Id="rId993" Type="http://schemas.openxmlformats.org/officeDocument/2006/relationships/oleObject" Target="embeddings/oleObject546.bin"/><Relationship Id="rId341" Type="http://schemas.openxmlformats.org/officeDocument/2006/relationships/oleObject" Target="embeddings/oleObject184.bin"/><Relationship Id="rId439" Type="http://schemas.openxmlformats.org/officeDocument/2006/relationships/image" Target="media/image179.wmf"/><Relationship Id="rId646" Type="http://schemas.openxmlformats.org/officeDocument/2006/relationships/oleObject" Target="embeddings/oleObject359.bin"/><Relationship Id="rId1069" Type="http://schemas.openxmlformats.org/officeDocument/2006/relationships/oleObject" Target="embeddings/oleObject586.bin"/><Relationship Id="rId1276" Type="http://schemas.openxmlformats.org/officeDocument/2006/relationships/oleObject" Target="embeddings/oleObject716.bin"/><Relationship Id="rId201" Type="http://schemas.openxmlformats.org/officeDocument/2006/relationships/oleObject" Target="embeddings/oleObject103.bin"/><Relationship Id="rId285" Type="http://schemas.openxmlformats.org/officeDocument/2006/relationships/image" Target="media/image124.wmf"/><Relationship Id="rId506" Type="http://schemas.openxmlformats.org/officeDocument/2006/relationships/oleObject" Target="embeddings/oleObject284.bin"/><Relationship Id="rId853" Type="http://schemas.openxmlformats.org/officeDocument/2006/relationships/oleObject" Target="embeddings/oleObject475.bin"/><Relationship Id="rId1136" Type="http://schemas.openxmlformats.org/officeDocument/2006/relationships/oleObject" Target="embeddings/oleObject633.bin"/><Relationship Id="rId492" Type="http://schemas.openxmlformats.org/officeDocument/2006/relationships/oleObject" Target="embeddings/oleObject277.bin"/><Relationship Id="rId713" Type="http://schemas.openxmlformats.org/officeDocument/2006/relationships/oleObject" Target="embeddings/oleObject391.bin"/><Relationship Id="rId797" Type="http://schemas.openxmlformats.org/officeDocument/2006/relationships/oleObject" Target="embeddings/oleObject444.bin"/><Relationship Id="rId920" Type="http://schemas.openxmlformats.org/officeDocument/2006/relationships/oleObject" Target="embeddings/oleObject506.bin"/><Relationship Id="rId145" Type="http://schemas.openxmlformats.org/officeDocument/2006/relationships/image" Target="media/image62.wmf"/><Relationship Id="rId352" Type="http://schemas.openxmlformats.org/officeDocument/2006/relationships/oleObject" Target="embeddings/oleObject194.bin"/><Relationship Id="rId1203" Type="http://schemas.openxmlformats.org/officeDocument/2006/relationships/oleObject" Target="embeddings/oleObject674.bin"/><Relationship Id="rId1287" Type="http://schemas.openxmlformats.org/officeDocument/2006/relationships/image" Target="media/image554.wmf"/><Relationship Id="rId212" Type="http://schemas.openxmlformats.org/officeDocument/2006/relationships/image" Target="media/image93.wmf"/><Relationship Id="rId657" Type="http://schemas.openxmlformats.org/officeDocument/2006/relationships/image" Target="media/image284.wmf"/><Relationship Id="rId864" Type="http://schemas.openxmlformats.org/officeDocument/2006/relationships/image" Target="media/image373.wmf"/><Relationship Id="rId296" Type="http://schemas.openxmlformats.org/officeDocument/2006/relationships/oleObject" Target="embeddings/oleObject160.bin"/><Relationship Id="rId517" Type="http://schemas.openxmlformats.org/officeDocument/2006/relationships/image" Target="media/image220.wmf"/><Relationship Id="rId724" Type="http://schemas.openxmlformats.org/officeDocument/2006/relationships/image" Target="media/image314.wmf"/><Relationship Id="rId931" Type="http://schemas.openxmlformats.org/officeDocument/2006/relationships/image" Target="media/image408.wmf"/><Relationship Id="rId1147" Type="http://schemas.openxmlformats.org/officeDocument/2006/relationships/oleObject" Target="embeddings/oleObject639.bin"/><Relationship Id="rId60" Type="http://schemas.openxmlformats.org/officeDocument/2006/relationships/oleObject" Target="embeddings/oleObject33.bin"/><Relationship Id="rId156" Type="http://schemas.openxmlformats.org/officeDocument/2006/relationships/image" Target="media/image67.wmf"/><Relationship Id="rId363" Type="http://schemas.openxmlformats.org/officeDocument/2006/relationships/oleObject" Target="embeddings/oleObject201.bin"/><Relationship Id="rId570" Type="http://schemas.openxmlformats.org/officeDocument/2006/relationships/oleObject" Target="embeddings/oleObject318.bin"/><Relationship Id="rId1007" Type="http://schemas.openxmlformats.org/officeDocument/2006/relationships/oleObject" Target="embeddings/oleObject555.bin"/><Relationship Id="rId1214" Type="http://schemas.openxmlformats.org/officeDocument/2006/relationships/oleObject" Target="embeddings/oleObject680.bin"/><Relationship Id="rId223" Type="http://schemas.openxmlformats.org/officeDocument/2006/relationships/oleObject" Target="embeddings/oleObject117.bin"/><Relationship Id="rId430" Type="http://schemas.openxmlformats.org/officeDocument/2006/relationships/image" Target="media/image175.wmf"/><Relationship Id="rId668" Type="http://schemas.openxmlformats.org/officeDocument/2006/relationships/oleObject" Target="embeddings/oleObject371.bin"/><Relationship Id="rId875" Type="http://schemas.openxmlformats.org/officeDocument/2006/relationships/oleObject" Target="embeddings/oleObject486.bin"/><Relationship Id="rId1060" Type="http://schemas.openxmlformats.org/officeDocument/2006/relationships/oleObject" Target="embeddings/oleObject582.bin"/><Relationship Id="rId1298" Type="http://schemas.openxmlformats.org/officeDocument/2006/relationships/image" Target="media/image559.wmf"/><Relationship Id="rId18" Type="http://schemas.openxmlformats.org/officeDocument/2006/relationships/oleObject" Target="embeddings/oleObject5.bin"/><Relationship Id="rId528" Type="http://schemas.openxmlformats.org/officeDocument/2006/relationships/image" Target="media/image225.wmf"/><Relationship Id="rId735" Type="http://schemas.openxmlformats.org/officeDocument/2006/relationships/oleObject" Target="embeddings/oleObject406.bin"/><Relationship Id="rId942" Type="http://schemas.openxmlformats.org/officeDocument/2006/relationships/image" Target="media/image412.wmf"/><Relationship Id="rId1158" Type="http://schemas.openxmlformats.org/officeDocument/2006/relationships/image" Target="media/image502.wmf"/><Relationship Id="rId167" Type="http://schemas.openxmlformats.org/officeDocument/2006/relationships/image" Target="media/image73.wmf"/><Relationship Id="rId374" Type="http://schemas.openxmlformats.org/officeDocument/2006/relationships/oleObject" Target="embeddings/oleObject208.bin"/><Relationship Id="rId581" Type="http://schemas.openxmlformats.org/officeDocument/2006/relationships/oleObject" Target="embeddings/oleObject324.bin"/><Relationship Id="rId1018" Type="http://schemas.openxmlformats.org/officeDocument/2006/relationships/oleObject" Target="embeddings/oleObject563.bin"/><Relationship Id="rId1225" Type="http://schemas.openxmlformats.org/officeDocument/2006/relationships/oleObject" Target="embeddings/oleObject685.bin"/><Relationship Id="rId71" Type="http://schemas.openxmlformats.org/officeDocument/2006/relationships/oleObject" Target="embeddings/oleObject38.bin"/><Relationship Id="rId234" Type="http://schemas.openxmlformats.org/officeDocument/2006/relationships/oleObject" Target="embeddings/oleObject123.bin"/><Relationship Id="rId679" Type="http://schemas.openxmlformats.org/officeDocument/2006/relationships/image" Target="media/image295.jpeg"/><Relationship Id="rId802" Type="http://schemas.openxmlformats.org/officeDocument/2006/relationships/image" Target="media/image345.wmf"/><Relationship Id="rId886" Type="http://schemas.openxmlformats.org/officeDocument/2006/relationships/image" Target="media/image385.wmf"/><Relationship Id="rId2" Type="http://schemas.openxmlformats.org/officeDocument/2006/relationships/numbering" Target="numbering.xml"/><Relationship Id="rId29" Type="http://schemas.openxmlformats.org/officeDocument/2006/relationships/oleObject" Target="embeddings/oleObject13.bin"/><Relationship Id="rId441" Type="http://schemas.openxmlformats.org/officeDocument/2006/relationships/image" Target="media/image180.wmf"/><Relationship Id="rId539" Type="http://schemas.openxmlformats.org/officeDocument/2006/relationships/image" Target="media/image229.wmf"/><Relationship Id="rId746" Type="http://schemas.openxmlformats.org/officeDocument/2006/relationships/oleObject" Target="embeddings/oleObject413.bin"/><Relationship Id="rId1071" Type="http://schemas.openxmlformats.org/officeDocument/2006/relationships/oleObject" Target="embeddings/oleObject588.bin"/><Relationship Id="rId1169" Type="http://schemas.openxmlformats.org/officeDocument/2006/relationships/oleObject" Target="embeddings/oleObject654.bin"/><Relationship Id="rId178" Type="http://schemas.openxmlformats.org/officeDocument/2006/relationships/image" Target="media/image79.wmf"/><Relationship Id="rId301" Type="http://schemas.openxmlformats.org/officeDocument/2006/relationships/image" Target="media/image131.wmf"/><Relationship Id="rId953" Type="http://schemas.openxmlformats.org/officeDocument/2006/relationships/image" Target="media/image417.wmf"/><Relationship Id="rId1029" Type="http://schemas.openxmlformats.org/officeDocument/2006/relationships/oleObject" Target="embeddings/oleObject570.bin"/><Relationship Id="rId1236" Type="http://schemas.openxmlformats.org/officeDocument/2006/relationships/oleObject" Target="embeddings/oleObject692.bin"/><Relationship Id="rId82" Type="http://schemas.openxmlformats.org/officeDocument/2006/relationships/image" Target="media/image31.wmf"/><Relationship Id="rId385" Type="http://schemas.openxmlformats.org/officeDocument/2006/relationships/oleObject" Target="embeddings/oleObject217.bin"/><Relationship Id="rId592" Type="http://schemas.openxmlformats.org/officeDocument/2006/relationships/oleObject" Target="embeddings/oleObject330.bin"/><Relationship Id="rId606" Type="http://schemas.openxmlformats.org/officeDocument/2006/relationships/oleObject" Target="embeddings/oleObject338.bin"/><Relationship Id="rId813" Type="http://schemas.openxmlformats.org/officeDocument/2006/relationships/image" Target="media/image350.wmf"/><Relationship Id="rId245" Type="http://schemas.openxmlformats.org/officeDocument/2006/relationships/oleObject" Target="embeddings/oleObject130.bin"/><Relationship Id="rId452" Type="http://schemas.openxmlformats.org/officeDocument/2006/relationships/oleObject" Target="embeddings/oleObject259.bin"/><Relationship Id="rId897" Type="http://schemas.openxmlformats.org/officeDocument/2006/relationships/image" Target="media/image391.wmf"/><Relationship Id="rId1082" Type="http://schemas.openxmlformats.org/officeDocument/2006/relationships/oleObject" Target="embeddings/oleObject595.bin"/><Relationship Id="rId1303" Type="http://schemas.openxmlformats.org/officeDocument/2006/relationships/oleObject" Target="embeddings/oleObject731.bin"/><Relationship Id="rId105" Type="http://schemas.openxmlformats.org/officeDocument/2006/relationships/image" Target="media/image43.emf"/><Relationship Id="rId312" Type="http://schemas.openxmlformats.org/officeDocument/2006/relationships/image" Target="media/image136.wmf"/><Relationship Id="rId757" Type="http://schemas.openxmlformats.org/officeDocument/2006/relationships/image" Target="media/image327.wmf"/><Relationship Id="rId964" Type="http://schemas.openxmlformats.org/officeDocument/2006/relationships/image" Target="media/image422.emf"/><Relationship Id="rId93" Type="http://schemas.openxmlformats.org/officeDocument/2006/relationships/oleObject" Target="embeddings/oleObject49.bin"/><Relationship Id="rId189" Type="http://schemas.openxmlformats.org/officeDocument/2006/relationships/image" Target="media/image85.wmf"/><Relationship Id="rId396" Type="http://schemas.openxmlformats.org/officeDocument/2006/relationships/oleObject" Target="embeddings/oleObject223.bin"/><Relationship Id="rId617" Type="http://schemas.openxmlformats.org/officeDocument/2006/relationships/oleObject" Target="embeddings/oleObject344.bin"/><Relationship Id="rId824" Type="http://schemas.openxmlformats.org/officeDocument/2006/relationships/oleObject" Target="embeddings/oleObject460.bin"/><Relationship Id="rId1247" Type="http://schemas.openxmlformats.org/officeDocument/2006/relationships/image" Target="media/image537.wmf"/><Relationship Id="rId256" Type="http://schemas.openxmlformats.org/officeDocument/2006/relationships/oleObject" Target="embeddings/oleObject137.bin"/><Relationship Id="rId463" Type="http://schemas.openxmlformats.org/officeDocument/2006/relationships/oleObject" Target="embeddings/oleObject264.bin"/><Relationship Id="rId670" Type="http://schemas.openxmlformats.org/officeDocument/2006/relationships/oleObject" Target="embeddings/oleObject372.bin"/><Relationship Id="rId1093" Type="http://schemas.openxmlformats.org/officeDocument/2006/relationships/oleObject" Target="embeddings/oleObject603.bin"/><Relationship Id="rId1107" Type="http://schemas.openxmlformats.org/officeDocument/2006/relationships/oleObject" Target="embeddings/oleObject612.bin"/><Relationship Id="rId116" Type="http://schemas.openxmlformats.org/officeDocument/2006/relationships/image" Target="media/image49.wmf"/><Relationship Id="rId323" Type="http://schemas.openxmlformats.org/officeDocument/2006/relationships/oleObject" Target="embeddings/oleObject175.bin"/><Relationship Id="rId530" Type="http://schemas.openxmlformats.org/officeDocument/2006/relationships/oleObject" Target="embeddings/oleObject297.bin"/><Relationship Id="rId768" Type="http://schemas.openxmlformats.org/officeDocument/2006/relationships/oleObject" Target="embeddings/oleObject425.bin"/><Relationship Id="rId975" Type="http://schemas.openxmlformats.org/officeDocument/2006/relationships/oleObject" Target="embeddings/oleObject537.bin"/><Relationship Id="rId1160" Type="http://schemas.openxmlformats.org/officeDocument/2006/relationships/oleObject" Target="embeddings/oleObject647.bin"/><Relationship Id="rId20" Type="http://schemas.openxmlformats.org/officeDocument/2006/relationships/oleObject" Target="embeddings/oleObject7.bin"/><Relationship Id="rId628" Type="http://schemas.openxmlformats.org/officeDocument/2006/relationships/image" Target="media/image271.wmf"/><Relationship Id="rId835" Type="http://schemas.openxmlformats.org/officeDocument/2006/relationships/image" Target="media/image358.wmf"/><Relationship Id="rId1258" Type="http://schemas.openxmlformats.org/officeDocument/2006/relationships/oleObject" Target="embeddings/oleObject706.bin"/><Relationship Id="rId267" Type="http://schemas.openxmlformats.org/officeDocument/2006/relationships/oleObject" Target="embeddings/oleObject144.bin"/><Relationship Id="rId474" Type="http://schemas.openxmlformats.org/officeDocument/2006/relationships/image" Target="media/image197.wmf"/><Relationship Id="rId1020" Type="http://schemas.openxmlformats.org/officeDocument/2006/relationships/image" Target="media/image445.wmf"/><Relationship Id="rId1118" Type="http://schemas.openxmlformats.org/officeDocument/2006/relationships/oleObject" Target="embeddings/oleObject619.bin"/><Relationship Id="rId127" Type="http://schemas.openxmlformats.org/officeDocument/2006/relationships/oleObject" Target="embeddings/oleObject66.bin"/><Relationship Id="rId681" Type="http://schemas.openxmlformats.org/officeDocument/2006/relationships/image" Target="https://s3-ap-southeast-1.amazonaws.com/hoc360/wp-content/uploads/2018/03/22162852/724.jpg" TargetMode="External"/><Relationship Id="rId779" Type="http://schemas.openxmlformats.org/officeDocument/2006/relationships/oleObject" Target="embeddings/oleObject432.bin"/><Relationship Id="rId902" Type="http://schemas.openxmlformats.org/officeDocument/2006/relationships/oleObject" Target="embeddings/oleObject498.bin"/><Relationship Id="rId986" Type="http://schemas.openxmlformats.org/officeDocument/2006/relationships/image" Target="media/image433.wmf"/><Relationship Id="rId31" Type="http://schemas.openxmlformats.org/officeDocument/2006/relationships/oleObject" Target="embeddings/oleObject14.bin"/><Relationship Id="rId334" Type="http://schemas.openxmlformats.org/officeDocument/2006/relationships/image" Target="media/image146.wmf"/><Relationship Id="rId541" Type="http://schemas.openxmlformats.org/officeDocument/2006/relationships/image" Target="media/image230.wmf"/><Relationship Id="rId639" Type="http://schemas.openxmlformats.org/officeDocument/2006/relationships/oleObject" Target="embeddings/oleObject355.bin"/><Relationship Id="rId1171" Type="http://schemas.openxmlformats.org/officeDocument/2006/relationships/oleObject" Target="embeddings/oleObject656.bin"/><Relationship Id="rId1269" Type="http://schemas.openxmlformats.org/officeDocument/2006/relationships/image" Target="media/image546.wmf"/><Relationship Id="rId180" Type="http://schemas.openxmlformats.org/officeDocument/2006/relationships/image" Target="media/image80.wmf"/><Relationship Id="rId278" Type="http://schemas.openxmlformats.org/officeDocument/2006/relationships/oleObject" Target="embeddings/oleObject150.bin"/><Relationship Id="rId401" Type="http://schemas.openxmlformats.org/officeDocument/2006/relationships/oleObject" Target="embeddings/oleObject228.bin"/><Relationship Id="rId846" Type="http://schemas.openxmlformats.org/officeDocument/2006/relationships/image" Target="media/image364.wmf"/><Relationship Id="rId1031" Type="http://schemas.openxmlformats.org/officeDocument/2006/relationships/oleObject" Target="embeddings/oleObject572.bin"/><Relationship Id="rId1129" Type="http://schemas.openxmlformats.org/officeDocument/2006/relationships/image" Target="media/image492.wmf"/><Relationship Id="rId485" Type="http://schemas.openxmlformats.org/officeDocument/2006/relationships/image" Target="media/image204.wmf"/><Relationship Id="rId692" Type="http://schemas.openxmlformats.org/officeDocument/2006/relationships/oleObject" Target="embeddings/oleObject380.bin"/><Relationship Id="rId706" Type="http://schemas.openxmlformats.org/officeDocument/2006/relationships/oleObject" Target="embeddings/oleObject387.bin"/><Relationship Id="rId913" Type="http://schemas.openxmlformats.org/officeDocument/2006/relationships/oleObject" Target="embeddings/oleObject503.bin"/><Relationship Id="rId42" Type="http://schemas.openxmlformats.org/officeDocument/2006/relationships/image" Target="media/image12.wmf"/><Relationship Id="rId138" Type="http://schemas.openxmlformats.org/officeDocument/2006/relationships/oleObject" Target="embeddings/oleObject72.bin"/><Relationship Id="rId345" Type="http://schemas.openxmlformats.org/officeDocument/2006/relationships/oleObject" Target="embeddings/oleObject188.bin"/><Relationship Id="rId552" Type="http://schemas.openxmlformats.org/officeDocument/2006/relationships/oleObject" Target="embeddings/oleObject309.bin"/><Relationship Id="rId997" Type="http://schemas.openxmlformats.org/officeDocument/2006/relationships/oleObject" Target="embeddings/oleObject549.bin"/><Relationship Id="rId1182" Type="http://schemas.openxmlformats.org/officeDocument/2006/relationships/oleObject" Target="embeddings/oleObject663.bin"/><Relationship Id="rId191" Type="http://schemas.openxmlformats.org/officeDocument/2006/relationships/oleObject" Target="embeddings/oleObject98.bin"/><Relationship Id="rId205" Type="http://schemas.openxmlformats.org/officeDocument/2006/relationships/oleObject" Target="embeddings/oleObject107.bin"/><Relationship Id="rId412" Type="http://schemas.openxmlformats.org/officeDocument/2006/relationships/image" Target="media/image167.wmf"/><Relationship Id="rId857" Type="http://schemas.openxmlformats.org/officeDocument/2006/relationships/oleObject" Target="embeddings/oleObject477.bin"/><Relationship Id="rId1042" Type="http://schemas.openxmlformats.org/officeDocument/2006/relationships/image" Target="media/image453.emf"/><Relationship Id="rId289" Type="http://schemas.openxmlformats.org/officeDocument/2006/relationships/image" Target="media/image126.wmf"/><Relationship Id="rId496" Type="http://schemas.openxmlformats.org/officeDocument/2006/relationships/oleObject" Target="embeddings/oleObject279.bin"/><Relationship Id="rId717" Type="http://schemas.openxmlformats.org/officeDocument/2006/relationships/image" Target="media/image313.wmf"/><Relationship Id="rId924" Type="http://schemas.openxmlformats.org/officeDocument/2006/relationships/oleObject" Target="embeddings/oleObject508.bin"/><Relationship Id="rId53" Type="http://schemas.openxmlformats.org/officeDocument/2006/relationships/image" Target="media/image16.wmf"/><Relationship Id="rId149" Type="http://schemas.openxmlformats.org/officeDocument/2006/relationships/image" Target="media/image64.emf"/><Relationship Id="rId356" Type="http://schemas.openxmlformats.org/officeDocument/2006/relationships/oleObject" Target="embeddings/oleObject196.bin"/><Relationship Id="rId563" Type="http://schemas.openxmlformats.org/officeDocument/2006/relationships/image" Target="media/image241.wmf"/><Relationship Id="rId770" Type="http://schemas.openxmlformats.org/officeDocument/2006/relationships/oleObject" Target="embeddings/oleObject426.bin"/><Relationship Id="rId1193" Type="http://schemas.openxmlformats.org/officeDocument/2006/relationships/image" Target="media/image514.wmf"/><Relationship Id="rId1207" Type="http://schemas.openxmlformats.org/officeDocument/2006/relationships/oleObject" Target="embeddings/oleObject676.bin"/><Relationship Id="rId216" Type="http://schemas.openxmlformats.org/officeDocument/2006/relationships/image" Target="media/image95.wmf"/><Relationship Id="rId423" Type="http://schemas.openxmlformats.org/officeDocument/2006/relationships/oleObject" Target="embeddings/oleObject244.bin"/><Relationship Id="rId868" Type="http://schemas.openxmlformats.org/officeDocument/2006/relationships/image" Target="media/image375.wmf"/><Relationship Id="rId1053" Type="http://schemas.openxmlformats.org/officeDocument/2006/relationships/image" Target="media/image461.emf"/><Relationship Id="rId1260" Type="http://schemas.openxmlformats.org/officeDocument/2006/relationships/oleObject" Target="embeddings/oleObject707.bin"/><Relationship Id="rId630" Type="http://schemas.openxmlformats.org/officeDocument/2006/relationships/image" Target="media/image272.wmf"/><Relationship Id="rId728" Type="http://schemas.openxmlformats.org/officeDocument/2006/relationships/image" Target="media/image316.wmf"/><Relationship Id="rId935" Type="http://schemas.openxmlformats.org/officeDocument/2006/relationships/image" Target="media/image409.wmf"/><Relationship Id="rId64" Type="http://schemas.openxmlformats.org/officeDocument/2006/relationships/oleObject" Target="embeddings/oleObject35.bin"/><Relationship Id="rId367" Type="http://schemas.openxmlformats.org/officeDocument/2006/relationships/image" Target="media/image157.wmf"/><Relationship Id="rId574" Type="http://schemas.openxmlformats.org/officeDocument/2006/relationships/image" Target="media/image246.wmf"/><Relationship Id="rId1120" Type="http://schemas.openxmlformats.org/officeDocument/2006/relationships/oleObject" Target="embeddings/oleObject620.bin"/><Relationship Id="rId1218" Type="http://schemas.openxmlformats.org/officeDocument/2006/relationships/image" Target="media/image525.wmf"/><Relationship Id="rId227" Type="http://schemas.openxmlformats.org/officeDocument/2006/relationships/oleObject" Target="embeddings/oleObject119.bin"/><Relationship Id="rId781" Type="http://schemas.openxmlformats.org/officeDocument/2006/relationships/oleObject" Target="embeddings/oleObject433.bin"/><Relationship Id="rId879" Type="http://schemas.openxmlformats.org/officeDocument/2006/relationships/oleObject" Target="embeddings/oleObject488.bin"/><Relationship Id="rId434" Type="http://schemas.openxmlformats.org/officeDocument/2006/relationships/image" Target="media/image177.wmf"/><Relationship Id="rId641" Type="http://schemas.openxmlformats.org/officeDocument/2006/relationships/image" Target="media/image277.wmf"/><Relationship Id="rId739" Type="http://schemas.openxmlformats.org/officeDocument/2006/relationships/image" Target="media/image319.wmf"/><Relationship Id="rId1064" Type="http://schemas.openxmlformats.org/officeDocument/2006/relationships/image" Target="media/image470.wmf"/><Relationship Id="rId1271" Type="http://schemas.openxmlformats.org/officeDocument/2006/relationships/image" Target="media/image547.wmf"/><Relationship Id="rId280" Type="http://schemas.openxmlformats.org/officeDocument/2006/relationships/oleObject" Target="embeddings/oleObject151.bin"/><Relationship Id="rId501" Type="http://schemas.openxmlformats.org/officeDocument/2006/relationships/image" Target="media/image212.wmf"/><Relationship Id="rId946" Type="http://schemas.openxmlformats.org/officeDocument/2006/relationships/oleObject" Target="embeddings/oleObject522.bin"/><Relationship Id="rId1131" Type="http://schemas.openxmlformats.org/officeDocument/2006/relationships/oleObject" Target="embeddings/oleObject628.bin"/><Relationship Id="rId1229" Type="http://schemas.openxmlformats.org/officeDocument/2006/relationships/oleObject" Target="embeddings/oleObject688.bin"/><Relationship Id="rId75" Type="http://schemas.openxmlformats.org/officeDocument/2006/relationships/oleObject" Target="embeddings/oleObject40.bin"/><Relationship Id="rId140" Type="http://schemas.openxmlformats.org/officeDocument/2006/relationships/oleObject" Target="embeddings/oleObject73.bin"/><Relationship Id="rId378" Type="http://schemas.openxmlformats.org/officeDocument/2006/relationships/image" Target="media/image159.wmf"/><Relationship Id="rId585" Type="http://schemas.openxmlformats.org/officeDocument/2006/relationships/oleObject" Target="embeddings/oleObject326.bin"/><Relationship Id="rId792" Type="http://schemas.openxmlformats.org/officeDocument/2006/relationships/image" Target="media/image341.wmf"/><Relationship Id="rId806" Type="http://schemas.openxmlformats.org/officeDocument/2006/relationships/oleObject" Target="embeddings/oleObject449.bin"/><Relationship Id="rId6" Type="http://schemas.openxmlformats.org/officeDocument/2006/relationships/webSettings" Target="webSettings.xml"/><Relationship Id="rId238" Type="http://schemas.openxmlformats.org/officeDocument/2006/relationships/oleObject" Target="embeddings/oleObject125.bin"/><Relationship Id="rId445" Type="http://schemas.openxmlformats.org/officeDocument/2006/relationships/image" Target="media/image182.wmf"/><Relationship Id="rId652" Type="http://schemas.openxmlformats.org/officeDocument/2006/relationships/oleObject" Target="embeddings/oleObject362.bin"/><Relationship Id="rId1075" Type="http://schemas.openxmlformats.org/officeDocument/2006/relationships/oleObject" Target="embeddings/oleObject590.bin"/><Relationship Id="rId1282" Type="http://schemas.openxmlformats.org/officeDocument/2006/relationships/image" Target="media/image552.wmf"/><Relationship Id="rId291" Type="http://schemas.openxmlformats.org/officeDocument/2006/relationships/oleObject" Target="embeddings/oleObject157.bin"/><Relationship Id="rId305" Type="http://schemas.openxmlformats.org/officeDocument/2006/relationships/image" Target="media/image133.wmf"/><Relationship Id="rId512" Type="http://schemas.openxmlformats.org/officeDocument/2006/relationships/oleObject" Target="embeddings/oleObject287.bin"/><Relationship Id="rId957" Type="http://schemas.openxmlformats.org/officeDocument/2006/relationships/oleObject" Target="embeddings/oleObject528.bin"/><Relationship Id="rId1142" Type="http://schemas.openxmlformats.org/officeDocument/2006/relationships/oleObject" Target="embeddings/oleObject636.bin"/><Relationship Id="rId86" Type="http://schemas.openxmlformats.org/officeDocument/2006/relationships/image" Target="media/image33.wmf"/><Relationship Id="rId151" Type="http://schemas.openxmlformats.org/officeDocument/2006/relationships/oleObject" Target="embeddings/oleObject79.bin"/><Relationship Id="rId389" Type="http://schemas.openxmlformats.org/officeDocument/2006/relationships/oleObject" Target="embeddings/oleObject219.bin"/><Relationship Id="rId596" Type="http://schemas.openxmlformats.org/officeDocument/2006/relationships/image" Target="media/image256.wmf"/><Relationship Id="rId817" Type="http://schemas.openxmlformats.org/officeDocument/2006/relationships/oleObject" Target="embeddings/oleObject455.bin"/><Relationship Id="rId1002" Type="http://schemas.openxmlformats.org/officeDocument/2006/relationships/oleObject" Target="embeddings/oleObject552.bin"/><Relationship Id="rId249" Type="http://schemas.openxmlformats.org/officeDocument/2006/relationships/oleObject" Target="embeddings/oleObject132.bin"/><Relationship Id="rId456" Type="http://schemas.openxmlformats.org/officeDocument/2006/relationships/oleObject" Target="embeddings/oleObject261.bin"/><Relationship Id="rId663" Type="http://schemas.openxmlformats.org/officeDocument/2006/relationships/image" Target="media/image287.emf"/><Relationship Id="rId870" Type="http://schemas.openxmlformats.org/officeDocument/2006/relationships/image" Target="media/image376.wmf"/><Relationship Id="rId1086" Type="http://schemas.openxmlformats.org/officeDocument/2006/relationships/image" Target="media/image478.wmf"/><Relationship Id="rId1293" Type="http://schemas.openxmlformats.org/officeDocument/2006/relationships/oleObject" Target="embeddings/oleObject726.bin"/><Relationship Id="rId1307" Type="http://schemas.openxmlformats.org/officeDocument/2006/relationships/footer" Target="footer1.xml"/><Relationship Id="rId13" Type="http://schemas.openxmlformats.org/officeDocument/2006/relationships/image" Target="media/image3.wmf"/><Relationship Id="rId109" Type="http://schemas.openxmlformats.org/officeDocument/2006/relationships/oleObject" Target="embeddings/oleObject56.bin"/><Relationship Id="rId316" Type="http://schemas.openxmlformats.org/officeDocument/2006/relationships/oleObject" Target="embeddings/oleObject171.bin"/><Relationship Id="rId523" Type="http://schemas.openxmlformats.org/officeDocument/2006/relationships/oleObject" Target="embeddings/oleObject293.bin"/><Relationship Id="rId968" Type="http://schemas.openxmlformats.org/officeDocument/2006/relationships/oleObject" Target="embeddings/oleObject533.bin"/><Relationship Id="rId1153" Type="http://schemas.openxmlformats.org/officeDocument/2006/relationships/image" Target="media/image500.wmf"/><Relationship Id="rId97" Type="http://schemas.openxmlformats.org/officeDocument/2006/relationships/oleObject" Target="embeddings/oleObject51.bin"/><Relationship Id="rId730" Type="http://schemas.openxmlformats.org/officeDocument/2006/relationships/image" Target="media/image317.wmf"/><Relationship Id="rId828" Type="http://schemas.openxmlformats.org/officeDocument/2006/relationships/oleObject" Target="embeddings/oleObject462.bin"/><Relationship Id="rId1013" Type="http://schemas.openxmlformats.org/officeDocument/2006/relationships/oleObject" Target="embeddings/oleObject559.bin"/><Relationship Id="rId162" Type="http://schemas.openxmlformats.org/officeDocument/2006/relationships/oleObject" Target="embeddings/oleObject84.bin"/><Relationship Id="rId467" Type="http://schemas.openxmlformats.org/officeDocument/2006/relationships/oleObject" Target="embeddings/oleObject266.bin"/><Relationship Id="rId1097" Type="http://schemas.openxmlformats.org/officeDocument/2006/relationships/image" Target="media/image481.wmf"/><Relationship Id="rId1220" Type="http://schemas.openxmlformats.org/officeDocument/2006/relationships/oleObject" Target="embeddings/oleObject683.bin"/><Relationship Id="rId674" Type="http://schemas.openxmlformats.org/officeDocument/2006/relationships/oleObject" Target="embeddings/oleObject374.bin"/><Relationship Id="rId881" Type="http://schemas.openxmlformats.org/officeDocument/2006/relationships/image" Target="media/image382.wmf"/><Relationship Id="rId979" Type="http://schemas.openxmlformats.org/officeDocument/2006/relationships/image" Target="media/image430.wmf"/><Relationship Id="rId24" Type="http://schemas.openxmlformats.org/officeDocument/2006/relationships/image" Target="media/image7.wmf"/><Relationship Id="rId327" Type="http://schemas.openxmlformats.org/officeDocument/2006/relationships/oleObject" Target="embeddings/oleObject177.bin"/><Relationship Id="rId534" Type="http://schemas.openxmlformats.org/officeDocument/2006/relationships/oleObject" Target="embeddings/oleObject300.bin"/><Relationship Id="rId741" Type="http://schemas.openxmlformats.org/officeDocument/2006/relationships/image" Target="media/image320.wmf"/><Relationship Id="rId839" Type="http://schemas.openxmlformats.org/officeDocument/2006/relationships/image" Target="media/image360.wmf"/><Relationship Id="rId1164" Type="http://schemas.openxmlformats.org/officeDocument/2006/relationships/image" Target="media/image504.wmf"/><Relationship Id="rId173" Type="http://schemas.openxmlformats.org/officeDocument/2006/relationships/image" Target="media/image76.wmf"/><Relationship Id="rId380" Type="http://schemas.openxmlformats.org/officeDocument/2006/relationships/oleObject" Target="embeddings/oleObject213.bin"/><Relationship Id="rId601" Type="http://schemas.openxmlformats.org/officeDocument/2006/relationships/oleObject" Target="embeddings/oleObject335.bin"/><Relationship Id="rId1024" Type="http://schemas.openxmlformats.org/officeDocument/2006/relationships/image" Target="media/image447.wmf"/><Relationship Id="rId1231" Type="http://schemas.openxmlformats.org/officeDocument/2006/relationships/oleObject" Target="embeddings/oleObject689.bin"/><Relationship Id="rId240" Type="http://schemas.openxmlformats.org/officeDocument/2006/relationships/oleObject" Target="embeddings/oleObject126.bin"/><Relationship Id="rId478" Type="http://schemas.openxmlformats.org/officeDocument/2006/relationships/image" Target="media/image199.wmf"/><Relationship Id="rId685" Type="http://schemas.openxmlformats.org/officeDocument/2006/relationships/image" Target="media/image298.wmf"/><Relationship Id="rId892" Type="http://schemas.openxmlformats.org/officeDocument/2006/relationships/image" Target="media/image389.wmf"/><Relationship Id="rId906" Type="http://schemas.openxmlformats.org/officeDocument/2006/relationships/image" Target="media/image396.emf"/><Relationship Id="rId35" Type="http://schemas.openxmlformats.org/officeDocument/2006/relationships/oleObject" Target="embeddings/oleObject17.bin"/><Relationship Id="rId100" Type="http://schemas.openxmlformats.org/officeDocument/2006/relationships/image" Target="media/image40.emf"/><Relationship Id="rId338" Type="http://schemas.openxmlformats.org/officeDocument/2006/relationships/image" Target="media/image148.wmf"/><Relationship Id="rId545" Type="http://schemas.openxmlformats.org/officeDocument/2006/relationships/image" Target="media/image232.wmf"/><Relationship Id="rId752" Type="http://schemas.openxmlformats.org/officeDocument/2006/relationships/oleObject" Target="embeddings/oleObject417.bin"/><Relationship Id="rId1175" Type="http://schemas.openxmlformats.org/officeDocument/2006/relationships/oleObject" Target="embeddings/oleObject659.bin"/><Relationship Id="rId184" Type="http://schemas.openxmlformats.org/officeDocument/2006/relationships/oleObject" Target="embeddings/oleObject94.bin"/><Relationship Id="rId391" Type="http://schemas.openxmlformats.org/officeDocument/2006/relationships/oleObject" Target="embeddings/oleObject220.bin"/><Relationship Id="rId405" Type="http://schemas.openxmlformats.org/officeDocument/2006/relationships/oleObject" Target="embeddings/oleObject232.bin"/><Relationship Id="rId612" Type="http://schemas.openxmlformats.org/officeDocument/2006/relationships/oleObject" Target="embeddings/oleObject341.bin"/><Relationship Id="rId1035" Type="http://schemas.openxmlformats.org/officeDocument/2006/relationships/oleObject" Target="embeddings/oleObject575.bin"/><Relationship Id="rId1242" Type="http://schemas.openxmlformats.org/officeDocument/2006/relationships/image" Target="media/image536.wmf"/><Relationship Id="rId251" Type="http://schemas.openxmlformats.org/officeDocument/2006/relationships/oleObject" Target="embeddings/oleObject133.bin"/><Relationship Id="rId489" Type="http://schemas.openxmlformats.org/officeDocument/2006/relationships/image" Target="media/image206.wmf"/><Relationship Id="rId696" Type="http://schemas.openxmlformats.org/officeDocument/2006/relationships/oleObject" Target="embeddings/oleObject382.bin"/><Relationship Id="rId917" Type="http://schemas.openxmlformats.org/officeDocument/2006/relationships/oleObject" Target="embeddings/oleObject505.bin"/><Relationship Id="rId1102" Type="http://schemas.openxmlformats.org/officeDocument/2006/relationships/oleObject" Target="embeddings/oleObject609.bin"/><Relationship Id="rId46" Type="http://schemas.openxmlformats.org/officeDocument/2006/relationships/image" Target="media/image14.wmf"/><Relationship Id="rId349" Type="http://schemas.openxmlformats.org/officeDocument/2006/relationships/oleObject" Target="embeddings/oleObject192.bin"/><Relationship Id="rId556" Type="http://schemas.openxmlformats.org/officeDocument/2006/relationships/oleObject" Target="embeddings/oleObject311.bin"/><Relationship Id="rId763" Type="http://schemas.openxmlformats.org/officeDocument/2006/relationships/image" Target="media/image330.wmf"/><Relationship Id="rId1186" Type="http://schemas.openxmlformats.org/officeDocument/2006/relationships/oleObject" Target="embeddings/oleObject665.bin"/><Relationship Id="rId88" Type="http://schemas.openxmlformats.org/officeDocument/2006/relationships/oleObject" Target="embeddings/oleObject47.bin"/><Relationship Id="rId111" Type="http://schemas.openxmlformats.org/officeDocument/2006/relationships/oleObject" Target="embeddings/oleObject57.bin"/><Relationship Id="rId153" Type="http://schemas.openxmlformats.org/officeDocument/2006/relationships/oleObject" Target="embeddings/oleObject80.bin"/><Relationship Id="rId195" Type="http://schemas.openxmlformats.org/officeDocument/2006/relationships/oleObject" Target="embeddings/oleObject100.bin"/><Relationship Id="rId209" Type="http://schemas.openxmlformats.org/officeDocument/2006/relationships/oleObject" Target="embeddings/oleObject110.bin"/><Relationship Id="rId360" Type="http://schemas.openxmlformats.org/officeDocument/2006/relationships/oleObject" Target="embeddings/oleObject199.bin"/><Relationship Id="rId416" Type="http://schemas.openxmlformats.org/officeDocument/2006/relationships/oleObject" Target="embeddings/oleObject239.bin"/><Relationship Id="rId598" Type="http://schemas.openxmlformats.org/officeDocument/2006/relationships/image" Target="media/image257.wmf"/><Relationship Id="rId819" Type="http://schemas.openxmlformats.org/officeDocument/2006/relationships/image" Target="media/image352.wmf"/><Relationship Id="rId970" Type="http://schemas.openxmlformats.org/officeDocument/2006/relationships/oleObject" Target="embeddings/oleObject535.bin"/><Relationship Id="rId1004" Type="http://schemas.openxmlformats.org/officeDocument/2006/relationships/image" Target="media/image440.wmf"/><Relationship Id="rId1046" Type="http://schemas.openxmlformats.org/officeDocument/2006/relationships/oleObject" Target="embeddings/oleObject580.bin"/><Relationship Id="rId1211" Type="http://schemas.openxmlformats.org/officeDocument/2006/relationships/image" Target="media/image523.wmf"/><Relationship Id="rId1253" Type="http://schemas.openxmlformats.org/officeDocument/2006/relationships/oleObject" Target="embeddings/oleObject703.bin"/><Relationship Id="rId220" Type="http://schemas.openxmlformats.org/officeDocument/2006/relationships/image" Target="media/image97.wmf"/><Relationship Id="rId458" Type="http://schemas.openxmlformats.org/officeDocument/2006/relationships/oleObject" Target="embeddings/oleObject262.bin"/><Relationship Id="rId623" Type="http://schemas.openxmlformats.org/officeDocument/2006/relationships/oleObject" Target="embeddings/oleObject347.bin"/><Relationship Id="rId665" Type="http://schemas.openxmlformats.org/officeDocument/2006/relationships/oleObject" Target="embeddings/oleObject369.bin"/><Relationship Id="rId830" Type="http://schemas.openxmlformats.org/officeDocument/2006/relationships/oleObject" Target="embeddings/oleObject463.bin"/><Relationship Id="rId872" Type="http://schemas.openxmlformats.org/officeDocument/2006/relationships/image" Target="media/image377.wmf"/><Relationship Id="rId928" Type="http://schemas.openxmlformats.org/officeDocument/2006/relationships/oleObject" Target="embeddings/oleObject511.bin"/><Relationship Id="rId1088" Type="http://schemas.openxmlformats.org/officeDocument/2006/relationships/oleObject" Target="embeddings/oleObject599.bin"/><Relationship Id="rId1295" Type="http://schemas.openxmlformats.org/officeDocument/2006/relationships/image" Target="media/image558.wmf"/><Relationship Id="rId1309" Type="http://schemas.openxmlformats.org/officeDocument/2006/relationships/header" Target="header3.xml"/><Relationship Id="rId15" Type="http://schemas.openxmlformats.org/officeDocument/2006/relationships/image" Target="media/image4.wmf"/><Relationship Id="rId57" Type="http://schemas.openxmlformats.org/officeDocument/2006/relationships/image" Target="media/image18.wmf"/><Relationship Id="rId262" Type="http://schemas.openxmlformats.org/officeDocument/2006/relationships/oleObject" Target="embeddings/oleObject141.bin"/><Relationship Id="rId318" Type="http://schemas.openxmlformats.org/officeDocument/2006/relationships/image" Target="media/image138.wmf"/><Relationship Id="rId525" Type="http://schemas.openxmlformats.org/officeDocument/2006/relationships/oleObject" Target="embeddings/oleObject294.bin"/><Relationship Id="rId567" Type="http://schemas.openxmlformats.org/officeDocument/2006/relationships/image" Target="media/image243.wmf"/><Relationship Id="rId732" Type="http://schemas.openxmlformats.org/officeDocument/2006/relationships/image" Target="media/image318.wmf"/><Relationship Id="rId1113" Type="http://schemas.openxmlformats.org/officeDocument/2006/relationships/image" Target="media/image486.wmf"/><Relationship Id="rId1155" Type="http://schemas.openxmlformats.org/officeDocument/2006/relationships/image" Target="media/image501.wmf"/><Relationship Id="rId1197" Type="http://schemas.openxmlformats.org/officeDocument/2006/relationships/image" Target="media/image516.wmf"/><Relationship Id="rId99" Type="http://schemas.openxmlformats.org/officeDocument/2006/relationships/oleObject" Target="embeddings/oleObject52.bin"/><Relationship Id="rId122" Type="http://schemas.openxmlformats.org/officeDocument/2006/relationships/oleObject" Target="embeddings/oleObject63.bin"/><Relationship Id="rId164" Type="http://schemas.openxmlformats.org/officeDocument/2006/relationships/oleObject" Target="embeddings/oleObject85.bin"/><Relationship Id="rId371" Type="http://schemas.openxmlformats.org/officeDocument/2006/relationships/oleObject" Target="embeddings/oleObject205.bin"/><Relationship Id="rId774" Type="http://schemas.openxmlformats.org/officeDocument/2006/relationships/image" Target="media/image335.wmf"/><Relationship Id="rId981" Type="http://schemas.openxmlformats.org/officeDocument/2006/relationships/image" Target="media/image431.wmf"/><Relationship Id="rId1015" Type="http://schemas.openxmlformats.org/officeDocument/2006/relationships/oleObject" Target="embeddings/oleObject560.bin"/><Relationship Id="rId1057" Type="http://schemas.openxmlformats.org/officeDocument/2006/relationships/image" Target="media/image465.emf"/><Relationship Id="rId1222" Type="http://schemas.openxmlformats.org/officeDocument/2006/relationships/image" Target="media/image528.wmf"/><Relationship Id="rId427" Type="http://schemas.openxmlformats.org/officeDocument/2006/relationships/oleObject" Target="embeddings/oleObject246.bin"/><Relationship Id="rId469" Type="http://schemas.openxmlformats.org/officeDocument/2006/relationships/oleObject" Target="embeddings/oleObject267.bin"/><Relationship Id="rId634" Type="http://schemas.openxmlformats.org/officeDocument/2006/relationships/image" Target="media/image274.wmf"/><Relationship Id="rId676" Type="http://schemas.openxmlformats.org/officeDocument/2006/relationships/oleObject" Target="embeddings/oleObject375.bin"/><Relationship Id="rId841" Type="http://schemas.openxmlformats.org/officeDocument/2006/relationships/image" Target="media/image361.wmf"/><Relationship Id="rId883" Type="http://schemas.openxmlformats.org/officeDocument/2006/relationships/image" Target="media/image383.wmf"/><Relationship Id="rId1099" Type="http://schemas.openxmlformats.org/officeDocument/2006/relationships/oleObject" Target="embeddings/oleObject607.bin"/><Relationship Id="rId1264" Type="http://schemas.openxmlformats.org/officeDocument/2006/relationships/oleObject" Target="embeddings/oleObject709.bin"/><Relationship Id="rId26" Type="http://schemas.openxmlformats.org/officeDocument/2006/relationships/oleObject" Target="embeddings/oleObject11.bin"/><Relationship Id="rId231" Type="http://schemas.openxmlformats.org/officeDocument/2006/relationships/oleObject" Target="embeddings/oleObject121.bin"/><Relationship Id="rId273" Type="http://schemas.openxmlformats.org/officeDocument/2006/relationships/image" Target="media/image118.wmf"/><Relationship Id="rId329" Type="http://schemas.openxmlformats.org/officeDocument/2006/relationships/oleObject" Target="embeddings/oleObject178.bin"/><Relationship Id="rId480" Type="http://schemas.openxmlformats.org/officeDocument/2006/relationships/image" Target="media/image200.wmf"/><Relationship Id="rId536" Type="http://schemas.openxmlformats.org/officeDocument/2006/relationships/oleObject" Target="embeddings/oleObject301.bin"/><Relationship Id="rId701" Type="http://schemas.openxmlformats.org/officeDocument/2006/relationships/image" Target="media/image306.wmf"/><Relationship Id="rId939" Type="http://schemas.openxmlformats.org/officeDocument/2006/relationships/oleObject" Target="embeddings/oleObject518.bin"/><Relationship Id="rId1124" Type="http://schemas.openxmlformats.org/officeDocument/2006/relationships/oleObject" Target="embeddings/oleObject622.bin"/><Relationship Id="rId1166" Type="http://schemas.openxmlformats.org/officeDocument/2006/relationships/oleObject" Target="embeddings/oleObject651.bin"/><Relationship Id="rId68" Type="http://schemas.openxmlformats.org/officeDocument/2006/relationships/oleObject" Target="embeddings/oleObject37.bin"/><Relationship Id="rId133" Type="http://schemas.openxmlformats.org/officeDocument/2006/relationships/oleObject" Target="embeddings/oleObject69.bin"/><Relationship Id="rId175" Type="http://schemas.openxmlformats.org/officeDocument/2006/relationships/image" Target="media/image77.wmf"/><Relationship Id="rId340" Type="http://schemas.openxmlformats.org/officeDocument/2006/relationships/image" Target="media/image149.emf"/><Relationship Id="rId578" Type="http://schemas.openxmlformats.org/officeDocument/2006/relationships/image" Target="media/image248.wmf"/><Relationship Id="rId743" Type="http://schemas.openxmlformats.org/officeDocument/2006/relationships/image" Target="media/image321.wmf"/><Relationship Id="rId785" Type="http://schemas.openxmlformats.org/officeDocument/2006/relationships/image" Target="media/image339.wmf"/><Relationship Id="rId950" Type="http://schemas.openxmlformats.org/officeDocument/2006/relationships/oleObject" Target="embeddings/oleObject524.bin"/><Relationship Id="rId992" Type="http://schemas.openxmlformats.org/officeDocument/2006/relationships/image" Target="media/image436.wmf"/><Relationship Id="rId1026" Type="http://schemas.openxmlformats.org/officeDocument/2006/relationships/image" Target="media/image448.wmf"/><Relationship Id="rId200" Type="http://schemas.openxmlformats.org/officeDocument/2006/relationships/image" Target="media/image90.wmf"/><Relationship Id="rId382" Type="http://schemas.openxmlformats.org/officeDocument/2006/relationships/oleObject" Target="embeddings/oleObject215.bin"/><Relationship Id="rId438" Type="http://schemas.openxmlformats.org/officeDocument/2006/relationships/oleObject" Target="embeddings/oleObject252.bin"/><Relationship Id="rId603" Type="http://schemas.openxmlformats.org/officeDocument/2006/relationships/oleObject" Target="embeddings/oleObject336.bin"/><Relationship Id="rId645" Type="http://schemas.openxmlformats.org/officeDocument/2006/relationships/image" Target="media/image279.wmf"/><Relationship Id="rId687" Type="http://schemas.openxmlformats.org/officeDocument/2006/relationships/image" Target="media/image299.wmf"/><Relationship Id="rId810" Type="http://schemas.openxmlformats.org/officeDocument/2006/relationships/oleObject" Target="embeddings/oleObject451.bin"/><Relationship Id="rId852" Type="http://schemas.openxmlformats.org/officeDocument/2006/relationships/image" Target="media/image367.wmf"/><Relationship Id="rId908" Type="http://schemas.openxmlformats.org/officeDocument/2006/relationships/oleObject" Target="embeddings/oleObject500.bin"/><Relationship Id="rId1068" Type="http://schemas.openxmlformats.org/officeDocument/2006/relationships/image" Target="media/image472.wmf"/><Relationship Id="rId1233" Type="http://schemas.openxmlformats.org/officeDocument/2006/relationships/oleObject" Target="embeddings/oleObject690.bin"/><Relationship Id="rId1275" Type="http://schemas.openxmlformats.org/officeDocument/2006/relationships/image" Target="media/image549.wmf"/><Relationship Id="rId242" Type="http://schemas.openxmlformats.org/officeDocument/2006/relationships/oleObject" Target="embeddings/oleObject128.bin"/><Relationship Id="rId284" Type="http://schemas.openxmlformats.org/officeDocument/2006/relationships/oleObject" Target="embeddings/oleObject153.bin"/><Relationship Id="rId491" Type="http://schemas.openxmlformats.org/officeDocument/2006/relationships/image" Target="media/image207.wmf"/><Relationship Id="rId505" Type="http://schemas.openxmlformats.org/officeDocument/2006/relationships/image" Target="media/image214.wmf"/><Relationship Id="rId712" Type="http://schemas.openxmlformats.org/officeDocument/2006/relationships/image" Target="media/image311.wmf"/><Relationship Id="rId894" Type="http://schemas.openxmlformats.org/officeDocument/2006/relationships/oleObject" Target="embeddings/oleObject494.bin"/><Relationship Id="rId1135" Type="http://schemas.openxmlformats.org/officeDocument/2006/relationships/oleObject" Target="embeddings/oleObject632.bin"/><Relationship Id="rId1177" Type="http://schemas.openxmlformats.org/officeDocument/2006/relationships/image" Target="media/image506.wmf"/><Relationship Id="rId1300" Type="http://schemas.openxmlformats.org/officeDocument/2006/relationships/image" Target="media/image560.wmf"/><Relationship Id="rId37" Type="http://schemas.openxmlformats.org/officeDocument/2006/relationships/oleObject" Target="embeddings/oleObject19.bin"/><Relationship Id="rId79" Type="http://schemas.openxmlformats.org/officeDocument/2006/relationships/oleObject" Target="embeddings/oleObject42.bin"/><Relationship Id="rId102" Type="http://schemas.openxmlformats.org/officeDocument/2006/relationships/oleObject" Target="embeddings/oleObject53.bin"/><Relationship Id="rId144" Type="http://schemas.openxmlformats.org/officeDocument/2006/relationships/oleObject" Target="embeddings/oleObject75.bin"/><Relationship Id="rId547" Type="http://schemas.openxmlformats.org/officeDocument/2006/relationships/image" Target="media/image233.wmf"/><Relationship Id="rId589" Type="http://schemas.openxmlformats.org/officeDocument/2006/relationships/image" Target="media/image253.wmf"/><Relationship Id="rId754" Type="http://schemas.openxmlformats.org/officeDocument/2006/relationships/oleObject" Target="embeddings/oleObject418.bin"/><Relationship Id="rId796" Type="http://schemas.openxmlformats.org/officeDocument/2006/relationships/image" Target="media/image342.wmf"/><Relationship Id="rId961" Type="http://schemas.openxmlformats.org/officeDocument/2006/relationships/oleObject" Target="embeddings/oleObject530.bin"/><Relationship Id="rId1202" Type="http://schemas.openxmlformats.org/officeDocument/2006/relationships/oleObject" Target="embeddings/oleObject673.bin"/><Relationship Id="rId90" Type="http://schemas.openxmlformats.org/officeDocument/2006/relationships/image" Target="media/image35.wmf"/><Relationship Id="rId186" Type="http://schemas.openxmlformats.org/officeDocument/2006/relationships/oleObject" Target="embeddings/oleObject95.bin"/><Relationship Id="rId351" Type="http://schemas.openxmlformats.org/officeDocument/2006/relationships/oleObject" Target="embeddings/oleObject193.bin"/><Relationship Id="rId393" Type="http://schemas.openxmlformats.org/officeDocument/2006/relationships/oleObject" Target="embeddings/oleObject221.bin"/><Relationship Id="rId407" Type="http://schemas.openxmlformats.org/officeDocument/2006/relationships/oleObject" Target="embeddings/oleObject234.bin"/><Relationship Id="rId449" Type="http://schemas.openxmlformats.org/officeDocument/2006/relationships/image" Target="media/image184.wmf"/><Relationship Id="rId614" Type="http://schemas.openxmlformats.org/officeDocument/2006/relationships/oleObject" Target="embeddings/oleObject342.bin"/><Relationship Id="rId656" Type="http://schemas.openxmlformats.org/officeDocument/2006/relationships/oleObject" Target="embeddings/oleObject365.bin"/><Relationship Id="rId821" Type="http://schemas.openxmlformats.org/officeDocument/2006/relationships/image" Target="media/image353.wmf"/><Relationship Id="rId863" Type="http://schemas.openxmlformats.org/officeDocument/2006/relationships/oleObject" Target="embeddings/oleObject480.bin"/><Relationship Id="rId1037" Type="http://schemas.openxmlformats.org/officeDocument/2006/relationships/oleObject" Target="embeddings/oleObject576.bin"/><Relationship Id="rId1079" Type="http://schemas.openxmlformats.org/officeDocument/2006/relationships/oleObject" Target="embeddings/oleObject593.bin"/><Relationship Id="rId1244" Type="http://schemas.openxmlformats.org/officeDocument/2006/relationships/oleObject" Target="embeddings/oleObject697.bin"/><Relationship Id="rId1286" Type="http://schemas.openxmlformats.org/officeDocument/2006/relationships/oleObject" Target="embeddings/oleObject722.bin"/><Relationship Id="rId211" Type="http://schemas.openxmlformats.org/officeDocument/2006/relationships/oleObject" Target="embeddings/oleObject111.bin"/><Relationship Id="rId253" Type="http://schemas.openxmlformats.org/officeDocument/2006/relationships/oleObject" Target="embeddings/oleObject134.bin"/><Relationship Id="rId295" Type="http://schemas.openxmlformats.org/officeDocument/2006/relationships/image" Target="media/image128.wmf"/><Relationship Id="rId309" Type="http://schemas.openxmlformats.org/officeDocument/2006/relationships/image" Target="media/image135.wmf"/><Relationship Id="rId460" Type="http://schemas.openxmlformats.org/officeDocument/2006/relationships/oleObject" Target="embeddings/oleObject263.bin"/><Relationship Id="rId516" Type="http://schemas.openxmlformats.org/officeDocument/2006/relationships/oleObject" Target="embeddings/oleObject289.bin"/><Relationship Id="rId698" Type="http://schemas.openxmlformats.org/officeDocument/2006/relationships/oleObject" Target="embeddings/oleObject383.bin"/><Relationship Id="rId919" Type="http://schemas.openxmlformats.org/officeDocument/2006/relationships/image" Target="media/image403.wmf"/><Relationship Id="rId1090" Type="http://schemas.openxmlformats.org/officeDocument/2006/relationships/image" Target="media/image479.wmf"/><Relationship Id="rId1104" Type="http://schemas.openxmlformats.org/officeDocument/2006/relationships/oleObject" Target="embeddings/oleObject610.bin"/><Relationship Id="rId1146" Type="http://schemas.openxmlformats.org/officeDocument/2006/relationships/image" Target="media/image497.wmf"/><Relationship Id="rId1311" Type="http://schemas.openxmlformats.org/officeDocument/2006/relationships/fontTable" Target="fontTable.xml"/><Relationship Id="rId48" Type="http://schemas.openxmlformats.org/officeDocument/2006/relationships/image" Target="media/image15.wmf"/><Relationship Id="rId113" Type="http://schemas.openxmlformats.org/officeDocument/2006/relationships/oleObject" Target="embeddings/oleObject58.bin"/><Relationship Id="rId320" Type="http://schemas.openxmlformats.org/officeDocument/2006/relationships/image" Target="media/image139.wmf"/><Relationship Id="rId558" Type="http://schemas.openxmlformats.org/officeDocument/2006/relationships/image" Target="media/image238.wmf"/><Relationship Id="rId723" Type="http://schemas.openxmlformats.org/officeDocument/2006/relationships/oleObject" Target="embeddings/oleObject399.bin"/><Relationship Id="rId765" Type="http://schemas.openxmlformats.org/officeDocument/2006/relationships/image" Target="media/image331.wmf"/><Relationship Id="rId930" Type="http://schemas.openxmlformats.org/officeDocument/2006/relationships/oleObject" Target="embeddings/oleObject512.bin"/><Relationship Id="rId972" Type="http://schemas.openxmlformats.org/officeDocument/2006/relationships/oleObject" Target="embeddings/oleObject536.bin"/><Relationship Id="rId1006" Type="http://schemas.openxmlformats.org/officeDocument/2006/relationships/image" Target="media/image441.wmf"/><Relationship Id="rId1188" Type="http://schemas.openxmlformats.org/officeDocument/2006/relationships/oleObject" Target="embeddings/oleObject666.bin"/><Relationship Id="rId155" Type="http://schemas.openxmlformats.org/officeDocument/2006/relationships/oleObject" Target="embeddings/oleObject81.bin"/><Relationship Id="rId197" Type="http://schemas.openxmlformats.org/officeDocument/2006/relationships/oleObject" Target="embeddings/oleObject101.bin"/><Relationship Id="rId362" Type="http://schemas.openxmlformats.org/officeDocument/2006/relationships/image" Target="media/image154.wmf"/><Relationship Id="rId418" Type="http://schemas.openxmlformats.org/officeDocument/2006/relationships/oleObject" Target="embeddings/oleObject241.bin"/><Relationship Id="rId625" Type="http://schemas.openxmlformats.org/officeDocument/2006/relationships/oleObject" Target="embeddings/oleObject348.bin"/><Relationship Id="rId832" Type="http://schemas.openxmlformats.org/officeDocument/2006/relationships/oleObject" Target="embeddings/oleObject465.bin"/><Relationship Id="rId1048" Type="http://schemas.openxmlformats.org/officeDocument/2006/relationships/oleObject" Target="embeddings/oleObject581.bin"/><Relationship Id="rId1213" Type="http://schemas.openxmlformats.org/officeDocument/2006/relationships/oleObject" Target="embeddings/oleObject679.bin"/><Relationship Id="rId1255" Type="http://schemas.openxmlformats.org/officeDocument/2006/relationships/image" Target="media/image540.wmf"/><Relationship Id="rId1297" Type="http://schemas.openxmlformats.org/officeDocument/2006/relationships/oleObject" Target="embeddings/oleObject728.bin"/><Relationship Id="rId222" Type="http://schemas.openxmlformats.org/officeDocument/2006/relationships/image" Target="media/image98.wmf"/><Relationship Id="rId264" Type="http://schemas.openxmlformats.org/officeDocument/2006/relationships/oleObject" Target="embeddings/oleObject142.bin"/><Relationship Id="rId471" Type="http://schemas.openxmlformats.org/officeDocument/2006/relationships/oleObject" Target="embeddings/oleObject268.bin"/><Relationship Id="rId667" Type="http://schemas.openxmlformats.org/officeDocument/2006/relationships/image" Target="media/image289.wmf"/><Relationship Id="rId874" Type="http://schemas.openxmlformats.org/officeDocument/2006/relationships/image" Target="media/image378.wmf"/><Relationship Id="rId1115" Type="http://schemas.openxmlformats.org/officeDocument/2006/relationships/image" Target="media/image487.wmf"/><Relationship Id="rId17" Type="http://schemas.openxmlformats.org/officeDocument/2006/relationships/image" Target="media/image5.wmf"/><Relationship Id="rId59" Type="http://schemas.openxmlformats.org/officeDocument/2006/relationships/image" Target="media/image19.wmf"/><Relationship Id="rId124" Type="http://schemas.openxmlformats.org/officeDocument/2006/relationships/oleObject" Target="embeddings/oleObject64.bin"/><Relationship Id="rId527" Type="http://schemas.openxmlformats.org/officeDocument/2006/relationships/oleObject" Target="embeddings/oleObject295.bin"/><Relationship Id="rId569" Type="http://schemas.openxmlformats.org/officeDocument/2006/relationships/image" Target="media/image244.wmf"/><Relationship Id="rId734" Type="http://schemas.openxmlformats.org/officeDocument/2006/relationships/oleObject" Target="embeddings/oleObject405.bin"/><Relationship Id="rId776" Type="http://schemas.openxmlformats.org/officeDocument/2006/relationships/oleObject" Target="embeddings/oleObject430.bin"/><Relationship Id="rId941" Type="http://schemas.openxmlformats.org/officeDocument/2006/relationships/oleObject" Target="embeddings/oleObject519.bin"/><Relationship Id="rId983" Type="http://schemas.openxmlformats.org/officeDocument/2006/relationships/image" Target="media/image432.wmf"/><Relationship Id="rId1157" Type="http://schemas.openxmlformats.org/officeDocument/2006/relationships/oleObject" Target="embeddings/oleObject645.bin"/><Relationship Id="rId1199" Type="http://schemas.openxmlformats.org/officeDocument/2006/relationships/image" Target="media/image517.wmf"/><Relationship Id="rId70" Type="http://schemas.openxmlformats.org/officeDocument/2006/relationships/image" Target="media/image25.wmf"/><Relationship Id="rId166" Type="http://schemas.openxmlformats.org/officeDocument/2006/relationships/oleObject" Target="embeddings/oleObject86.bin"/><Relationship Id="rId331" Type="http://schemas.openxmlformats.org/officeDocument/2006/relationships/oleObject" Target="embeddings/oleObject179.bin"/><Relationship Id="rId373" Type="http://schemas.openxmlformats.org/officeDocument/2006/relationships/oleObject" Target="embeddings/oleObject207.bin"/><Relationship Id="rId429" Type="http://schemas.openxmlformats.org/officeDocument/2006/relationships/oleObject" Target="embeddings/oleObject247.bin"/><Relationship Id="rId580" Type="http://schemas.openxmlformats.org/officeDocument/2006/relationships/image" Target="media/image249.wmf"/><Relationship Id="rId636" Type="http://schemas.openxmlformats.org/officeDocument/2006/relationships/image" Target="media/image275.wmf"/><Relationship Id="rId801" Type="http://schemas.openxmlformats.org/officeDocument/2006/relationships/oleObject" Target="embeddings/oleObject446.bin"/><Relationship Id="rId1017" Type="http://schemas.openxmlformats.org/officeDocument/2006/relationships/oleObject" Target="embeddings/oleObject562.bin"/><Relationship Id="rId1059" Type="http://schemas.openxmlformats.org/officeDocument/2006/relationships/image" Target="media/image467.wmf"/><Relationship Id="rId1224" Type="http://schemas.openxmlformats.org/officeDocument/2006/relationships/image" Target="media/image529.wmf"/><Relationship Id="rId1266" Type="http://schemas.openxmlformats.org/officeDocument/2006/relationships/oleObject" Target="embeddings/oleObject711.bin"/><Relationship Id="rId1" Type="http://schemas.openxmlformats.org/officeDocument/2006/relationships/customXml" Target="../customXml/item1.xml"/><Relationship Id="rId233" Type="http://schemas.openxmlformats.org/officeDocument/2006/relationships/image" Target="media/image103.wmf"/><Relationship Id="rId440" Type="http://schemas.openxmlformats.org/officeDocument/2006/relationships/oleObject" Target="embeddings/oleObject253.bin"/><Relationship Id="rId678" Type="http://schemas.openxmlformats.org/officeDocument/2006/relationships/image" Target="https://s3-ap-southeast-1.amazonaws.com/hoc360/wp-content/uploads/2018/03/22161757/532.jpg" TargetMode="External"/><Relationship Id="rId843" Type="http://schemas.openxmlformats.org/officeDocument/2006/relationships/image" Target="media/image362.wmf"/><Relationship Id="rId885" Type="http://schemas.openxmlformats.org/officeDocument/2006/relationships/image" Target="media/image384.wmf"/><Relationship Id="rId1070" Type="http://schemas.openxmlformats.org/officeDocument/2006/relationships/oleObject" Target="embeddings/oleObject587.bin"/><Relationship Id="rId1126" Type="http://schemas.openxmlformats.org/officeDocument/2006/relationships/oleObject" Target="embeddings/oleObject624.bin"/><Relationship Id="rId28" Type="http://schemas.openxmlformats.org/officeDocument/2006/relationships/oleObject" Target="embeddings/oleObject12.bin"/><Relationship Id="rId275" Type="http://schemas.openxmlformats.org/officeDocument/2006/relationships/image" Target="media/image119.wmf"/><Relationship Id="rId300" Type="http://schemas.openxmlformats.org/officeDocument/2006/relationships/image" Target="media/image130.wmf"/><Relationship Id="rId482" Type="http://schemas.openxmlformats.org/officeDocument/2006/relationships/image" Target="media/image201.emf"/><Relationship Id="rId538" Type="http://schemas.openxmlformats.org/officeDocument/2006/relationships/oleObject" Target="embeddings/oleObject302.bin"/><Relationship Id="rId703" Type="http://schemas.openxmlformats.org/officeDocument/2006/relationships/image" Target="media/image307.wmf"/><Relationship Id="rId745" Type="http://schemas.openxmlformats.org/officeDocument/2006/relationships/image" Target="media/image322.wmf"/><Relationship Id="rId910" Type="http://schemas.openxmlformats.org/officeDocument/2006/relationships/oleObject" Target="embeddings/oleObject501.bin"/><Relationship Id="rId952" Type="http://schemas.openxmlformats.org/officeDocument/2006/relationships/oleObject" Target="embeddings/oleObject525.bin"/><Relationship Id="rId1168" Type="http://schemas.openxmlformats.org/officeDocument/2006/relationships/oleObject" Target="embeddings/oleObject653.bin"/><Relationship Id="rId81" Type="http://schemas.openxmlformats.org/officeDocument/2006/relationships/oleObject" Target="embeddings/oleObject43.bin"/><Relationship Id="rId135" Type="http://schemas.openxmlformats.org/officeDocument/2006/relationships/image" Target="media/image57.wmf"/><Relationship Id="rId177" Type="http://schemas.openxmlformats.org/officeDocument/2006/relationships/image" Target="media/image78.emf"/><Relationship Id="rId342" Type="http://schemas.openxmlformats.org/officeDocument/2006/relationships/oleObject" Target="embeddings/oleObject185.bin"/><Relationship Id="rId384" Type="http://schemas.openxmlformats.org/officeDocument/2006/relationships/image" Target="media/image160.wmf"/><Relationship Id="rId591" Type="http://schemas.openxmlformats.org/officeDocument/2006/relationships/image" Target="media/image254.wmf"/><Relationship Id="rId605" Type="http://schemas.openxmlformats.org/officeDocument/2006/relationships/oleObject" Target="embeddings/oleObject337.bin"/><Relationship Id="rId787" Type="http://schemas.openxmlformats.org/officeDocument/2006/relationships/oleObject" Target="embeddings/oleObject437.bin"/><Relationship Id="rId812" Type="http://schemas.openxmlformats.org/officeDocument/2006/relationships/oleObject" Target="embeddings/oleObject452.bin"/><Relationship Id="rId994" Type="http://schemas.openxmlformats.org/officeDocument/2006/relationships/image" Target="media/image437.wmf"/><Relationship Id="rId1028" Type="http://schemas.openxmlformats.org/officeDocument/2006/relationships/oleObject" Target="embeddings/oleObject569.bin"/><Relationship Id="rId1235" Type="http://schemas.openxmlformats.org/officeDocument/2006/relationships/oleObject" Target="embeddings/oleObject691.bin"/><Relationship Id="rId202" Type="http://schemas.openxmlformats.org/officeDocument/2006/relationships/oleObject" Target="embeddings/oleObject104.bin"/><Relationship Id="rId244" Type="http://schemas.openxmlformats.org/officeDocument/2006/relationships/oleObject" Target="embeddings/oleObject129.bin"/><Relationship Id="rId647" Type="http://schemas.openxmlformats.org/officeDocument/2006/relationships/image" Target="media/image280.wmf"/><Relationship Id="rId689" Type="http://schemas.openxmlformats.org/officeDocument/2006/relationships/image" Target="media/image300.wmf"/><Relationship Id="rId854" Type="http://schemas.openxmlformats.org/officeDocument/2006/relationships/image" Target="media/image368.wmf"/><Relationship Id="rId896" Type="http://schemas.openxmlformats.org/officeDocument/2006/relationships/oleObject" Target="embeddings/oleObject495.bin"/><Relationship Id="rId1081" Type="http://schemas.openxmlformats.org/officeDocument/2006/relationships/oleObject" Target="embeddings/oleObject594.bin"/><Relationship Id="rId1277" Type="http://schemas.openxmlformats.org/officeDocument/2006/relationships/image" Target="media/image550.wmf"/><Relationship Id="rId1302" Type="http://schemas.openxmlformats.org/officeDocument/2006/relationships/image" Target="media/image561.wmf"/><Relationship Id="rId39" Type="http://schemas.openxmlformats.org/officeDocument/2006/relationships/oleObject" Target="embeddings/oleObject21.bin"/><Relationship Id="rId286" Type="http://schemas.openxmlformats.org/officeDocument/2006/relationships/oleObject" Target="embeddings/oleObject154.bin"/><Relationship Id="rId451" Type="http://schemas.openxmlformats.org/officeDocument/2006/relationships/image" Target="media/image185.wmf"/><Relationship Id="rId493" Type="http://schemas.openxmlformats.org/officeDocument/2006/relationships/image" Target="media/image208.wmf"/><Relationship Id="rId507" Type="http://schemas.openxmlformats.org/officeDocument/2006/relationships/image" Target="media/image215.wmf"/><Relationship Id="rId549" Type="http://schemas.openxmlformats.org/officeDocument/2006/relationships/image" Target="media/image234.wmf"/><Relationship Id="rId714" Type="http://schemas.openxmlformats.org/officeDocument/2006/relationships/oleObject" Target="embeddings/oleObject392.bin"/><Relationship Id="rId756" Type="http://schemas.openxmlformats.org/officeDocument/2006/relationships/oleObject" Target="embeddings/oleObject419.bin"/><Relationship Id="rId921" Type="http://schemas.openxmlformats.org/officeDocument/2006/relationships/image" Target="media/image404.wmf"/><Relationship Id="rId1137" Type="http://schemas.openxmlformats.org/officeDocument/2006/relationships/image" Target="media/image493.emf"/><Relationship Id="rId1179" Type="http://schemas.openxmlformats.org/officeDocument/2006/relationships/image" Target="media/image507.wmf"/><Relationship Id="rId50" Type="http://schemas.openxmlformats.org/officeDocument/2006/relationships/oleObject" Target="embeddings/oleObject27.bin"/><Relationship Id="rId104" Type="http://schemas.openxmlformats.org/officeDocument/2006/relationships/oleObject" Target="embeddings/oleObject54.bin"/><Relationship Id="rId146" Type="http://schemas.openxmlformats.org/officeDocument/2006/relationships/oleObject" Target="embeddings/oleObject76.bin"/><Relationship Id="rId188" Type="http://schemas.openxmlformats.org/officeDocument/2006/relationships/oleObject" Target="embeddings/oleObject96.bin"/><Relationship Id="rId311" Type="http://schemas.openxmlformats.org/officeDocument/2006/relationships/oleObject" Target="embeddings/oleObject168.bin"/><Relationship Id="rId353" Type="http://schemas.openxmlformats.org/officeDocument/2006/relationships/image" Target="media/image151.wmf"/><Relationship Id="rId395" Type="http://schemas.openxmlformats.org/officeDocument/2006/relationships/oleObject" Target="embeddings/oleObject222.bin"/><Relationship Id="rId409" Type="http://schemas.openxmlformats.org/officeDocument/2006/relationships/oleObject" Target="embeddings/oleObject235.bin"/><Relationship Id="rId560" Type="http://schemas.openxmlformats.org/officeDocument/2006/relationships/image" Target="media/image239.emf"/><Relationship Id="rId798" Type="http://schemas.openxmlformats.org/officeDocument/2006/relationships/image" Target="media/image343.wmf"/><Relationship Id="rId963" Type="http://schemas.openxmlformats.org/officeDocument/2006/relationships/oleObject" Target="embeddings/oleObject531.bin"/><Relationship Id="rId1039" Type="http://schemas.openxmlformats.org/officeDocument/2006/relationships/oleObject" Target="embeddings/oleObject578.bin"/><Relationship Id="rId1190" Type="http://schemas.openxmlformats.org/officeDocument/2006/relationships/oleObject" Target="embeddings/oleObject667.bin"/><Relationship Id="rId1204" Type="http://schemas.openxmlformats.org/officeDocument/2006/relationships/image" Target="media/image519.wmf"/><Relationship Id="rId1246" Type="http://schemas.openxmlformats.org/officeDocument/2006/relationships/oleObject" Target="embeddings/oleObject699.bin"/><Relationship Id="rId92" Type="http://schemas.openxmlformats.org/officeDocument/2006/relationships/image" Target="media/image36.wmf"/><Relationship Id="rId213" Type="http://schemas.openxmlformats.org/officeDocument/2006/relationships/oleObject" Target="embeddings/oleObject112.bin"/><Relationship Id="rId420" Type="http://schemas.openxmlformats.org/officeDocument/2006/relationships/image" Target="media/image170.wmf"/><Relationship Id="rId616" Type="http://schemas.openxmlformats.org/officeDocument/2006/relationships/image" Target="media/image265.wmf"/><Relationship Id="rId658" Type="http://schemas.openxmlformats.org/officeDocument/2006/relationships/oleObject" Target="embeddings/oleObject366.bin"/><Relationship Id="rId823" Type="http://schemas.openxmlformats.org/officeDocument/2006/relationships/oleObject" Target="embeddings/oleObject459.bin"/><Relationship Id="rId865" Type="http://schemas.openxmlformats.org/officeDocument/2006/relationships/oleObject" Target="embeddings/oleObject481.bin"/><Relationship Id="rId1050" Type="http://schemas.openxmlformats.org/officeDocument/2006/relationships/image" Target="media/image458.emf"/><Relationship Id="rId1288" Type="http://schemas.openxmlformats.org/officeDocument/2006/relationships/oleObject" Target="embeddings/oleObject723.bin"/><Relationship Id="rId255" Type="http://schemas.openxmlformats.org/officeDocument/2006/relationships/oleObject" Target="embeddings/oleObject136.bin"/><Relationship Id="rId297" Type="http://schemas.openxmlformats.org/officeDocument/2006/relationships/oleObject" Target="embeddings/oleObject161.bin"/><Relationship Id="rId462" Type="http://schemas.openxmlformats.org/officeDocument/2006/relationships/image" Target="media/image191.wmf"/><Relationship Id="rId518" Type="http://schemas.openxmlformats.org/officeDocument/2006/relationships/oleObject" Target="embeddings/oleObject290.bin"/><Relationship Id="rId725" Type="http://schemas.openxmlformats.org/officeDocument/2006/relationships/oleObject" Target="embeddings/oleObject400.bin"/><Relationship Id="rId932" Type="http://schemas.openxmlformats.org/officeDocument/2006/relationships/oleObject" Target="embeddings/oleObject513.bin"/><Relationship Id="rId1092" Type="http://schemas.openxmlformats.org/officeDocument/2006/relationships/oleObject" Target="embeddings/oleObject602.bin"/><Relationship Id="rId1106" Type="http://schemas.openxmlformats.org/officeDocument/2006/relationships/oleObject" Target="embeddings/oleObject611.bin"/><Relationship Id="rId1148" Type="http://schemas.openxmlformats.org/officeDocument/2006/relationships/image" Target="media/image498.wmf"/><Relationship Id="rId115" Type="http://schemas.openxmlformats.org/officeDocument/2006/relationships/oleObject" Target="embeddings/oleObject59.bin"/><Relationship Id="rId157" Type="http://schemas.openxmlformats.org/officeDocument/2006/relationships/oleObject" Target="embeddings/oleObject82.bin"/><Relationship Id="rId322" Type="http://schemas.openxmlformats.org/officeDocument/2006/relationships/image" Target="media/image140.wmf"/><Relationship Id="rId364" Type="http://schemas.openxmlformats.org/officeDocument/2006/relationships/image" Target="media/image155.emf"/><Relationship Id="rId767" Type="http://schemas.openxmlformats.org/officeDocument/2006/relationships/image" Target="media/image332.wmf"/><Relationship Id="rId974" Type="http://schemas.openxmlformats.org/officeDocument/2006/relationships/image" Target="media/image427.wmf"/><Relationship Id="rId1008" Type="http://schemas.openxmlformats.org/officeDocument/2006/relationships/image" Target="media/image442.wmf"/><Relationship Id="rId1215" Type="http://schemas.openxmlformats.org/officeDocument/2006/relationships/oleObject" Target="embeddings/oleObject681.bin"/><Relationship Id="rId61" Type="http://schemas.openxmlformats.org/officeDocument/2006/relationships/image" Target="media/image20.wmf"/><Relationship Id="rId199" Type="http://schemas.openxmlformats.org/officeDocument/2006/relationships/oleObject" Target="embeddings/oleObject102.bin"/><Relationship Id="rId571" Type="http://schemas.openxmlformats.org/officeDocument/2006/relationships/oleObject" Target="embeddings/oleObject319.bin"/><Relationship Id="rId627" Type="http://schemas.openxmlformats.org/officeDocument/2006/relationships/image" Target="media/image270.emf"/><Relationship Id="rId669" Type="http://schemas.openxmlformats.org/officeDocument/2006/relationships/image" Target="media/image290.wmf"/><Relationship Id="rId834" Type="http://schemas.openxmlformats.org/officeDocument/2006/relationships/oleObject" Target="embeddings/oleObject466.bin"/><Relationship Id="rId876" Type="http://schemas.openxmlformats.org/officeDocument/2006/relationships/image" Target="media/image379.wmf"/><Relationship Id="rId1257" Type="http://schemas.openxmlformats.org/officeDocument/2006/relationships/image" Target="media/image541.wmf"/><Relationship Id="rId1299" Type="http://schemas.openxmlformats.org/officeDocument/2006/relationships/oleObject" Target="embeddings/oleObject729.bin"/><Relationship Id="rId19" Type="http://schemas.openxmlformats.org/officeDocument/2006/relationships/oleObject" Target="embeddings/oleObject6.bin"/><Relationship Id="rId224" Type="http://schemas.openxmlformats.org/officeDocument/2006/relationships/image" Target="media/image99.wmf"/><Relationship Id="rId266" Type="http://schemas.openxmlformats.org/officeDocument/2006/relationships/oleObject" Target="embeddings/oleObject143.bin"/><Relationship Id="rId431" Type="http://schemas.openxmlformats.org/officeDocument/2006/relationships/oleObject" Target="embeddings/oleObject248.bin"/><Relationship Id="rId473" Type="http://schemas.openxmlformats.org/officeDocument/2006/relationships/oleObject" Target="embeddings/oleObject269.bin"/><Relationship Id="rId529" Type="http://schemas.openxmlformats.org/officeDocument/2006/relationships/oleObject" Target="embeddings/oleObject296.bin"/><Relationship Id="rId680" Type="http://schemas.openxmlformats.org/officeDocument/2006/relationships/image" Target="media/image296.jpeg"/><Relationship Id="rId736" Type="http://schemas.openxmlformats.org/officeDocument/2006/relationships/oleObject" Target="embeddings/oleObject407.bin"/><Relationship Id="rId901" Type="http://schemas.openxmlformats.org/officeDocument/2006/relationships/image" Target="media/image393.wmf"/><Relationship Id="rId1061" Type="http://schemas.openxmlformats.org/officeDocument/2006/relationships/image" Target="media/image468.wmf"/><Relationship Id="rId1117" Type="http://schemas.openxmlformats.org/officeDocument/2006/relationships/image" Target="media/image488.wmf"/><Relationship Id="rId1159" Type="http://schemas.openxmlformats.org/officeDocument/2006/relationships/oleObject" Target="embeddings/oleObject646.bin"/><Relationship Id="rId30" Type="http://schemas.openxmlformats.org/officeDocument/2006/relationships/image" Target="media/image9.wmf"/><Relationship Id="rId126" Type="http://schemas.openxmlformats.org/officeDocument/2006/relationships/image" Target="media/image53.wmf"/><Relationship Id="rId168" Type="http://schemas.openxmlformats.org/officeDocument/2006/relationships/oleObject" Target="embeddings/oleObject87.bin"/><Relationship Id="rId333" Type="http://schemas.openxmlformats.org/officeDocument/2006/relationships/oleObject" Target="embeddings/oleObject180.bin"/><Relationship Id="rId540" Type="http://schemas.openxmlformats.org/officeDocument/2006/relationships/oleObject" Target="embeddings/oleObject303.bin"/><Relationship Id="rId778" Type="http://schemas.openxmlformats.org/officeDocument/2006/relationships/image" Target="media/image336.wmf"/><Relationship Id="rId943" Type="http://schemas.openxmlformats.org/officeDocument/2006/relationships/oleObject" Target="embeddings/oleObject520.bin"/><Relationship Id="rId985" Type="http://schemas.openxmlformats.org/officeDocument/2006/relationships/oleObject" Target="embeddings/oleObject542.bin"/><Relationship Id="rId1019" Type="http://schemas.openxmlformats.org/officeDocument/2006/relationships/oleObject" Target="embeddings/oleObject564.bin"/><Relationship Id="rId1170" Type="http://schemas.openxmlformats.org/officeDocument/2006/relationships/oleObject" Target="embeddings/oleObject655.bin"/><Relationship Id="rId72" Type="http://schemas.openxmlformats.org/officeDocument/2006/relationships/image" Target="media/image26.wmf"/><Relationship Id="rId375" Type="http://schemas.openxmlformats.org/officeDocument/2006/relationships/oleObject" Target="embeddings/oleObject209.bin"/><Relationship Id="rId582" Type="http://schemas.openxmlformats.org/officeDocument/2006/relationships/image" Target="media/image250.wmf"/><Relationship Id="rId638" Type="http://schemas.openxmlformats.org/officeDocument/2006/relationships/image" Target="media/image276.wmf"/><Relationship Id="rId803" Type="http://schemas.openxmlformats.org/officeDocument/2006/relationships/oleObject" Target="embeddings/oleObject447.bin"/><Relationship Id="rId845" Type="http://schemas.openxmlformats.org/officeDocument/2006/relationships/image" Target="media/image363.emf"/><Relationship Id="rId1030" Type="http://schemas.openxmlformats.org/officeDocument/2006/relationships/oleObject" Target="embeddings/oleObject571.bin"/><Relationship Id="rId1226" Type="http://schemas.openxmlformats.org/officeDocument/2006/relationships/oleObject" Target="embeddings/oleObject686.bin"/><Relationship Id="rId1268" Type="http://schemas.openxmlformats.org/officeDocument/2006/relationships/oleObject" Target="embeddings/oleObject712.bin"/><Relationship Id="rId3" Type="http://schemas.openxmlformats.org/officeDocument/2006/relationships/styles" Target="styles.xml"/><Relationship Id="rId235" Type="http://schemas.openxmlformats.org/officeDocument/2006/relationships/image" Target="media/image104.wmf"/><Relationship Id="rId277" Type="http://schemas.openxmlformats.org/officeDocument/2006/relationships/image" Target="media/image120.wmf"/><Relationship Id="rId400" Type="http://schemas.openxmlformats.org/officeDocument/2006/relationships/oleObject" Target="embeddings/oleObject227.bin"/><Relationship Id="rId442" Type="http://schemas.openxmlformats.org/officeDocument/2006/relationships/oleObject" Target="embeddings/oleObject254.bin"/><Relationship Id="rId484" Type="http://schemas.openxmlformats.org/officeDocument/2006/relationships/image" Target="media/image203.jpeg"/><Relationship Id="rId705" Type="http://schemas.openxmlformats.org/officeDocument/2006/relationships/oleObject" Target="embeddings/oleObject386.bin"/><Relationship Id="rId887" Type="http://schemas.openxmlformats.org/officeDocument/2006/relationships/image" Target="media/image386.wmf"/><Relationship Id="rId1072" Type="http://schemas.openxmlformats.org/officeDocument/2006/relationships/image" Target="media/image473.wmf"/><Relationship Id="rId1128" Type="http://schemas.openxmlformats.org/officeDocument/2006/relationships/oleObject" Target="embeddings/oleObject626.bin"/><Relationship Id="rId137" Type="http://schemas.openxmlformats.org/officeDocument/2006/relationships/image" Target="media/image58.wmf"/><Relationship Id="rId302" Type="http://schemas.openxmlformats.org/officeDocument/2006/relationships/oleObject" Target="embeddings/oleObject163.bin"/><Relationship Id="rId344" Type="http://schemas.openxmlformats.org/officeDocument/2006/relationships/oleObject" Target="embeddings/oleObject187.bin"/><Relationship Id="rId691" Type="http://schemas.openxmlformats.org/officeDocument/2006/relationships/image" Target="media/image301.wmf"/><Relationship Id="rId747" Type="http://schemas.openxmlformats.org/officeDocument/2006/relationships/image" Target="media/image323.wmf"/><Relationship Id="rId789" Type="http://schemas.openxmlformats.org/officeDocument/2006/relationships/oleObject" Target="embeddings/oleObject438.bin"/><Relationship Id="rId912" Type="http://schemas.openxmlformats.org/officeDocument/2006/relationships/oleObject" Target="embeddings/oleObject502.bin"/><Relationship Id="rId954" Type="http://schemas.openxmlformats.org/officeDocument/2006/relationships/oleObject" Target="embeddings/oleObject526.bin"/><Relationship Id="rId996" Type="http://schemas.openxmlformats.org/officeDocument/2006/relationships/oleObject" Target="embeddings/oleObject548.bin"/><Relationship Id="rId41" Type="http://schemas.openxmlformats.org/officeDocument/2006/relationships/oleObject" Target="embeddings/oleObject22.bin"/><Relationship Id="rId83" Type="http://schemas.openxmlformats.org/officeDocument/2006/relationships/oleObject" Target="embeddings/oleObject44.bin"/><Relationship Id="rId179" Type="http://schemas.openxmlformats.org/officeDocument/2006/relationships/oleObject" Target="embeddings/oleObject92.bin"/><Relationship Id="rId386" Type="http://schemas.openxmlformats.org/officeDocument/2006/relationships/image" Target="media/image161.wmf"/><Relationship Id="rId551" Type="http://schemas.openxmlformats.org/officeDocument/2006/relationships/image" Target="media/image235.wmf"/><Relationship Id="rId593" Type="http://schemas.openxmlformats.org/officeDocument/2006/relationships/image" Target="media/image255.wmf"/><Relationship Id="rId607" Type="http://schemas.openxmlformats.org/officeDocument/2006/relationships/image" Target="media/image261.emf"/><Relationship Id="rId649" Type="http://schemas.openxmlformats.org/officeDocument/2006/relationships/image" Target="media/image281.wmf"/><Relationship Id="rId814" Type="http://schemas.openxmlformats.org/officeDocument/2006/relationships/oleObject" Target="embeddings/oleObject453.bin"/><Relationship Id="rId856" Type="http://schemas.openxmlformats.org/officeDocument/2006/relationships/image" Target="media/image369.wmf"/><Relationship Id="rId1181" Type="http://schemas.openxmlformats.org/officeDocument/2006/relationships/image" Target="media/image508.wmf"/><Relationship Id="rId1237" Type="http://schemas.openxmlformats.org/officeDocument/2006/relationships/image" Target="media/image534.wmf"/><Relationship Id="rId1279" Type="http://schemas.openxmlformats.org/officeDocument/2006/relationships/oleObject" Target="embeddings/oleObject718.bin"/><Relationship Id="rId190" Type="http://schemas.openxmlformats.org/officeDocument/2006/relationships/oleObject" Target="embeddings/oleObject97.bin"/><Relationship Id="rId204" Type="http://schemas.openxmlformats.org/officeDocument/2006/relationships/oleObject" Target="embeddings/oleObject106.bin"/><Relationship Id="rId246" Type="http://schemas.openxmlformats.org/officeDocument/2006/relationships/image" Target="media/image108.wmf"/><Relationship Id="rId288" Type="http://schemas.openxmlformats.org/officeDocument/2006/relationships/oleObject" Target="embeddings/oleObject155.bin"/><Relationship Id="rId411" Type="http://schemas.openxmlformats.org/officeDocument/2006/relationships/oleObject" Target="embeddings/oleObject237.bin"/><Relationship Id="rId453" Type="http://schemas.openxmlformats.org/officeDocument/2006/relationships/image" Target="media/image186.wmf"/><Relationship Id="rId509" Type="http://schemas.openxmlformats.org/officeDocument/2006/relationships/image" Target="media/image216.wmf"/><Relationship Id="rId660" Type="http://schemas.openxmlformats.org/officeDocument/2006/relationships/oleObject" Target="embeddings/oleObject367.bin"/><Relationship Id="rId898" Type="http://schemas.openxmlformats.org/officeDocument/2006/relationships/oleObject" Target="embeddings/oleObject496.bin"/><Relationship Id="rId1041" Type="http://schemas.openxmlformats.org/officeDocument/2006/relationships/image" Target="media/image452.emf"/><Relationship Id="rId1083" Type="http://schemas.openxmlformats.org/officeDocument/2006/relationships/image" Target="media/image477.wmf"/><Relationship Id="rId1139" Type="http://schemas.openxmlformats.org/officeDocument/2006/relationships/oleObject" Target="embeddings/oleObject634.bin"/><Relationship Id="rId1290" Type="http://schemas.openxmlformats.org/officeDocument/2006/relationships/oleObject" Target="embeddings/oleObject724.bin"/><Relationship Id="rId1304" Type="http://schemas.openxmlformats.org/officeDocument/2006/relationships/oleObject" Target="embeddings/oleObject732.bin"/><Relationship Id="rId106" Type="http://schemas.openxmlformats.org/officeDocument/2006/relationships/image" Target="media/image44.wmf"/><Relationship Id="rId313" Type="http://schemas.openxmlformats.org/officeDocument/2006/relationships/oleObject" Target="embeddings/oleObject169.bin"/><Relationship Id="rId495" Type="http://schemas.openxmlformats.org/officeDocument/2006/relationships/image" Target="media/image209.wmf"/><Relationship Id="rId716" Type="http://schemas.openxmlformats.org/officeDocument/2006/relationships/oleObject" Target="embeddings/oleObject393.bin"/><Relationship Id="rId758" Type="http://schemas.openxmlformats.org/officeDocument/2006/relationships/oleObject" Target="embeddings/oleObject420.bin"/><Relationship Id="rId923" Type="http://schemas.openxmlformats.org/officeDocument/2006/relationships/image" Target="media/image405.wmf"/><Relationship Id="rId965" Type="http://schemas.openxmlformats.org/officeDocument/2006/relationships/image" Target="media/image423.wmf"/><Relationship Id="rId1150" Type="http://schemas.openxmlformats.org/officeDocument/2006/relationships/oleObject" Target="embeddings/oleObject641.bin"/><Relationship Id="rId10" Type="http://schemas.openxmlformats.org/officeDocument/2006/relationships/oleObject" Target="embeddings/oleObject1.bin"/><Relationship Id="rId52" Type="http://schemas.openxmlformats.org/officeDocument/2006/relationships/oleObject" Target="embeddings/oleObject29.bin"/><Relationship Id="rId94" Type="http://schemas.openxmlformats.org/officeDocument/2006/relationships/image" Target="media/image37.wmf"/><Relationship Id="rId148" Type="http://schemas.openxmlformats.org/officeDocument/2006/relationships/oleObject" Target="embeddings/oleObject77.bin"/><Relationship Id="rId355" Type="http://schemas.openxmlformats.org/officeDocument/2006/relationships/image" Target="media/image152.wmf"/><Relationship Id="rId397" Type="http://schemas.openxmlformats.org/officeDocument/2006/relationships/oleObject" Target="embeddings/oleObject224.bin"/><Relationship Id="rId520" Type="http://schemas.openxmlformats.org/officeDocument/2006/relationships/image" Target="media/image221.wmf"/><Relationship Id="rId562" Type="http://schemas.openxmlformats.org/officeDocument/2006/relationships/oleObject" Target="embeddings/oleObject314.bin"/><Relationship Id="rId618" Type="http://schemas.openxmlformats.org/officeDocument/2006/relationships/image" Target="media/image266.emf"/><Relationship Id="rId825" Type="http://schemas.openxmlformats.org/officeDocument/2006/relationships/image" Target="media/image354.wmf"/><Relationship Id="rId1192" Type="http://schemas.openxmlformats.org/officeDocument/2006/relationships/oleObject" Target="embeddings/oleObject668.bin"/><Relationship Id="rId1206" Type="http://schemas.openxmlformats.org/officeDocument/2006/relationships/image" Target="media/image520.wmf"/><Relationship Id="rId1248" Type="http://schemas.openxmlformats.org/officeDocument/2006/relationships/oleObject" Target="embeddings/oleObject700.bin"/><Relationship Id="rId215" Type="http://schemas.openxmlformats.org/officeDocument/2006/relationships/oleObject" Target="embeddings/oleObject113.bin"/><Relationship Id="rId257" Type="http://schemas.openxmlformats.org/officeDocument/2006/relationships/oleObject" Target="embeddings/oleObject138.bin"/><Relationship Id="rId422" Type="http://schemas.openxmlformats.org/officeDocument/2006/relationships/image" Target="media/image171.wmf"/><Relationship Id="rId464" Type="http://schemas.openxmlformats.org/officeDocument/2006/relationships/image" Target="media/image192.wmf"/><Relationship Id="rId867" Type="http://schemas.openxmlformats.org/officeDocument/2006/relationships/oleObject" Target="embeddings/oleObject482.bin"/><Relationship Id="rId1010" Type="http://schemas.openxmlformats.org/officeDocument/2006/relationships/oleObject" Target="embeddings/oleObject557.bin"/><Relationship Id="rId1052" Type="http://schemas.openxmlformats.org/officeDocument/2006/relationships/image" Target="media/image460.emf"/><Relationship Id="rId1094" Type="http://schemas.openxmlformats.org/officeDocument/2006/relationships/image" Target="media/image480.wmf"/><Relationship Id="rId1108" Type="http://schemas.openxmlformats.org/officeDocument/2006/relationships/image" Target="media/image485.wmf"/><Relationship Id="rId299" Type="http://schemas.openxmlformats.org/officeDocument/2006/relationships/oleObject" Target="embeddings/oleObject162.bin"/><Relationship Id="rId727" Type="http://schemas.openxmlformats.org/officeDocument/2006/relationships/oleObject" Target="embeddings/oleObject401.bin"/><Relationship Id="rId934" Type="http://schemas.openxmlformats.org/officeDocument/2006/relationships/oleObject" Target="embeddings/oleObject515.bin"/><Relationship Id="rId63" Type="http://schemas.openxmlformats.org/officeDocument/2006/relationships/image" Target="media/image21.wmf"/><Relationship Id="rId159" Type="http://schemas.openxmlformats.org/officeDocument/2006/relationships/oleObject" Target="embeddings/oleObject83.bin"/><Relationship Id="rId366" Type="http://schemas.openxmlformats.org/officeDocument/2006/relationships/image" Target="media/image156.emf"/><Relationship Id="rId573" Type="http://schemas.openxmlformats.org/officeDocument/2006/relationships/oleObject" Target="embeddings/oleObject320.bin"/><Relationship Id="rId780" Type="http://schemas.openxmlformats.org/officeDocument/2006/relationships/image" Target="media/image337.wmf"/><Relationship Id="rId1217" Type="http://schemas.openxmlformats.org/officeDocument/2006/relationships/oleObject" Target="embeddings/oleObject682.bin"/><Relationship Id="rId226" Type="http://schemas.openxmlformats.org/officeDocument/2006/relationships/image" Target="media/image100.wmf"/><Relationship Id="rId433" Type="http://schemas.openxmlformats.org/officeDocument/2006/relationships/oleObject" Target="embeddings/oleObject249.bin"/><Relationship Id="rId878" Type="http://schemas.openxmlformats.org/officeDocument/2006/relationships/image" Target="media/image380.wmf"/><Relationship Id="rId1063" Type="http://schemas.openxmlformats.org/officeDocument/2006/relationships/image" Target="media/image469.emf"/><Relationship Id="rId1270" Type="http://schemas.openxmlformats.org/officeDocument/2006/relationships/oleObject" Target="embeddings/oleObject713.bin"/><Relationship Id="rId640" Type="http://schemas.openxmlformats.org/officeDocument/2006/relationships/oleObject" Target="embeddings/oleObject356.bin"/><Relationship Id="rId738" Type="http://schemas.openxmlformats.org/officeDocument/2006/relationships/oleObject" Target="embeddings/oleObject409.bin"/><Relationship Id="rId945" Type="http://schemas.openxmlformats.org/officeDocument/2006/relationships/image" Target="media/image413.wmf"/><Relationship Id="rId74" Type="http://schemas.openxmlformats.org/officeDocument/2006/relationships/image" Target="media/image27.wmf"/><Relationship Id="rId377" Type="http://schemas.openxmlformats.org/officeDocument/2006/relationships/oleObject" Target="embeddings/oleObject211.bin"/><Relationship Id="rId500" Type="http://schemas.openxmlformats.org/officeDocument/2006/relationships/oleObject" Target="embeddings/oleObject281.bin"/><Relationship Id="rId584" Type="http://schemas.openxmlformats.org/officeDocument/2006/relationships/image" Target="media/image251.wmf"/><Relationship Id="rId805" Type="http://schemas.openxmlformats.org/officeDocument/2006/relationships/image" Target="media/image346.wmf"/><Relationship Id="rId1130" Type="http://schemas.openxmlformats.org/officeDocument/2006/relationships/oleObject" Target="embeddings/oleObject627.bin"/><Relationship Id="rId1228" Type="http://schemas.openxmlformats.org/officeDocument/2006/relationships/oleObject" Target="embeddings/oleObject687.bin"/><Relationship Id="rId5" Type="http://schemas.openxmlformats.org/officeDocument/2006/relationships/settings" Target="settings.xml"/><Relationship Id="rId237" Type="http://schemas.openxmlformats.org/officeDocument/2006/relationships/image" Target="media/image105.wmf"/><Relationship Id="rId791" Type="http://schemas.openxmlformats.org/officeDocument/2006/relationships/oleObject" Target="embeddings/oleObject440.bin"/><Relationship Id="rId889" Type="http://schemas.openxmlformats.org/officeDocument/2006/relationships/image" Target="media/image387.wmf"/><Relationship Id="rId1074" Type="http://schemas.openxmlformats.org/officeDocument/2006/relationships/image" Target="media/image474.wmf"/><Relationship Id="rId444" Type="http://schemas.openxmlformats.org/officeDocument/2006/relationships/oleObject" Target="embeddings/oleObject255.bin"/><Relationship Id="rId651" Type="http://schemas.openxmlformats.org/officeDocument/2006/relationships/image" Target="media/image282.wmf"/><Relationship Id="rId749" Type="http://schemas.openxmlformats.org/officeDocument/2006/relationships/oleObject" Target="embeddings/oleObject415.bin"/><Relationship Id="rId1281" Type="http://schemas.openxmlformats.org/officeDocument/2006/relationships/oleObject" Target="embeddings/oleObject719.bin"/><Relationship Id="rId290" Type="http://schemas.openxmlformats.org/officeDocument/2006/relationships/oleObject" Target="embeddings/oleObject156.bin"/><Relationship Id="rId304" Type="http://schemas.openxmlformats.org/officeDocument/2006/relationships/oleObject" Target="embeddings/oleObject164.bin"/><Relationship Id="rId388" Type="http://schemas.openxmlformats.org/officeDocument/2006/relationships/image" Target="media/image162.wmf"/><Relationship Id="rId511" Type="http://schemas.openxmlformats.org/officeDocument/2006/relationships/image" Target="media/image217.wmf"/><Relationship Id="rId609" Type="http://schemas.openxmlformats.org/officeDocument/2006/relationships/oleObject" Target="embeddings/oleObject339.bin"/><Relationship Id="rId956" Type="http://schemas.openxmlformats.org/officeDocument/2006/relationships/image" Target="media/image418.wmf"/><Relationship Id="rId1141" Type="http://schemas.openxmlformats.org/officeDocument/2006/relationships/oleObject" Target="embeddings/oleObject635.bin"/><Relationship Id="rId1239" Type="http://schemas.openxmlformats.org/officeDocument/2006/relationships/oleObject" Target="embeddings/oleObject694.bin"/><Relationship Id="rId85" Type="http://schemas.openxmlformats.org/officeDocument/2006/relationships/oleObject" Target="embeddings/oleObject45.bin"/><Relationship Id="rId150" Type="http://schemas.openxmlformats.org/officeDocument/2006/relationships/oleObject" Target="embeddings/oleObject78.bin"/><Relationship Id="rId595" Type="http://schemas.openxmlformats.org/officeDocument/2006/relationships/oleObject" Target="embeddings/oleObject332.bin"/><Relationship Id="rId816" Type="http://schemas.openxmlformats.org/officeDocument/2006/relationships/oleObject" Target="embeddings/oleObject454.bin"/><Relationship Id="rId1001" Type="http://schemas.openxmlformats.org/officeDocument/2006/relationships/oleObject" Target="embeddings/oleObject551.bin"/><Relationship Id="rId248" Type="http://schemas.openxmlformats.org/officeDocument/2006/relationships/image" Target="media/image109.wmf"/><Relationship Id="rId455" Type="http://schemas.openxmlformats.org/officeDocument/2006/relationships/image" Target="media/image187.wmf"/><Relationship Id="rId662" Type="http://schemas.openxmlformats.org/officeDocument/2006/relationships/oleObject" Target="embeddings/oleObject368.bin"/><Relationship Id="rId1085" Type="http://schemas.openxmlformats.org/officeDocument/2006/relationships/oleObject" Target="embeddings/oleObject597.bin"/><Relationship Id="rId1292" Type="http://schemas.openxmlformats.org/officeDocument/2006/relationships/oleObject" Target="embeddings/oleObject725.bin"/><Relationship Id="rId1306" Type="http://schemas.openxmlformats.org/officeDocument/2006/relationships/header" Target="header2.xml"/><Relationship Id="rId12" Type="http://schemas.openxmlformats.org/officeDocument/2006/relationships/oleObject" Target="embeddings/oleObject2.bin"/><Relationship Id="rId108" Type="http://schemas.openxmlformats.org/officeDocument/2006/relationships/image" Target="media/image45.wmf"/><Relationship Id="rId315" Type="http://schemas.openxmlformats.org/officeDocument/2006/relationships/image" Target="media/image137.wmf"/><Relationship Id="rId522" Type="http://schemas.openxmlformats.org/officeDocument/2006/relationships/image" Target="media/image222.wmf"/><Relationship Id="rId967" Type="http://schemas.openxmlformats.org/officeDocument/2006/relationships/image" Target="media/image424.wmf"/><Relationship Id="rId1152" Type="http://schemas.openxmlformats.org/officeDocument/2006/relationships/oleObject" Target="embeddings/oleObject642.bin"/><Relationship Id="rId96" Type="http://schemas.openxmlformats.org/officeDocument/2006/relationships/image" Target="media/image38.wmf"/><Relationship Id="rId161" Type="http://schemas.openxmlformats.org/officeDocument/2006/relationships/image" Target="media/image70.wmf"/><Relationship Id="rId399" Type="http://schemas.openxmlformats.org/officeDocument/2006/relationships/oleObject" Target="embeddings/oleObject226.bin"/><Relationship Id="rId827" Type="http://schemas.openxmlformats.org/officeDocument/2006/relationships/image" Target="media/image355.wmf"/><Relationship Id="rId1012" Type="http://schemas.openxmlformats.org/officeDocument/2006/relationships/oleObject" Target="embeddings/oleObject558.bin"/><Relationship Id="rId259" Type="http://schemas.openxmlformats.org/officeDocument/2006/relationships/image" Target="media/image112.emf"/><Relationship Id="rId466" Type="http://schemas.openxmlformats.org/officeDocument/2006/relationships/image" Target="media/image193.wmf"/><Relationship Id="rId673" Type="http://schemas.openxmlformats.org/officeDocument/2006/relationships/image" Target="media/image292.wmf"/><Relationship Id="rId880" Type="http://schemas.openxmlformats.org/officeDocument/2006/relationships/image" Target="media/image381.wmf"/><Relationship Id="rId1096" Type="http://schemas.openxmlformats.org/officeDocument/2006/relationships/oleObject" Target="embeddings/oleObject605.bin"/><Relationship Id="rId23" Type="http://schemas.openxmlformats.org/officeDocument/2006/relationships/oleObject" Target="embeddings/oleObject9.bin"/><Relationship Id="rId119" Type="http://schemas.openxmlformats.org/officeDocument/2006/relationships/oleObject" Target="embeddings/oleObject61.bin"/><Relationship Id="rId326" Type="http://schemas.openxmlformats.org/officeDocument/2006/relationships/image" Target="media/image142.wmf"/><Relationship Id="rId533" Type="http://schemas.openxmlformats.org/officeDocument/2006/relationships/image" Target="media/image226.wmf"/><Relationship Id="rId978" Type="http://schemas.openxmlformats.org/officeDocument/2006/relationships/image" Target="media/image429.wmf"/><Relationship Id="rId1163" Type="http://schemas.openxmlformats.org/officeDocument/2006/relationships/oleObject" Target="embeddings/oleObject649.bin"/><Relationship Id="rId740" Type="http://schemas.openxmlformats.org/officeDocument/2006/relationships/oleObject" Target="embeddings/oleObject410.bin"/><Relationship Id="rId838" Type="http://schemas.openxmlformats.org/officeDocument/2006/relationships/oleObject" Target="embeddings/oleObject468.bin"/><Relationship Id="rId1023" Type="http://schemas.openxmlformats.org/officeDocument/2006/relationships/oleObject" Target="embeddings/oleObject566.bin"/><Relationship Id="rId172" Type="http://schemas.openxmlformats.org/officeDocument/2006/relationships/oleObject" Target="embeddings/oleObject89.bin"/><Relationship Id="rId477" Type="http://schemas.openxmlformats.org/officeDocument/2006/relationships/oleObject" Target="embeddings/oleObject271.bin"/><Relationship Id="rId600" Type="http://schemas.openxmlformats.org/officeDocument/2006/relationships/image" Target="media/image258.wmf"/><Relationship Id="rId684" Type="http://schemas.openxmlformats.org/officeDocument/2006/relationships/oleObject" Target="embeddings/oleObject376.bin"/><Relationship Id="rId1230" Type="http://schemas.openxmlformats.org/officeDocument/2006/relationships/image" Target="media/image531.wmf"/><Relationship Id="rId337" Type="http://schemas.openxmlformats.org/officeDocument/2006/relationships/oleObject" Target="embeddings/oleObject182.bin"/><Relationship Id="rId891" Type="http://schemas.openxmlformats.org/officeDocument/2006/relationships/image" Target="media/image388.emf"/><Relationship Id="rId905" Type="http://schemas.openxmlformats.org/officeDocument/2006/relationships/oleObject" Target="embeddings/oleObject499.bin"/><Relationship Id="rId989" Type="http://schemas.openxmlformats.org/officeDocument/2006/relationships/oleObject" Target="embeddings/oleObject544.bin"/><Relationship Id="rId34" Type="http://schemas.openxmlformats.org/officeDocument/2006/relationships/oleObject" Target="embeddings/oleObject16.bin"/><Relationship Id="rId544" Type="http://schemas.openxmlformats.org/officeDocument/2006/relationships/oleObject" Target="embeddings/oleObject305.bin"/><Relationship Id="rId751" Type="http://schemas.openxmlformats.org/officeDocument/2006/relationships/image" Target="media/image324.wmf"/><Relationship Id="rId849" Type="http://schemas.openxmlformats.org/officeDocument/2006/relationships/oleObject" Target="embeddings/oleObject473.bin"/><Relationship Id="rId1174" Type="http://schemas.openxmlformats.org/officeDocument/2006/relationships/image" Target="media/image505.wmf"/><Relationship Id="rId183" Type="http://schemas.openxmlformats.org/officeDocument/2006/relationships/image" Target="media/image82.wmf"/><Relationship Id="rId390" Type="http://schemas.openxmlformats.org/officeDocument/2006/relationships/image" Target="media/image163.wmf"/><Relationship Id="rId404" Type="http://schemas.openxmlformats.org/officeDocument/2006/relationships/oleObject" Target="embeddings/oleObject231.bin"/><Relationship Id="rId611" Type="http://schemas.openxmlformats.org/officeDocument/2006/relationships/image" Target="media/image263.wmf"/><Relationship Id="rId1034" Type="http://schemas.openxmlformats.org/officeDocument/2006/relationships/oleObject" Target="embeddings/oleObject574.bin"/><Relationship Id="rId1241" Type="http://schemas.openxmlformats.org/officeDocument/2006/relationships/oleObject" Target="embeddings/oleObject695.bin"/><Relationship Id="rId250" Type="http://schemas.openxmlformats.org/officeDocument/2006/relationships/image" Target="media/image110.wmf"/><Relationship Id="rId488" Type="http://schemas.openxmlformats.org/officeDocument/2006/relationships/oleObject" Target="embeddings/oleObject275.bin"/><Relationship Id="rId695" Type="http://schemas.openxmlformats.org/officeDocument/2006/relationships/image" Target="media/image303.wmf"/><Relationship Id="rId709" Type="http://schemas.openxmlformats.org/officeDocument/2006/relationships/oleObject" Target="embeddings/oleObject389.bin"/><Relationship Id="rId916" Type="http://schemas.openxmlformats.org/officeDocument/2006/relationships/image" Target="media/image401.wmf"/><Relationship Id="rId1101" Type="http://schemas.openxmlformats.org/officeDocument/2006/relationships/image" Target="media/image482.wmf"/><Relationship Id="rId45" Type="http://schemas.openxmlformats.org/officeDocument/2006/relationships/oleObject" Target="embeddings/oleObject24.bin"/><Relationship Id="rId110" Type="http://schemas.openxmlformats.org/officeDocument/2006/relationships/image" Target="media/image46.wmf"/><Relationship Id="rId348" Type="http://schemas.openxmlformats.org/officeDocument/2006/relationships/oleObject" Target="embeddings/oleObject191.bin"/><Relationship Id="rId555" Type="http://schemas.openxmlformats.org/officeDocument/2006/relationships/image" Target="media/image237.wmf"/><Relationship Id="rId762" Type="http://schemas.openxmlformats.org/officeDocument/2006/relationships/oleObject" Target="embeddings/oleObject422.bin"/><Relationship Id="rId1185" Type="http://schemas.openxmlformats.org/officeDocument/2006/relationships/image" Target="media/image510.wmf"/><Relationship Id="rId194" Type="http://schemas.openxmlformats.org/officeDocument/2006/relationships/image" Target="media/image87.wmf"/><Relationship Id="rId208" Type="http://schemas.openxmlformats.org/officeDocument/2006/relationships/image" Target="media/image91.wmf"/><Relationship Id="rId415" Type="http://schemas.openxmlformats.org/officeDocument/2006/relationships/image" Target="media/image169.emf"/><Relationship Id="rId622" Type="http://schemas.openxmlformats.org/officeDocument/2006/relationships/image" Target="media/image268.wmf"/><Relationship Id="rId1045" Type="http://schemas.openxmlformats.org/officeDocument/2006/relationships/oleObject" Target="embeddings/oleObject579.bin"/><Relationship Id="rId1252" Type="http://schemas.openxmlformats.org/officeDocument/2006/relationships/oleObject" Target="embeddings/oleObject702.bin"/><Relationship Id="rId261" Type="http://schemas.openxmlformats.org/officeDocument/2006/relationships/image" Target="media/image113.wmf"/><Relationship Id="rId499" Type="http://schemas.openxmlformats.org/officeDocument/2006/relationships/image" Target="media/image211.wmf"/><Relationship Id="rId927" Type="http://schemas.openxmlformats.org/officeDocument/2006/relationships/image" Target="media/image406.wmf"/><Relationship Id="rId1112" Type="http://schemas.openxmlformats.org/officeDocument/2006/relationships/oleObject" Target="embeddings/oleObject616.bin"/><Relationship Id="rId56" Type="http://schemas.openxmlformats.org/officeDocument/2006/relationships/oleObject" Target="embeddings/oleObject31.bin"/><Relationship Id="rId359" Type="http://schemas.openxmlformats.org/officeDocument/2006/relationships/oleObject" Target="embeddings/oleObject198.bin"/><Relationship Id="rId566" Type="http://schemas.openxmlformats.org/officeDocument/2006/relationships/oleObject" Target="embeddings/oleObject316.bin"/><Relationship Id="rId773" Type="http://schemas.openxmlformats.org/officeDocument/2006/relationships/oleObject" Target="embeddings/oleObject428.bin"/><Relationship Id="rId1196" Type="http://schemas.openxmlformats.org/officeDocument/2006/relationships/oleObject" Target="embeddings/oleObject670.bin"/><Relationship Id="rId121" Type="http://schemas.openxmlformats.org/officeDocument/2006/relationships/oleObject" Target="embeddings/oleObject62.bin"/><Relationship Id="rId219" Type="http://schemas.openxmlformats.org/officeDocument/2006/relationships/oleObject" Target="embeddings/oleObject115.bin"/><Relationship Id="rId426" Type="http://schemas.openxmlformats.org/officeDocument/2006/relationships/image" Target="media/image173.wmf"/><Relationship Id="rId633" Type="http://schemas.openxmlformats.org/officeDocument/2006/relationships/oleObject" Target="embeddings/oleObject352.bin"/><Relationship Id="rId980" Type="http://schemas.openxmlformats.org/officeDocument/2006/relationships/oleObject" Target="embeddings/oleObject539.bin"/><Relationship Id="rId1056" Type="http://schemas.openxmlformats.org/officeDocument/2006/relationships/image" Target="media/image464.wmf"/><Relationship Id="rId1263" Type="http://schemas.openxmlformats.org/officeDocument/2006/relationships/image" Target="media/image544.wmf"/><Relationship Id="rId840" Type="http://schemas.openxmlformats.org/officeDocument/2006/relationships/oleObject" Target="embeddings/oleObject469.bin"/><Relationship Id="rId938" Type="http://schemas.openxmlformats.org/officeDocument/2006/relationships/oleObject" Target="embeddings/oleObject517.bin"/><Relationship Id="rId67" Type="http://schemas.openxmlformats.org/officeDocument/2006/relationships/image" Target="media/image23.wmf"/><Relationship Id="rId272" Type="http://schemas.openxmlformats.org/officeDocument/2006/relationships/oleObject" Target="embeddings/oleObject147.bin"/><Relationship Id="rId577" Type="http://schemas.openxmlformats.org/officeDocument/2006/relationships/oleObject" Target="embeddings/oleObject322.bin"/><Relationship Id="rId700" Type="http://schemas.openxmlformats.org/officeDocument/2006/relationships/oleObject" Target="embeddings/oleObject384.bin"/><Relationship Id="rId1123" Type="http://schemas.openxmlformats.org/officeDocument/2006/relationships/image" Target="media/image491.wmf"/><Relationship Id="rId132" Type="http://schemas.openxmlformats.org/officeDocument/2006/relationships/image" Target="media/image56.wmf"/><Relationship Id="rId784" Type="http://schemas.openxmlformats.org/officeDocument/2006/relationships/oleObject" Target="embeddings/oleObject435.bin"/><Relationship Id="rId991" Type="http://schemas.openxmlformats.org/officeDocument/2006/relationships/oleObject" Target="embeddings/oleObject545.bin"/><Relationship Id="rId1067" Type="http://schemas.openxmlformats.org/officeDocument/2006/relationships/oleObject" Target="embeddings/oleObject585.bin"/><Relationship Id="rId437" Type="http://schemas.openxmlformats.org/officeDocument/2006/relationships/oleObject" Target="embeddings/oleObject251.bin"/><Relationship Id="rId644" Type="http://schemas.openxmlformats.org/officeDocument/2006/relationships/oleObject" Target="embeddings/oleObject358.bin"/><Relationship Id="rId851" Type="http://schemas.openxmlformats.org/officeDocument/2006/relationships/oleObject" Target="embeddings/oleObject474.bin"/><Relationship Id="rId1274" Type="http://schemas.openxmlformats.org/officeDocument/2006/relationships/oleObject" Target="embeddings/oleObject715.bin"/><Relationship Id="rId283" Type="http://schemas.openxmlformats.org/officeDocument/2006/relationships/image" Target="media/image123.wmf"/><Relationship Id="rId490" Type="http://schemas.openxmlformats.org/officeDocument/2006/relationships/oleObject" Target="embeddings/oleObject276.bin"/><Relationship Id="rId504" Type="http://schemas.openxmlformats.org/officeDocument/2006/relationships/oleObject" Target="embeddings/oleObject283.bin"/><Relationship Id="rId711" Type="http://schemas.openxmlformats.org/officeDocument/2006/relationships/oleObject" Target="embeddings/oleObject390.bin"/><Relationship Id="rId949" Type="http://schemas.openxmlformats.org/officeDocument/2006/relationships/oleObject" Target="embeddings/oleObject523.bin"/><Relationship Id="rId1134" Type="http://schemas.openxmlformats.org/officeDocument/2006/relationships/oleObject" Target="embeddings/oleObject631.bin"/><Relationship Id="rId78" Type="http://schemas.openxmlformats.org/officeDocument/2006/relationships/image" Target="media/image29.wmf"/><Relationship Id="rId143" Type="http://schemas.openxmlformats.org/officeDocument/2006/relationships/image" Target="media/image61.wmf"/><Relationship Id="rId350" Type="http://schemas.openxmlformats.org/officeDocument/2006/relationships/image" Target="media/image150.wmf"/><Relationship Id="rId588" Type="http://schemas.openxmlformats.org/officeDocument/2006/relationships/oleObject" Target="embeddings/oleObject328.bin"/><Relationship Id="rId795" Type="http://schemas.openxmlformats.org/officeDocument/2006/relationships/oleObject" Target="embeddings/oleObject443.bin"/><Relationship Id="rId809" Type="http://schemas.openxmlformats.org/officeDocument/2006/relationships/image" Target="media/image348.wmf"/><Relationship Id="rId1201" Type="http://schemas.openxmlformats.org/officeDocument/2006/relationships/image" Target="media/image518.wmf"/><Relationship Id="rId9" Type="http://schemas.openxmlformats.org/officeDocument/2006/relationships/image" Target="media/image1.wmf"/><Relationship Id="rId210" Type="http://schemas.openxmlformats.org/officeDocument/2006/relationships/image" Target="media/image92.wmf"/><Relationship Id="rId448" Type="http://schemas.openxmlformats.org/officeDocument/2006/relationships/oleObject" Target="embeddings/oleObject257.bin"/><Relationship Id="rId655" Type="http://schemas.openxmlformats.org/officeDocument/2006/relationships/oleObject" Target="embeddings/oleObject364.bin"/><Relationship Id="rId862" Type="http://schemas.openxmlformats.org/officeDocument/2006/relationships/image" Target="media/image372.wmf"/><Relationship Id="rId1078" Type="http://schemas.openxmlformats.org/officeDocument/2006/relationships/oleObject" Target="embeddings/oleObject592.bin"/><Relationship Id="rId1285" Type="http://schemas.openxmlformats.org/officeDocument/2006/relationships/image" Target="media/image553.wmf"/><Relationship Id="rId294" Type="http://schemas.openxmlformats.org/officeDocument/2006/relationships/oleObject" Target="embeddings/oleObject159.bin"/><Relationship Id="rId308" Type="http://schemas.openxmlformats.org/officeDocument/2006/relationships/oleObject" Target="embeddings/oleObject166.bin"/><Relationship Id="rId515" Type="http://schemas.openxmlformats.org/officeDocument/2006/relationships/image" Target="media/image219.wmf"/><Relationship Id="rId722" Type="http://schemas.openxmlformats.org/officeDocument/2006/relationships/oleObject" Target="embeddings/oleObject398.bin"/><Relationship Id="rId1145" Type="http://schemas.openxmlformats.org/officeDocument/2006/relationships/oleObject" Target="embeddings/oleObject638.bin"/><Relationship Id="rId89" Type="http://schemas.openxmlformats.org/officeDocument/2006/relationships/image" Target="media/image34.emf"/><Relationship Id="rId154" Type="http://schemas.openxmlformats.org/officeDocument/2006/relationships/image" Target="media/image66.wmf"/><Relationship Id="rId361" Type="http://schemas.openxmlformats.org/officeDocument/2006/relationships/oleObject" Target="embeddings/oleObject200.bin"/><Relationship Id="rId599" Type="http://schemas.openxmlformats.org/officeDocument/2006/relationships/oleObject" Target="embeddings/oleObject334.bin"/><Relationship Id="rId1005" Type="http://schemas.openxmlformats.org/officeDocument/2006/relationships/oleObject" Target="embeddings/oleObject554.bin"/><Relationship Id="rId1212" Type="http://schemas.openxmlformats.org/officeDocument/2006/relationships/oleObject" Target="embeddings/oleObject678.bin"/><Relationship Id="rId459" Type="http://schemas.openxmlformats.org/officeDocument/2006/relationships/image" Target="media/image189.wmf"/><Relationship Id="rId666" Type="http://schemas.openxmlformats.org/officeDocument/2006/relationships/oleObject" Target="embeddings/oleObject370.bin"/><Relationship Id="rId873" Type="http://schemas.openxmlformats.org/officeDocument/2006/relationships/oleObject" Target="embeddings/oleObject485.bin"/><Relationship Id="rId1089" Type="http://schemas.openxmlformats.org/officeDocument/2006/relationships/oleObject" Target="embeddings/oleObject600.bin"/><Relationship Id="rId1296" Type="http://schemas.openxmlformats.org/officeDocument/2006/relationships/oleObject" Target="embeddings/oleObject727.bin"/><Relationship Id="rId16" Type="http://schemas.openxmlformats.org/officeDocument/2006/relationships/oleObject" Target="embeddings/oleObject4.bin"/><Relationship Id="rId221" Type="http://schemas.openxmlformats.org/officeDocument/2006/relationships/oleObject" Target="embeddings/oleObject116.bin"/><Relationship Id="rId319" Type="http://schemas.openxmlformats.org/officeDocument/2006/relationships/oleObject" Target="embeddings/oleObject173.bin"/><Relationship Id="rId526" Type="http://schemas.openxmlformats.org/officeDocument/2006/relationships/image" Target="media/image224.wmf"/><Relationship Id="rId1156" Type="http://schemas.openxmlformats.org/officeDocument/2006/relationships/oleObject" Target="embeddings/oleObject644.bin"/><Relationship Id="rId733" Type="http://schemas.openxmlformats.org/officeDocument/2006/relationships/oleObject" Target="embeddings/oleObject404.bin"/><Relationship Id="rId940" Type="http://schemas.openxmlformats.org/officeDocument/2006/relationships/image" Target="media/image411.wmf"/><Relationship Id="rId1016" Type="http://schemas.openxmlformats.org/officeDocument/2006/relationships/oleObject" Target="embeddings/oleObject561.bin"/><Relationship Id="rId165" Type="http://schemas.openxmlformats.org/officeDocument/2006/relationships/image" Target="media/image72.wmf"/><Relationship Id="rId372" Type="http://schemas.openxmlformats.org/officeDocument/2006/relationships/oleObject" Target="embeddings/oleObject206.bin"/><Relationship Id="rId677" Type="http://schemas.openxmlformats.org/officeDocument/2006/relationships/image" Target="media/image294.jpeg"/><Relationship Id="rId800" Type="http://schemas.openxmlformats.org/officeDocument/2006/relationships/image" Target="media/image344.wmf"/><Relationship Id="rId1223" Type="http://schemas.openxmlformats.org/officeDocument/2006/relationships/oleObject" Target="embeddings/oleObject684.bin"/><Relationship Id="rId232" Type="http://schemas.openxmlformats.org/officeDocument/2006/relationships/oleObject" Target="embeddings/oleObject122.bin"/><Relationship Id="rId884" Type="http://schemas.openxmlformats.org/officeDocument/2006/relationships/oleObject" Target="embeddings/oleObject490.bin"/><Relationship Id="rId27" Type="http://schemas.openxmlformats.org/officeDocument/2006/relationships/image" Target="media/image8.wmf"/><Relationship Id="rId537" Type="http://schemas.openxmlformats.org/officeDocument/2006/relationships/image" Target="media/image228.wmf"/><Relationship Id="rId744" Type="http://schemas.openxmlformats.org/officeDocument/2006/relationships/oleObject" Target="embeddings/oleObject412.bin"/><Relationship Id="rId951" Type="http://schemas.openxmlformats.org/officeDocument/2006/relationships/image" Target="media/image416.wmf"/><Relationship Id="rId1167" Type="http://schemas.openxmlformats.org/officeDocument/2006/relationships/oleObject" Target="embeddings/oleObject652.bin"/><Relationship Id="rId80" Type="http://schemas.openxmlformats.org/officeDocument/2006/relationships/image" Target="media/image30.wmf"/><Relationship Id="rId176" Type="http://schemas.openxmlformats.org/officeDocument/2006/relationships/oleObject" Target="embeddings/oleObject91.bin"/><Relationship Id="rId383" Type="http://schemas.openxmlformats.org/officeDocument/2006/relationships/oleObject" Target="embeddings/oleObject216.bin"/><Relationship Id="rId590" Type="http://schemas.openxmlformats.org/officeDocument/2006/relationships/oleObject" Target="embeddings/oleObject329.bin"/><Relationship Id="rId604" Type="http://schemas.openxmlformats.org/officeDocument/2006/relationships/image" Target="media/image260.wmf"/><Relationship Id="rId811" Type="http://schemas.openxmlformats.org/officeDocument/2006/relationships/image" Target="media/image349.wmf"/><Relationship Id="rId1027" Type="http://schemas.openxmlformats.org/officeDocument/2006/relationships/oleObject" Target="embeddings/oleObject568.bin"/><Relationship Id="rId1234" Type="http://schemas.openxmlformats.org/officeDocument/2006/relationships/image" Target="media/image533.wmf"/><Relationship Id="rId243" Type="http://schemas.openxmlformats.org/officeDocument/2006/relationships/image" Target="media/image107.wmf"/><Relationship Id="rId450" Type="http://schemas.openxmlformats.org/officeDocument/2006/relationships/oleObject" Target="embeddings/oleObject258.bin"/><Relationship Id="rId688" Type="http://schemas.openxmlformats.org/officeDocument/2006/relationships/oleObject" Target="embeddings/oleObject378.bin"/><Relationship Id="rId895" Type="http://schemas.openxmlformats.org/officeDocument/2006/relationships/image" Target="media/image390.wmf"/><Relationship Id="rId909" Type="http://schemas.openxmlformats.org/officeDocument/2006/relationships/image" Target="media/image398.wmf"/><Relationship Id="rId1080" Type="http://schemas.openxmlformats.org/officeDocument/2006/relationships/image" Target="media/image476.emf"/><Relationship Id="rId1301" Type="http://schemas.openxmlformats.org/officeDocument/2006/relationships/oleObject" Target="embeddings/oleObject730.bin"/><Relationship Id="rId38" Type="http://schemas.openxmlformats.org/officeDocument/2006/relationships/oleObject" Target="embeddings/oleObject20.bin"/><Relationship Id="rId103" Type="http://schemas.openxmlformats.org/officeDocument/2006/relationships/image" Target="media/image42.wmf"/><Relationship Id="rId310" Type="http://schemas.openxmlformats.org/officeDocument/2006/relationships/oleObject" Target="embeddings/oleObject167.bin"/><Relationship Id="rId548" Type="http://schemas.openxmlformats.org/officeDocument/2006/relationships/oleObject" Target="embeddings/oleObject307.bin"/><Relationship Id="rId755" Type="http://schemas.openxmlformats.org/officeDocument/2006/relationships/image" Target="media/image326.wmf"/><Relationship Id="rId962" Type="http://schemas.openxmlformats.org/officeDocument/2006/relationships/image" Target="media/image421.wmf"/><Relationship Id="rId1178" Type="http://schemas.openxmlformats.org/officeDocument/2006/relationships/oleObject" Target="embeddings/oleObject661.bin"/><Relationship Id="rId91" Type="http://schemas.openxmlformats.org/officeDocument/2006/relationships/oleObject" Target="embeddings/oleObject48.bin"/><Relationship Id="rId187" Type="http://schemas.openxmlformats.org/officeDocument/2006/relationships/image" Target="media/image84.wmf"/><Relationship Id="rId394" Type="http://schemas.openxmlformats.org/officeDocument/2006/relationships/image" Target="media/image165.wmf"/><Relationship Id="rId408" Type="http://schemas.openxmlformats.org/officeDocument/2006/relationships/image" Target="media/image166.wmf"/><Relationship Id="rId615" Type="http://schemas.openxmlformats.org/officeDocument/2006/relationships/oleObject" Target="embeddings/oleObject343.bin"/><Relationship Id="rId822" Type="http://schemas.openxmlformats.org/officeDocument/2006/relationships/oleObject" Target="embeddings/oleObject458.bin"/><Relationship Id="rId1038" Type="http://schemas.openxmlformats.org/officeDocument/2006/relationships/oleObject" Target="embeddings/oleObject577.bin"/><Relationship Id="rId1245" Type="http://schemas.openxmlformats.org/officeDocument/2006/relationships/oleObject" Target="embeddings/oleObject698.bin"/><Relationship Id="rId254" Type="http://schemas.openxmlformats.org/officeDocument/2006/relationships/oleObject" Target="embeddings/oleObject135.bin"/><Relationship Id="rId699" Type="http://schemas.openxmlformats.org/officeDocument/2006/relationships/image" Target="media/image305.wmf"/><Relationship Id="rId1091" Type="http://schemas.openxmlformats.org/officeDocument/2006/relationships/oleObject" Target="embeddings/oleObject601.bin"/><Relationship Id="rId1105" Type="http://schemas.openxmlformats.org/officeDocument/2006/relationships/image" Target="media/image484.wmf"/><Relationship Id="rId1312" Type="http://schemas.openxmlformats.org/officeDocument/2006/relationships/theme" Target="theme/theme1.xml"/><Relationship Id="rId49" Type="http://schemas.openxmlformats.org/officeDocument/2006/relationships/oleObject" Target="embeddings/oleObject26.bin"/><Relationship Id="rId114" Type="http://schemas.openxmlformats.org/officeDocument/2006/relationships/image" Target="media/image48.wmf"/><Relationship Id="rId461" Type="http://schemas.openxmlformats.org/officeDocument/2006/relationships/image" Target="media/image190.emf"/><Relationship Id="rId559" Type="http://schemas.openxmlformats.org/officeDocument/2006/relationships/oleObject" Target="embeddings/oleObject313.bin"/><Relationship Id="rId766" Type="http://schemas.openxmlformats.org/officeDocument/2006/relationships/oleObject" Target="embeddings/oleObject424.bin"/><Relationship Id="rId1189" Type="http://schemas.openxmlformats.org/officeDocument/2006/relationships/image" Target="media/image512.wmf"/><Relationship Id="rId198" Type="http://schemas.openxmlformats.org/officeDocument/2006/relationships/image" Target="media/image89.wmf"/><Relationship Id="rId321" Type="http://schemas.openxmlformats.org/officeDocument/2006/relationships/oleObject" Target="embeddings/oleObject174.bin"/><Relationship Id="rId419" Type="http://schemas.openxmlformats.org/officeDocument/2006/relationships/oleObject" Target="embeddings/oleObject242.bin"/><Relationship Id="rId626" Type="http://schemas.openxmlformats.org/officeDocument/2006/relationships/oleObject" Target="embeddings/oleObject349.bin"/><Relationship Id="rId973" Type="http://schemas.openxmlformats.org/officeDocument/2006/relationships/image" Target="media/image426.emf"/><Relationship Id="rId1049" Type="http://schemas.openxmlformats.org/officeDocument/2006/relationships/image" Target="media/image457.emf"/><Relationship Id="rId1256" Type="http://schemas.openxmlformats.org/officeDocument/2006/relationships/oleObject" Target="embeddings/oleObject705.bin"/><Relationship Id="rId833" Type="http://schemas.openxmlformats.org/officeDocument/2006/relationships/image" Target="media/image357.wmf"/><Relationship Id="rId1116" Type="http://schemas.openxmlformats.org/officeDocument/2006/relationships/oleObject" Target="embeddings/oleObject618.bin"/><Relationship Id="rId265" Type="http://schemas.openxmlformats.org/officeDocument/2006/relationships/image" Target="media/image115.wmf"/><Relationship Id="rId472" Type="http://schemas.openxmlformats.org/officeDocument/2006/relationships/image" Target="media/image196.wmf"/><Relationship Id="rId900" Type="http://schemas.openxmlformats.org/officeDocument/2006/relationships/oleObject" Target="embeddings/oleObject497.bin"/><Relationship Id="rId125" Type="http://schemas.openxmlformats.org/officeDocument/2006/relationships/oleObject" Target="embeddings/oleObject65.bin"/><Relationship Id="rId332" Type="http://schemas.openxmlformats.org/officeDocument/2006/relationships/image" Target="media/image145.wmf"/><Relationship Id="rId777" Type="http://schemas.openxmlformats.org/officeDocument/2006/relationships/oleObject" Target="embeddings/oleObject431.bin"/><Relationship Id="rId984" Type="http://schemas.openxmlformats.org/officeDocument/2006/relationships/oleObject" Target="embeddings/oleObject541.bin"/><Relationship Id="rId637" Type="http://schemas.openxmlformats.org/officeDocument/2006/relationships/oleObject" Target="embeddings/oleObject354.bin"/><Relationship Id="rId844" Type="http://schemas.openxmlformats.org/officeDocument/2006/relationships/oleObject" Target="embeddings/oleObject471.bin"/><Relationship Id="rId1267" Type="http://schemas.openxmlformats.org/officeDocument/2006/relationships/image" Target="media/image545.wmf"/><Relationship Id="rId276" Type="http://schemas.openxmlformats.org/officeDocument/2006/relationships/oleObject" Target="embeddings/oleObject149.bin"/><Relationship Id="rId483" Type="http://schemas.openxmlformats.org/officeDocument/2006/relationships/image" Target="media/image202.emf"/><Relationship Id="rId690" Type="http://schemas.openxmlformats.org/officeDocument/2006/relationships/oleObject" Target="embeddings/oleObject379.bin"/><Relationship Id="rId704" Type="http://schemas.openxmlformats.org/officeDocument/2006/relationships/image" Target="media/image308.wmf"/><Relationship Id="rId911" Type="http://schemas.openxmlformats.org/officeDocument/2006/relationships/image" Target="media/image399.wmf"/><Relationship Id="rId1127" Type="http://schemas.openxmlformats.org/officeDocument/2006/relationships/oleObject" Target="embeddings/oleObject625.bin"/><Relationship Id="rId40" Type="http://schemas.openxmlformats.org/officeDocument/2006/relationships/image" Target="media/image11.wmf"/><Relationship Id="rId136" Type="http://schemas.openxmlformats.org/officeDocument/2006/relationships/oleObject" Target="embeddings/oleObject71.bin"/><Relationship Id="rId343" Type="http://schemas.openxmlformats.org/officeDocument/2006/relationships/oleObject" Target="embeddings/oleObject186.bin"/><Relationship Id="rId550" Type="http://schemas.openxmlformats.org/officeDocument/2006/relationships/oleObject" Target="embeddings/oleObject308.bin"/><Relationship Id="rId788" Type="http://schemas.openxmlformats.org/officeDocument/2006/relationships/image" Target="media/image340.wmf"/><Relationship Id="rId995" Type="http://schemas.openxmlformats.org/officeDocument/2006/relationships/oleObject" Target="embeddings/oleObject547.bin"/><Relationship Id="rId1180" Type="http://schemas.openxmlformats.org/officeDocument/2006/relationships/oleObject" Target="embeddings/oleObject662.bin"/><Relationship Id="rId203" Type="http://schemas.openxmlformats.org/officeDocument/2006/relationships/oleObject" Target="embeddings/oleObject105.bin"/><Relationship Id="rId648" Type="http://schemas.openxmlformats.org/officeDocument/2006/relationships/oleObject" Target="embeddings/oleObject360.bin"/><Relationship Id="rId855" Type="http://schemas.openxmlformats.org/officeDocument/2006/relationships/oleObject" Target="embeddings/oleObject476.bin"/><Relationship Id="rId1040" Type="http://schemas.openxmlformats.org/officeDocument/2006/relationships/image" Target="media/image451.emf"/><Relationship Id="rId1278" Type="http://schemas.openxmlformats.org/officeDocument/2006/relationships/oleObject" Target="embeddings/oleObject717.bin"/><Relationship Id="rId287" Type="http://schemas.openxmlformats.org/officeDocument/2006/relationships/image" Target="media/image125.wmf"/><Relationship Id="rId410" Type="http://schemas.openxmlformats.org/officeDocument/2006/relationships/oleObject" Target="embeddings/oleObject236.bin"/><Relationship Id="rId494" Type="http://schemas.openxmlformats.org/officeDocument/2006/relationships/oleObject" Target="embeddings/oleObject278.bin"/><Relationship Id="rId508" Type="http://schemas.openxmlformats.org/officeDocument/2006/relationships/oleObject" Target="embeddings/oleObject285.bin"/><Relationship Id="rId715" Type="http://schemas.openxmlformats.org/officeDocument/2006/relationships/image" Target="media/image312.wmf"/><Relationship Id="rId922" Type="http://schemas.openxmlformats.org/officeDocument/2006/relationships/oleObject" Target="embeddings/oleObject507.bin"/><Relationship Id="rId1138" Type="http://schemas.openxmlformats.org/officeDocument/2006/relationships/image" Target="media/image494.wmf"/><Relationship Id="rId147" Type="http://schemas.openxmlformats.org/officeDocument/2006/relationships/image" Target="media/image63.wmf"/><Relationship Id="rId354" Type="http://schemas.openxmlformats.org/officeDocument/2006/relationships/oleObject" Target="embeddings/oleObject195.bin"/><Relationship Id="rId799" Type="http://schemas.openxmlformats.org/officeDocument/2006/relationships/oleObject" Target="embeddings/oleObject445.bin"/><Relationship Id="rId1191" Type="http://schemas.openxmlformats.org/officeDocument/2006/relationships/image" Target="media/image513.wmf"/><Relationship Id="rId1205" Type="http://schemas.openxmlformats.org/officeDocument/2006/relationships/oleObject" Target="embeddings/oleObject675.bin"/><Relationship Id="rId51" Type="http://schemas.openxmlformats.org/officeDocument/2006/relationships/oleObject" Target="embeddings/oleObject28.bin"/><Relationship Id="rId561" Type="http://schemas.openxmlformats.org/officeDocument/2006/relationships/image" Target="media/image240.wmf"/><Relationship Id="rId659" Type="http://schemas.openxmlformats.org/officeDocument/2006/relationships/image" Target="media/image285.wmf"/><Relationship Id="rId866" Type="http://schemas.openxmlformats.org/officeDocument/2006/relationships/image" Target="media/image374.wmf"/><Relationship Id="rId1289" Type="http://schemas.openxmlformats.org/officeDocument/2006/relationships/image" Target="media/image555.wmf"/><Relationship Id="rId214" Type="http://schemas.openxmlformats.org/officeDocument/2006/relationships/image" Target="media/image94.wmf"/><Relationship Id="rId298" Type="http://schemas.openxmlformats.org/officeDocument/2006/relationships/image" Target="media/image129.wmf"/><Relationship Id="rId421" Type="http://schemas.openxmlformats.org/officeDocument/2006/relationships/oleObject" Target="embeddings/oleObject243.bin"/><Relationship Id="rId519" Type="http://schemas.openxmlformats.org/officeDocument/2006/relationships/oleObject" Target="embeddings/oleObject291.bin"/><Relationship Id="rId1051" Type="http://schemas.openxmlformats.org/officeDocument/2006/relationships/image" Target="media/image459.emf"/><Relationship Id="rId1149" Type="http://schemas.openxmlformats.org/officeDocument/2006/relationships/oleObject" Target="embeddings/oleObject640.bin"/><Relationship Id="rId158" Type="http://schemas.openxmlformats.org/officeDocument/2006/relationships/image" Target="media/image68.wmf"/><Relationship Id="rId726" Type="http://schemas.openxmlformats.org/officeDocument/2006/relationships/image" Target="media/image315.wmf"/><Relationship Id="rId933" Type="http://schemas.openxmlformats.org/officeDocument/2006/relationships/oleObject" Target="embeddings/oleObject514.bin"/><Relationship Id="rId1009" Type="http://schemas.openxmlformats.org/officeDocument/2006/relationships/oleObject" Target="embeddings/oleObject556.bin"/><Relationship Id="rId62" Type="http://schemas.openxmlformats.org/officeDocument/2006/relationships/oleObject" Target="embeddings/oleObject34.bin"/><Relationship Id="rId365" Type="http://schemas.openxmlformats.org/officeDocument/2006/relationships/oleObject" Target="embeddings/oleObject202.bin"/><Relationship Id="rId572" Type="http://schemas.openxmlformats.org/officeDocument/2006/relationships/image" Target="media/image245.wmf"/><Relationship Id="rId1216" Type="http://schemas.openxmlformats.org/officeDocument/2006/relationships/image" Target="media/image524.wmf"/><Relationship Id="rId225" Type="http://schemas.openxmlformats.org/officeDocument/2006/relationships/oleObject" Target="embeddings/oleObject118.bin"/><Relationship Id="rId432" Type="http://schemas.openxmlformats.org/officeDocument/2006/relationships/image" Target="media/image176.wmf"/><Relationship Id="rId877" Type="http://schemas.openxmlformats.org/officeDocument/2006/relationships/oleObject" Target="embeddings/oleObject487.bin"/><Relationship Id="rId1062" Type="http://schemas.openxmlformats.org/officeDocument/2006/relationships/oleObject" Target="embeddings/oleObject583.bin"/><Relationship Id="rId737" Type="http://schemas.openxmlformats.org/officeDocument/2006/relationships/oleObject" Target="embeddings/oleObject408.bin"/><Relationship Id="rId944" Type="http://schemas.openxmlformats.org/officeDocument/2006/relationships/oleObject" Target="embeddings/oleObject521.bin"/><Relationship Id="rId73" Type="http://schemas.openxmlformats.org/officeDocument/2006/relationships/oleObject" Target="embeddings/oleObject39.bin"/><Relationship Id="rId169" Type="http://schemas.openxmlformats.org/officeDocument/2006/relationships/image" Target="media/image74.wmf"/><Relationship Id="rId376" Type="http://schemas.openxmlformats.org/officeDocument/2006/relationships/oleObject" Target="embeddings/oleObject210.bin"/><Relationship Id="rId583" Type="http://schemas.openxmlformats.org/officeDocument/2006/relationships/oleObject" Target="embeddings/oleObject325.bin"/><Relationship Id="rId790" Type="http://schemas.openxmlformats.org/officeDocument/2006/relationships/oleObject" Target="embeddings/oleObject439.bin"/><Relationship Id="rId804" Type="http://schemas.openxmlformats.org/officeDocument/2006/relationships/oleObject" Target="embeddings/oleObject448.bin"/><Relationship Id="rId1227" Type="http://schemas.openxmlformats.org/officeDocument/2006/relationships/image" Target="media/image530.wmf"/><Relationship Id="rId4" Type="http://schemas.microsoft.com/office/2007/relationships/stylesWithEffects" Target="stylesWithEffects.xml"/><Relationship Id="rId236" Type="http://schemas.openxmlformats.org/officeDocument/2006/relationships/oleObject" Target="embeddings/oleObject124.bin"/><Relationship Id="rId443" Type="http://schemas.openxmlformats.org/officeDocument/2006/relationships/image" Target="media/image181.wmf"/><Relationship Id="rId650" Type="http://schemas.openxmlformats.org/officeDocument/2006/relationships/oleObject" Target="embeddings/oleObject361.bin"/><Relationship Id="rId888" Type="http://schemas.openxmlformats.org/officeDocument/2006/relationships/oleObject" Target="embeddings/oleObject491.bin"/><Relationship Id="rId1073" Type="http://schemas.openxmlformats.org/officeDocument/2006/relationships/oleObject" Target="embeddings/oleObject589.bin"/><Relationship Id="rId1280" Type="http://schemas.openxmlformats.org/officeDocument/2006/relationships/image" Target="media/image551.wmf"/><Relationship Id="rId303" Type="http://schemas.openxmlformats.org/officeDocument/2006/relationships/image" Target="media/image132.wmf"/><Relationship Id="rId748" Type="http://schemas.openxmlformats.org/officeDocument/2006/relationships/oleObject" Target="embeddings/oleObject414.bin"/><Relationship Id="rId955" Type="http://schemas.openxmlformats.org/officeDocument/2006/relationships/oleObject" Target="embeddings/oleObject527.bin"/><Relationship Id="rId1140" Type="http://schemas.openxmlformats.org/officeDocument/2006/relationships/image" Target="media/image495.wmf"/><Relationship Id="rId84" Type="http://schemas.openxmlformats.org/officeDocument/2006/relationships/image" Target="media/image32.wmf"/><Relationship Id="rId387" Type="http://schemas.openxmlformats.org/officeDocument/2006/relationships/oleObject" Target="embeddings/oleObject218.bin"/><Relationship Id="rId510" Type="http://schemas.openxmlformats.org/officeDocument/2006/relationships/oleObject" Target="embeddings/oleObject286.bin"/><Relationship Id="rId594" Type="http://schemas.openxmlformats.org/officeDocument/2006/relationships/oleObject" Target="embeddings/oleObject331.bin"/><Relationship Id="rId608" Type="http://schemas.openxmlformats.org/officeDocument/2006/relationships/image" Target="media/image262.wmf"/><Relationship Id="rId815" Type="http://schemas.openxmlformats.org/officeDocument/2006/relationships/image" Target="media/image351.wmf"/><Relationship Id="rId1238" Type="http://schemas.openxmlformats.org/officeDocument/2006/relationships/oleObject" Target="embeddings/oleObject693.bin"/><Relationship Id="rId247" Type="http://schemas.openxmlformats.org/officeDocument/2006/relationships/oleObject" Target="embeddings/oleObject131.bin"/><Relationship Id="rId899" Type="http://schemas.openxmlformats.org/officeDocument/2006/relationships/image" Target="media/image392.wmf"/><Relationship Id="rId1000" Type="http://schemas.openxmlformats.org/officeDocument/2006/relationships/oleObject" Target="embeddings/oleObject550.bin"/><Relationship Id="rId1084" Type="http://schemas.openxmlformats.org/officeDocument/2006/relationships/oleObject" Target="embeddings/oleObject596.bin"/><Relationship Id="rId1305" Type="http://schemas.openxmlformats.org/officeDocument/2006/relationships/header" Target="header1.xml"/><Relationship Id="rId107" Type="http://schemas.openxmlformats.org/officeDocument/2006/relationships/oleObject" Target="embeddings/oleObject55.bin"/><Relationship Id="rId454" Type="http://schemas.openxmlformats.org/officeDocument/2006/relationships/oleObject" Target="embeddings/oleObject260.bin"/><Relationship Id="rId661" Type="http://schemas.openxmlformats.org/officeDocument/2006/relationships/image" Target="media/image286.wmf"/><Relationship Id="rId759" Type="http://schemas.openxmlformats.org/officeDocument/2006/relationships/image" Target="media/image328.wmf"/><Relationship Id="rId966" Type="http://schemas.openxmlformats.org/officeDocument/2006/relationships/oleObject" Target="embeddings/oleObject532.bin"/><Relationship Id="rId1291" Type="http://schemas.openxmlformats.org/officeDocument/2006/relationships/image" Target="media/image556.wmf"/><Relationship Id="rId11" Type="http://schemas.openxmlformats.org/officeDocument/2006/relationships/image" Target="media/image2.wmf"/><Relationship Id="rId314" Type="http://schemas.openxmlformats.org/officeDocument/2006/relationships/oleObject" Target="embeddings/oleObject170.bin"/><Relationship Id="rId398" Type="http://schemas.openxmlformats.org/officeDocument/2006/relationships/oleObject" Target="embeddings/oleObject225.bin"/><Relationship Id="rId521" Type="http://schemas.openxmlformats.org/officeDocument/2006/relationships/oleObject" Target="embeddings/oleObject292.bin"/><Relationship Id="rId619" Type="http://schemas.openxmlformats.org/officeDocument/2006/relationships/oleObject" Target="embeddings/oleObject345.bin"/><Relationship Id="rId1151" Type="http://schemas.openxmlformats.org/officeDocument/2006/relationships/image" Target="media/image499.wmf"/><Relationship Id="rId1249" Type="http://schemas.openxmlformats.org/officeDocument/2006/relationships/image" Target="media/image538.wmf"/><Relationship Id="rId95" Type="http://schemas.openxmlformats.org/officeDocument/2006/relationships/oleObject" Target="embeddings/oleObject50.bin"/><Relationship Id="rId160" Type="http://schemas.openxmlformats.org/officeDocument/2006/relationships/image" Target="media/image69.emf"/><Relationship Id="rId826" Type="http://schemas.openxmlformats.org/officeDocument/2006/relationships/oleObject" Target="embeddings/oleObject461.bin"/><Relationship Id="rId1011" Type="http://schemas.openxmlformats.org/officeDocument/2006/relationships/image" Target="media/image443.wmf"/><Relationship Id="rId1109" Type="http://schemas.openxmlformats.org/officeDocument/2006/relationships/oleObject" Target="embeddings/oleObject613.bin"/><Relationship Id="rId258" Type="http://schemas.openxmlformats.org/officeDocument/2006/relationships/oleObject" Target="embeddings/oleObject139.bin"/><Relationship Id="rId465" Type="http://schemas.openxmlformats.org/officeDocument/2006/relationships/oleObject" Target="embeddings/oleObject265.bin"/><Relationship Id="rId672" Type="http://schemas.openxmlformats.org/officeDocument/2006/relationships/oleObject" Target="embeddings/oleObject373.bin"/><Relationship Id="rId1095" Type="http://schemas.openxmlformats.org/officeDocument/2006/relationships/oleObject" Target="embeddings/oleObject604.bin"/><Relationship Id="rId22" Type="http://schemas.openxmlformats.org/officeDocument/2006/relationships/oleObject" Target="embeddings/oleObject8.bin"/><Relationship Id="rId118" Type="http://schemas.openxmlformats.org/officeDocument/2006/relationships/image" Target="media/image50.wmf"/><Relationship Id="rId325" Type="http://schemas.openxmlformats.org/officeDocument/2006/relationships/oleObject" Target="embeddings/oleObject176.bin"/><Relationship Id="rId532" Type="http://schemas.openxmlformats.org/officeDocument/2006/relationships/oleObject" Target="embeddings/oleObject299.bin"/><Relationship Id="rId977" Type="http://schemas.openxmlformats.org/officeDocument/2006/relationships/oleObject" Target="embeddings/oleObject538.bin"/><Relationship Id="rId1162" Type="http://schemas.openxmlformats.org/officeDocument/2006/relationships/image" Target="media/image503.wmf"/><Relationship Id="rId171" Type="http://schemas.openxmlformats.org/officeDocument/2006/relationships/image" Target="media/image75.wmf"/><Relationship Id="rId837" Type="http://schemas.openxmlformats.org/officeDocument/2006/relationships/image" Target="media/image359.wmf"/><Relationship Id="rId1022" Type="http://schemas.openxmlformats.org/officeDocument/2006/relationships/image" Target="media/image446.wmf"/><Relationship Id="rId269" Type="http://schemas.openxmlformats.org/officeDocument/2006/relationships/image" Target="media/image116.wmf"/><Relationship Id="rId476" Type="http://schemas.openxmlformats.org/officeDocument/2006/relationships/image" Target="media/image198.wmf"/><Relationship Id="rId683" Type="http://schemas.openxmlformats.org/officeDocument/2006/relationships/image" Target="media/image297.wmf"/><Relationship Id="rId890" Type="http://schemas.openxmlformats.org/officeDocument/2006/relationships/oleObject" Target="embeddings/oleObject492.bin"/><Relationship Id="rId904" Type="http://schemas.openxmlformats.org/officeDocument/2006/relationships/image" Target="media/image395.wmf"/><Relationship Id="rId33" Type="http://schemas.openxmlformats.org/officeDocument/2006/relationships/image" Target="media/image10.wmf"/><Relationship Id="rId129" Type="http://schemas.openxmlformats.org/officeDocument/2006/relationships/oleObject" Target="embeddings/oleObject67.bin"/><Relationship Id="rId336" Type="http://schemas.openxmlformats.org/officeDocument/2006/relationships/image" Target="media/image147.wmf"/><Relationship Id="rId543" Type="http://schemas.openxmlformats.org/officeDocument/2006/relationships/image" Target="media/image231.wmf"/><Relationship Id="rId988" Type="http://schemas.openxmlformats.org/officeDocument/2006/relationships/image" Target="media/image434.wmf"/><Relationship Id="rId1173" Type="http://schemas.openxmlformats.org/officeDocument/2006/relationships/oleObject" Target="embeddings/oleObject658.bin"/><Relationship Id="rId182" Type="http://schemas.openxmlformats.org/officeDocument/2006/relationships/image" Target="media/image81.emf"/><Relationship Id="rId403" Type="http://schemas.openxmlformats.org/officeDocument/2006/relationships/oleObject" Target="embeddings/oleObject230.bin"/><Relationship Id="rId750" Type="http://schemas.openxmlformats.org/officeDocument/2006/relationships/oleObject" Target="embeddings/oleObject416.bin"/><Relationship Id="rId848" Type="http://schemas.openxmlformats.org/officeDocument/2006/relationships/image" Target="media/image365.wmf"/><Relationship Id="rId1033" Type="http://schemas.openxmlformats.org/officeDocument/2006/relationships/image" Target="media/image449.wmf"/><Relationship Id="rId487" Type="http://schemas.openxmlformats.org/officeDocument/2006/relationships/image" Target="media/image205.wmf"/><Relationship Id="rId610" Type="http://schemas.openxmlformats.org/officeDocument/2006/relationships/oleObject" Target="embeddings/oleObject340.bin"/><Relationship Id="rId694" Type="http://schemas.openxmlformats.org/officeDocument/2006/relationships/oleObject" Target="embeddings/oleObject381.bin"/><Relationship Id="rId708" Type="http://schemas.openxmlformats.org/officeDocument/2006/relationships/oleObject" Target="embeddings/oleObject388.bin"/><Relationship Id="rId915" Type="http://schemas.openxmlformats.org/officeDocument/2006/relationships/oleObject" Target="embeddings/oleObject504.bin"/><Relationship Id="rId1240" Type="http://schemas.openxmlformats.org/officeDocument/2006/relationships/image" Target="media/image535.wmf"/><Relationship Id="rId347" Type="http://schemas.openxmlformats.org/officeDocument/2006/relationships/oleObject" Target="embeddings/oleObject190.bin"/><Relationship Id="rId999" Type="http://schemas.openxmlformats.org/officeDocument/2006/relationships/image" Target="media/image439.wmf"/><Relationship Id="rId1100" Type="http://schemas.openxmlformats.org/officeDocument/2006/relationships/oleObject" Target="embeddings/oleObject608.bin"/><Relationship Id="rId1184" Type="http://schemas.openxmlformats.org/officeDocument/2006/relationships/oleObject" Target="embeddings/oleObject664.bin"/><Relationship Id="rId44" Type="http://schemas.openxmlformats.org/officeDocument/2006/relationships/image" Target="media/image13.wmf"/><Relationship Id="rId554" Type="http://schemas.openxmlformats.org/officeDocument/2006/relationships/oleObject" Target="embeddings/oleObject310.bin"/><Relationship Id="rId761" Type="http://schemas.openxmlformats.org/officeDocument/2006/relationships/image" Target="media/image329.wmf"/><Relationship Id="rId859" Type="http://schemas.openxmlformats.org/officeDocument/2006/relationships/oleObject" Target="embeddings/oleObject478.bin"/><Relationship Id="rId193" Type="http://schemas.openxmlformats.org/officeDocument/2006/relationships/image" Target="media/image86.wmf"/><Relationship Id="rId207" Type="http://schemas.openxmlformats.org/officeDocument/2006/relationships/oleObject" Target="embeddings/oleObject109.bin"/><Relationship Id="rId414" Type="http://schemas.openxmlformats.org/officeDocument/2006/relationships/image" Target="media/image168.emf"/><Relationship Id="rId498" Type="http://schemas.openxmlformats.org/officeDocument/2006/relationships/oleObject" Target="embeddings/oleObject280.bin"/><Relationship Id="rId621" Type="http://schemas.openxmlformats.org/officeDocument/2006/relationships/oleObject" Target="embeddings/oleObject346.bin"/><Relationship Id="rId1044" Type="http://schemas.openxmlformats.org/officeDocument/2006/relationships/image" Target="media/image455.wmf"/><Relationship Id="rId1251" Type="http://schemas.openxmlformats.org/officeDocument/2006/relationships/image" Target="media/image539.wmf"/><Relationship Id="rId260" Type="http://schemas.openxmlformats.org/officeDocument/2006/relationships/oleObject" Target="embeddings/oleObject140.bin"/><Relationship Id="rId719" Type="http://schemas.openxmlformats.org/officeDocument/2006/relationships/oleObject" Target="embeddings/oleObject395.bin"/><Relationship Id="rId926" Type="http://schemas.openxmlformats.org/officeDocument/2006/relationships/oleObject" Target="embeddings/oleObject510.bin"/><Relationship Id="rId1111" Type="http://schemas.openxmlformats.org/officeDocument/2006/relationships/oleObject" Target="embeddings/oleObject615.bin"/><Relationship Id="rId55" Type="http://schemas.openxmlformats.org/officeDocument/2006/relationships/image" Target="media/image17.wmf"/><Relationship Id="rId120" Type="http://schemas.openxmlformats.org/officeDocument/2006/relationships/image" Target="media/image51.wmf"/><Relationship Id="rId358" Type="http://schemas.openxmlformats.org/officeDocument/2006/relationships/image" Target="media/image153.wmf"/><Relationship Id="rId565" Type="http://schemas.openxmlformats.org/officeDocument/2006/relationships/image" Target="media/image242.wmf"/><Relationship Id="rId772" Type="http://schemas.openxmlformats.org/officeDocument/2006/relationships/oleObject" Target="embeddings/oleObject427.bin"/><Relationship Id="rId1195" Type="http://schemas.openxmlformats.org/officeDocument/2006/relationships/image" Target="media/image515.wmf"/><Relationship Id="rId1209" Type="http://schemas.openxmlformats.org/officeDocument/2006/relationships/image" Target="media/image522.wmf"/><Relationship Id="rId218" Type="http://schemas.openxmlformats.org/officeDocument/2006/relationships/image" Target="media/image96.wmf"/><Relationship Id="rId425" Type="http://schemas.openxmlformats.org/officeDocument/2006/relationships/oleObject" Target="embeddings/oleObject245.bin"/><Relationship Id="rId632" Type="http://schemas.openxmlformats.org/officeDocument/2006/relationships/image" Target="media/image273.wmf"/><Relationship Id="rId1055" Type="http://schemas.openxmlformats.org/officeDocument/2006/relationships/image" Target="media/image463.emf"/><Relationship Id="rId1262" Type="http://schemas.openxmlformats.org/officeDocument/2006/relationships/oleObject" Target="embeddings/oleObject708.bin"/><Relationship Id="rId271" Type="http://schemas.openxmlformats.org/officeDocument/2006/relationships/image" Target="media/image117.wmf"/><Relationship Id="rId937" Type="http://schemas.openxmlformats.org/officeDocument/2006/relationships/image" Target="media/image410.wmf"/><Relationship Id="rId1122" Type="http://schemas.openxmlformats.org/officeDocument/2006/relationships/oleObject" Target="embeddings/oleObject621.bin"/><Relationship Id="rId66" Type="http://schemas.openxmlformats.org/officeDocument/2006/relationships/oleObject" Target="embeddings/oleObject36.bin"/><Relationship Id="rId131" Type="http://schemas.openxmlformats.org/officeDocument/2006/relationships/oleObject" Target="embeddings/oleObject68.bin"/><Relationship Id="rId369" Type="http://schemas.openxmlformats.org/officeDocument/2006/relationships/oleObject" Target="embeddings/oleObject204.bin"/><Relationship Id="rId576" Type="http://schemas.openxmlformats.org/officeDocument/2006/relationships/image" Target="media/image247.wmf"/><Relationship Id="rId783" Type="http://schemas.openxmlformats.org/officeDocument/2006/relationships/image" Target="media/image338.wmf"/><Relationship Id="rId990" Type="http://schemas.openxmlformats.org/officeDocument/2006/relationships/image" Target="media/image435.wmf"/><Relationship Id="rId229" Type="http://schemas.openxmlformats.org/officeDocument/2006/relationships/oleObject" Target="embeddings/oleObject120.bin"/><Relationship Id="rId436" Type="http://schemas.openxmlformats.org/officeDocument/2006/relationships/image" Target="media/image178.wmf"/><Relationship Id="rId643" Type="http://schemas.openxmlformats.org/officeDocument/2006/relationships/image" Target="media/image278.wmf"/><Relationship Id="rId1066" Type="http://schemas.openxmlformats.org/officeDocument/2006/relationships/image" Target="media/image471.wmf"/><Relationship Id="rId1273" Type="http://schemas.openxmlformats.org/officeDocument/2006/relationships/oleObject" Target="embeddings/oleObject714.bin"/><Relationship Id="rId850" Type="http://schemas.openxmlformats.org/officeDocument/2006/relationships/image" Target="media/image366.wmf"/><Relationship Id="rId948" Type="http://schemas.openxmlformats.org/officeDocument/2006/relationships/image" Target="media/image415.wmf"/><Relationship Id="rId1133" Type="http://schemas.openxmlformats.org/officeDocument/2006/relationships/oleObject" Target="embeddings/oleObject630.bin"/><Relationship Id="rId77" Type="http://schemas.openxmlformats.org/officeDocument/2006/relationships/oleObject" Target="embeddings/oleObject41.bin"/><Relationship Id="rId282" Type="http://schemas.openxmlformats.org/officeDocument/2006/relationships/oleObject" Target="embeddings/oleObject152.bin"/><Relationship Id="rId503" Type="http://schemas.openxmlformats.org/officeDocument/2006/relationships/image" Target="media/image213.wmf"/><Relationship Id="rId587" Type="http://schemas.openxmlformats.org/officeDocument/2006/relationships/oleObject" Target="embeddings/oleObject327.bin"/><Relationship Id="rId710" Type="http://schemas.openxmlformats.org/officeDocument/2006/relationships/image" Target="media/image310.wmf"/><Relationship Id="rId808" Type="http://schemas.openxmlformats.org/officeDocument/2006/relationships/oleObject" Target="embeddings/oleObject450.bin"/><Relationship Id="rId8" Type="http://schemas.openxmlformats.org/officeDocument/2006/relationships/endnotes" Target="endnotes.xml"/><Relationship Id="rId142" Type="http://schemas.openxmlformats.org/officeDocument/2006/relationships/oleObject" Target="embeddings/oleObject74.bin"/><Relationship Id="rId447" Type="http://schemas.openxmlformats.org/officeDocument/2006/relationships/image" Target="media/image183.wmf"/><Relationship Id="rId794" Type="http://schemas.openxmlformats.org/officeDocument/2006/relationships/oleObject" Target="embeddings/oleObject442.bin"/><Relationship Id="rId1077" Type="http://schemas.openxmlformats.org/officeDocument/2006/relationships/oleObject" Target="embeddings/oleObject591.bin"/><Relationship Id="rId1200" Type="http://schemas.openxmlformats.org/officeDocument/2006/relationships/oleObject" Target="embeddings/oleObject672.bin"/><Relationship Id="rId654" Type="http://schemas.openxmlformats.org/officeDocument/2006/relationships/image" Target="media/image283.wmf"/><Relationship Id="rId861" Type="http://schemas.openxmlformats.org/officeDocument/2006/relationships/oleObject" Target="embeddings/oleObject479.bin"/><Relationship Id="rId959" Type="http://schemas.openxmlformats.org/officeDocument/2006/relationships/oleObject" Target="embeddings/oleObject529.bin"/><Relationship Id="rId1284" Type="http://schemas.openxmlformats.org/officeDocument/2006/relationships/oleObject" Target="embeddings/oleObject721.bin"/><Relationship Id="rId293" Type="http://schemas.openxmlformats.org/officeDocument/2006/relationships/oleObject" Target="embeddings/oleObject158.bin"/><Relationship Id="rId307" Type="http://schemas.openxmlformats.org/officeDocument/2006/relationships/image" Target="media/image134.wmf"/><Relationship Id="rId514" Type="http://schemas.openxmlformats.org/officeDocument/2006/relationships/oleObject" Target="embeddings/oleObject288.bin"/><Relationship Id="rId721" Type="http://schemas.openxmlformats.org/officeDocument/2006/relationships/oleObject" Target="embeddings/oleObject397.bin"/><Relationship Id="rId1144" Type="http://schemas.openxmlformats.org/officeDocument/2006/relationships/image" Target="media/image4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8E9C1-357E-4267-BDEF-276FE501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25929</Words>
  <Characters>147801</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173384</CharactersWithSpaces>
  <SharedDoc>false</SharedDoc>
  <HLinks>
    <vt:vector size="18" baseType="variant">
      <vt:variant>
        <vt:i4>8323077</vt:i4>
      </vt:variant>
      <vt:variant>
        <vt:i4>1114</vt:i4>
      </vt:variant>
      <vt:variant>
        <vt:i4>0</vt:i4>
      </vt:variant>
      <vt:variant>
        <vt:i4>5</vt:i4>
      </vt:variant>
      <vt:variant>
        <vt:lpwstr>https://electricitysavingbox/M%E1%BB%99t_h%E1%BB%99p_ti%E1%BA%BFt_ki%E1%BB%87m_n%C4%83ng_l%C6%B0%E1%BB%A3ng_k%E1%BB%B3_di%E1%BB%87u</vt:lpwstr>
      </vt:variant>
      <vt:variant>
        <vt:lpwstr/>
      </vt:variant>
      <vt:variant>
        <vt:i4>2162808</vt:i4>
      </vt:variant>
      <vt:variant>
        <vt:i4>-1</vt:i4>
      </vt:variant>
      <vt:variant>
        <vt:i4>1336</vt:i4>
      </vt:variant>
      <vt:variant>
        <vt:i4>1</vt:i4>
      </vt:variant>
      <vt:variant>
        <vt:lpwstr>https://s3-ap-southeast-1.amazonaws.com/hoc360/wp-content/uploads/2018/03/22161757/532.jpg</vt:lpwstr>
      </vt:variant>
      <vt:variant>
        <vt:lpwstr/>
      </vt:variant>
      <vt:variant>
        <vt:i4>3080314</vt:i4>
      </vt:variant>
      <vt:variant>
        <vt:i4>-1</vt:i4>
      </vt:variant>
      <vt:variant>
        <vt:i4>1337</vt:i4>
      </vt:variant>
      <vt:variant>
        <vt:i4>1</vt:i4>
      </vt:variant>
      <vt:variant>
        <vt:lpwstr>https://s3-ap-southeast-1.amazonaws.com/hoc360/wp-content/uploads/2018/03/22162852/724.jpg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2021-01-22T04:41:00Z</dcterms:created>
  <dcterms:modified xsi:type="dcterms:W3CDTF">2021-01-22T04:43:00Z</dcterms:modified>
</cp:coreProperties>
</file>